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4B9CF862" w14:textId="77777777" w:rsidTr="00355DEE">
        <w:trPr>
          <w:trHeight w:val="1728"/>
        </w:trPr>
        <w:bookmarkStart w:id="0" w:name="_GoBack" w:displacedByCustomXml="next"/>
        <w:bookmarkEnd w:id="0" w:displacedByCustomXml="next"/>
        <w:sdt>
          <w:sdtPr>
            <w:id w:val="-1112360283"/>
            <w:placeholder>
              <w:docPart w:val="EA8414AD04123D4F8501A3AB9FD77A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0" w:type="dxa"/>
                <w:vAlign w:val="center"/>
              </w:tcPr>
              <w:p w14:paraId="06A70D4D" w14:textId="77777777" w:rsidR="00E3286D" w:rsidRPr="00FA3EB3" w:rsidRDefault="00FD35A6" w:rsidP="00E3286D">
                <w:pPr>
                  <w:pStyle w:val="Title"/>
                </w:pPr>
                <w:r w:rsidRPr="00FA3EB3">
                  <w:t>Practice Information Update Form</w:t>
                </w:r>
              </w:p>
            </w:tc>
          </w:sdtContent>
        </w:sdt>
        <w:tc>
          <w:tcPr>
            <w:tcW w:w="2060" w:type="dxa"/>
            <w:vAlign w:val="center"/>
          </w:tcPr>
          <w:p w14:paraId="51B5EEF4" w14:textId="77777777" w:rsidR="00E3286D" w:rsidRPr="00FA3EB3" w:rsidRDefault="00E3286D" w:rsidP="00E3286D">
            <w:pPr>
              <w:spacing w:after="0"/>
              <w:jc w:val="right"/>
            </w:pPr>
          </w:p>
        </w:tc>
      </w:tr>
    </w:tbl>
    <w:p w14:paraId="5FF19719" w14:textId="77777777" w:rsidR="00E3286D" w:rsidRPr="00FA3EB3" w:rsidRDefault="00E3286D" w:rsidP="003B49EC"/>
    <w:sdt>
      <w:sdtPr>
        <w:id w:val="1493366786"/>
        <w:placeholder>
          <w:docPart w:val="AFE45A39F77E2541903E15EDEB19AEE4"/>
        </w:placeholder>
        <w:temporary/>
        <w:showingPlcHdr/>
        <w15:appearance w15:val="hidden"/>
      </w:sdtPr>
      <w:sdtEndPr/>
      <w:sdtContent>
        <w:p w14:paraId="523E8F92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sdt>
      <w:sdtPr>
        <w:id w:val="624273397"/>
        <w:placeholder>
          <w:docPart w:val="3D4560E7F791F44199279732F947C552"/>
        </w:placeholder>
        <w:temporary/>
        <w:showingPlcHdr/>
        <w15:appearance w15:val="hidden"/>
      </w:sdtPr>
      <w:sdtEndPr/>
      <w:sdtContent>
        <w:p w14:paraId="4516A6AF" w14:textId="77777777" w:rsidR="00FD35A6" w:rsidRPr="00FA3EB3" w:rsidRDefault="00FD35A6" w:rsidP="00FD35A6">
          <w:r w:rsidRPr="00FA3EB3">
            <w:t>Indicate below all information about your practice that needs to be updated. Please include a current IRS Form W-9 if you are making changes to the business name or address. Note: Practice information on this form, except for the billing tax ID and NPIType 2, will be visible to the public via our online provider search tools and/or provider directories.</w:t>
          </w:r>
        </w:p>
      </w:sdtContent>
    </w:sdt>
    <w:sdt>
      <w:sdtPr>
        <w:id w:val="831874971"/>
        <w:placeholder>
          <w:docPart w:val="DD8554F42154A94C9442FF8733ECA060"/>
        </w:placeholder>
        <w:temporary/>
        <w:showingPlcHdr/>
        <w15:appearance w15:val="hidden"/>
      </w:sdtPr>
      <w:sdtEndPr/>
      <w:sdtContent>
        <w:p w14:paraId="11056ED4" w14:textId="77777777" w:rsidR="00FD35A6" w:rsidRPr="00FA3EB3" w:rsidRDefault="00FD35A6" w:rsidP="00FD35A6">
          <w:pPr>
            <w:pStyle w:val="Heading1"/>
          </w:pPr>
          <w:r w:rsidRPr="00FA3EB3">
            <w:t>Practice Information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6FF39E1E" w14:textId="77777777" w:rsidTr="00687CFB">
        <w:trPr>
          <w:trHeight w:val="544"/>
        </w:trPr>
        <w:sdt>
          <w:sdtPr>
            <w:id w:val="1493136592"/>
            <w:placeholder>
              <w:docPart w:val="A7421D30AAC43D478134A89ECEAAA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  <w:vMerge w:val="restart"/>
              </w:tcPr>
              <w:p w14:paraId="18797A08" w14:textId="77777777" w:rsidR="00687CFB" w:rsidRPr="00FA3EB3" w:rsidRDefault="00687CFB" w:rsidP="00FD35A6">
                <w:pPr>
                  <w:pStyle w:val="Labels"/>
                </w:pPr>
                <w:r w:rsidRPr="00FA3EB3">
                  <w:t>Business Name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074B5588" w14:textId="77777777" w:rsidR="00687CFB" w:rsidRPr="00FA3EB3" w:rsidRDefault="00687CFB" w:rsidP="00FD35A6"/>
        </w:tc>
        <w:sdt>
          <w:sdtPr>
            <w:id w:val="12430037"/>
            <w:placeholder>
              <w:docPart w:val="51D68D625501D0429D373478666255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  <w:vMerge w:val="restart"/>
              </w:tcPr>
              <w:p w14:paraId="701D06F7" w14:textId="77777777" w:rsidR="00687CFB" w:rsidRPr="00FA3EB3" w:rsidRDefault="00687CFB" w:rsidP="00FD35A6">
                <w:pPr>
                  <w:pStyle w:val="Labels"/>
                </w:pPr>
                <w:r w:rsidRPr="00FA3EB3">
                  <w:t xml:space="preserve">Street Address </w:t>
                </w:r>
              </w:p>
              <w:p w14:paraId="24A1134A" w14:textId="77777777" w:rsidR="00687CFB" w:rsidRPr="00FA3EB3" w:rsidRDefault="00687CFB" w:rsidP="00FD35A6">
                <w:pPr>
                  <w:pStyle w:val="Labels"/>
                </w:pPr>
                <w:r w:rsidRPr="00FA3EB3">
                  <w:t xml:space="preserve">Including City, State, </w:t>
                </w:r>
              </w:p>
              <w:p w14:paraId="526DC48A" w14:textId="77777777" w:rsidR="00687CFB" w:rsidRPr="00FA3EB3" w:rsidRDefault="00687CFB" w:rsidP="00FD35A6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tc>
          <w:tcPr>
            <w:tcW w:w="2420" w:type="dxa"/>
            <w:vMerge w:val="restart"/>
            <w:shd w:val="clear" w:color="auto" w:fill="FFFFFF" w:themeFill="background1"/>
          </w:tcPr>
          <w:p w14:paraId="5819C6FC" w14:textId="77777777" w:rsidR="00687CFB" w:rsidRPr="00FA3EB3" w:rsidRDefault="00687CFB" w:rsidP="00FD35A6"/>
        </w:tc>
      </w:tr>
      <w:tr w:rsidR="00687CFB" w:rsidRPr="00FA3EB3" w14:paraId="5E9E7428" w14:textId="77777777" w:rsidTr="00687CFB">
        <w:trPr>
          <w:trHeight w:val="544"/>
        </w:trPr>
        <w:tc>
          <w:tcPr>
            <w:tcW w:w="2696" w:type="dxa"/>
            <w:vMerge/>
          </w:tcPr>
          <w:p w14:paraId="7005C64D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</w:tcPr>
          <w:p w14:paraId="28957D46" w14:textId="77777777" w:rsidR="00687CFB" w:rsidRPr="00FA3EB3" w:rsidRDefault="00687CFB" w:rsidP="00FD35A6"/>
        </w:tc>
        <w:tc>
          <w:tcPr>
            <w:tcW w:w="2610" w:type="dxa"/>
            <w:vMerge/>
          </w:tcPr>
          <w:p w14:paraId="09F39F4E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623321A4" w14:textId="77777777" w:rsidR="00687CFB" w:rsidRPr="00FA3EB3" w:rsidRDefault="00687CFB" w:rsidP="00FD35A6"/>
        </w:tc>
      </w:tr>
      <w:tr w:rsidR="00FD35A6" w:rsidRPr="00FA3EB3" w14:paraId="7E1971CA" w14:textId="77777777" w:rsidTr="00687CFB">
        <w:sdt>
          <w:sdtPr>
            <w:id w:val="886532508"/>
            <w:placeholder>
              <w:docPart w:val="0009D89BF8D4084B8944D0B95B250E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7FDB0BBA" w14:textId="77777777" w:rsidR="00FD35A6" w:rsidRPr="00FA3EB3" w:rsidRDefault="00FD35A6" w:rsidP="00FD35A6">
                <w:pPr>
                  <w:pStyle w:val="Labels"/>
                </w:pPr>
                <w:r w:rsidRPr="00FA3EB3">
                  <w:t>Telephone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115DDFAD" w14:textId="77777777" w:rsidR="00FD35A6" w:rsidRPr="00FA3EB3" w:rsidRDefault="00FD35A6" w:rsidP="00FD35A6"/>
        </w:tc>
        <w:sdt>
          <w:sdtPr>
            <w:id w:val="-810097148"/>
            <w:placeholder>
              <w:docPart w:val="F30C55A65335E54F8B0B3164BADA75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595AA220" w14:textId="77777777" w:rsidR="00FD35A6" w:rsidRPr="00FA3EB3" w:rsidRDefault="00FD35A6" w:rsidP="00FD35A6">
                <w:pPr>
                  <w:pStyle w:val="Labels"/>
                </w:pPr>
                <w:r w:rsidRPr="00FA3EB3">
                  <w:t>Fax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050A7AE6" w14:textId="77777777" w:rsidR="00FD35A6" w:rsidRPr="00FA3EB3" w:rsidRDefault="00FD35A6" w:rsidP="00FD35A6"/>
        </w:tc>
      </w:tr>
      <w:tr w:rsidR="00FD35A6" w:rsidRPr="00FA3EB3" w14:paraId="6A51212F" w14:textId="77777777" w:rsidTr="00687CFB">
        <w:sdt>
          <w:sdtPr>
            <w:id w:val="582024383"/>
            <w:placeholder>
              <w:docPart w:val="67F403F5B5131742B9ED0DB66E5CB4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312F40FA" w14:textId="77777777" w:rsidR="00FD35A6" w:rsidRPr="00FA3EB3" w:rsidRDefault="00FD35A6" w:rsidP="00FD35A6">
                <w:pPr>
                  <w:pStyle w:val="Labels"/>
                </w:pPr>
                <w:r w:rsidRPr="00FA3EB3">
                  <w:t>Office Email Address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7CDC948D" w14:textId="77777777" w:rsidR="00FD35A6" w:rsidRPr="00FA3EB3" w:rsidRDefault="00FD35A6" w:rsidP="00FD35A6"/>
        </w:tc>
        <w:sdt>
          <w:sdtPr>
            <w:id w:val="418147833"/>
            <w:placeholder>
              <w:docPart w:val="702999A17FCC484B871D4704F27E08A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353BEE58" w14:textId="77777777" w:rsidR="00FD35A6" w:rsidRPr="00FA3EB3" w:rsidRDefault="00FD35A6" w:rsidP="00FD35A6">
                <w:pPr>
                  <w:pStyle w:val="Labels"/>
                </w:pPr>
                <w:r w:rsidRPr="00FA3EB3">
                  <w:t>Web Site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57336907" w14:textId="77777777" w:rsidR="00FD35A6" w:rsidRPr="00FA3EB3" w:rsidRDefault="00FD35A6" w:rsidP="00FD35A6"/>
        </w:tc>
      </w:tr>
      <w:tr w:rsidR="00FD35A6" w:rsidRPr="00FA3EB3" w14:paraId="399984A8" w14:textId="77777777" w:rsidTr="00687CFB">
        <w:sdt>
          <w:sdtPr>
            <w:id w:val="-738240193"/>
            <w:placeholder>
              <w:docPart w:val="657400CF1704B54B8EB5B44B10C10D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4572FAA4" w14:textId="77777777" w:rsidR="00FD35A6" w:rsidRPr="00FA3EB3" w:rsidRDefault="00FD35A6" w:rsidP="00FD35A6">
                <w:pPr>
                  <w:pStyle w:val="Labels"/>
                </w:pPr>
                <w:r w:rsidRPr="00FA3EB3">
                  <w:t>Billing Tax ID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67063500" w14:textId="77777777" w:rsidR="00FD35A6" w:rsidRPr="00FA3EB3" w:rsidRDefault="00FD35A6" w:rsidP="00FD35A6"/>
        </w:tc>
        <w:sdt>
          <w:sdtPr>
            <w:id w:val="-171100337"/>
            <w:placeholder>
              <w:docPart w:val="8216372BE774C346AA97C79017F581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742C2F84" w14:textId="77777777" w:rsidR="00FD35A6" w:rsidRPr="00FA3EB3" w:rsidRDefault="00FD35A6" w:rsidP="00FD35A6">
                <w:pPr>
                  <w:pStyle w:val="Labels"/>
                </w:pPr>
                <w:r w:rsidRPr="00FA3EB3">
                  <w:t>National Provider Identification (NPI) Number Type 2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5E27D815" w14:textId="77777777" w:rsidR="00FD35A6" w:rsidRPr="00FA3EB3" w:rsidRDefault="00FD35A6" w:rsidP="00FD35A6"/>
        </w:tc>
      </w:tr>
    </w:tbl>
    <w:p w14:paraId="5182F181" w14:textId="77777777" w:rsidR="00FD35A6" w:rsidRPr="00FA3EB3" w:rsidRDefault="006E441B" w:rsidP="00FD35A6">
      <w:r>
        <w:t xml:space="preserve">   </w:t>
      </w:r>
    </w:p>
    <w:tbl>
      <w:tblPr>
        <w:tblStyle w:val="OfficeHours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FA3EB3" w14:paraId="4C7D4E26" w14:textId="77777777" w:rsidTr="00232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Style w:val="Emphasis"/>
            </w:rPr>
            <w:id w:val="-1895951436"/>
            <w:placeholder>
              <w:docPart w:val="8C5A40B8A0CBCE4D969476DCFEA9A4A3"/>
            </w:placeholder>
            <w:temporary/>
            <w:showingPlcHdr/>
            <w15:appearance w15:val="hidden"/>
          </w:sdtPr>
          <w:sdtEndPr>
            <w:rPr>
              <w:rStyle w:val="Emphasis"/>
            </w:rPr>
          </w:sdtEndPr>
          <w:sdtContent>
            <w:tc>
              <w:tcPr>
                <w:tcW w:w="2160" w:type="dxa"/>
              </w:tcPr>
              <w:p w14:paraId="2777BEDA" w14:textId="77777777" w:rsidR="00FD35A6" w:rsidRPr="00FA3EB3" w:rsidRDefault="00687CFB" w:rsidP="00FA3EB3">
                <w:pPr>
                  <w:rPr>
                    <w:rStyle w:val="Emphasis"/>
                  </w:rPr>
                </w:pPr>
                <w:r w:rsidRPr="00FA3EB3">
                  <w:rPr>
                    <w:rStyle w:val="Emphasis"/>
                  </w:rPr>
                  <w:t>Office Hours</w:t>
                </w:r>
              </w:p>
            </w:tc>
          </w:sdtContent>
        </w:sdt>
        <w:tc>
          <w:tcPr>
            <w:tcW w:w="4050" w:type="dxa"/>
          </w:tcPr>
          <w:p w14:paraId="37E174A2" w14:textId="77777777" w:rsidR="00FD35A6" w:rsidRPr="00FA3EB3" w:rsidRDefault="00FD35A6" w:rsidP="00FD35A6"/>
        </w:tc>
        <w:tc>
          <w:tcPr>
            <w:tcW w:w="452" w:type="dxa"/>
          </w:tcPr>
          <w:p w14:paraId="5F44309C" w14:textId="77777777" w:rsidR="00FD35A6" w:rsidRPr="00FA3EB3" w:rsidRDefault="00FD35A6" w:rsidP="00FD35A6"/>
        </w:tc>
        <w:sdt>
          <w:sdtPr>
            <w:rPr>
              <w:rStyle w:val="Emphasis"/>
            </w:rPr>
            <w:id w:val="-637262246"/>
            <w:placeholder>
              <w:docPart w:val="A884A276B1B299488F1A81DAB46923B6"/>
            </w:placeholder>
            <w:temporary/>
            <w:showingPlcHdr/>
            <w15:appearance w15:val="hidden"/>
          </w:sdtPr>
          <w:sdtEndPr>
            <w:rPr>
              <w:rStyle w:val="Emphasis"/>
            </w:rPr>
          </w:sdtEndPr>
          <w:sdtContent>
            <w:tc>
              <w:tcPr>
                <w:tcW w:w="4099" w:type="dxa"/>
              </w:tcPr>
              <w:p w14:paraId="5609AEA2" w14:textId="77777777" w:rsidR="00FD35A6" w:rsidRPr="00FA3EB3" w:rsidRDefault="00687CFB" w:rsidP="00FD35A6">
                <w:pPr>
                  <w:rPr>
                    <w:rStyle w:val="Emphasis"/>
                  </w:rPr>
                </w:pPr>
                <w:r w:rsidRPr="00FA3EB3">
                  <w:rPr>
                    <w:rStyle w:val="Emphasis"/>
                  </w:rPr>
                  <w:t>Currently Practicing Providers</w:t>
                </w:r>
              </w:p>
            </w:tc>
          </w:sdtContent>
        </w:sdt>
      </w:tr>
      <w:tr w:rsidR="00687CFB" w:rsidRPr="00FA3EB3" w14:paraId="471CB14B" w14:textId="77777777" w:rsidTr="00232876">
        <w:trPr>
          <w:trHeight w:val="360"/>
        </w:trPr>
        <w:sdt>
          <w:sdtPr>
            <w:id w:val="-1695137736"/>
            <w:placeholder>
              <w:docPart w:val="B788F95C88EAB34AB31C4C98B187AD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E2BE4B6" w14:textId="77777777" w:rsidR="00FD35A6" w:rsidRPr="00FA3EB3" w:rsidRDefault="00687CFB" w:rsidP="00232876">
                <w:r w:rsidRPr="00FA3EB3">
                  <w:t>Monday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4F2234F" w14:textId="77777777" w:rsidR="00FD35A6" w:rsidRPr="00FA3EB3" w:rsidRDefault="00FD35A6" w:rsidP="00687CFB"/>
        </w:tc>
        <w:tc>
          <w:tcPr>
            <w:tcW w:w="452" w:type="dxa"/>
            <w:vAlign w:val="center"/>
          </w:tcPr>
          <w:p w14:paraId="08417E05" w14:textId="77777777" w:rsidR="00FD35A6" w:rsidRPr="00FA3EB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38C4415" w14:textId="77777777" w:rsidR="00FD35A6" w:rsidRPr="00FA3EB3" w:rsidRDefault="00FD35A6" w:rsidP="00687CFB"/>
        </w:tc>
      </w:tr>
      <w:tr w:rsidR="00687CFB" w:rsidRPr="00FA3EB3" w14:paraId="06B4A6D1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2CA780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C6B0F4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2356710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5BFB5F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2C38799F" w14:textId="77777777" w:rsidTr="00232876">
        <w:trPr>
          <w:trHeight w:val="360"/>
        </w:trPr>
        <w:sdt>
          <w:sdtPr>
            <w:id w:val="1509095954"/>
            <w:placeholder>
              <w:docPart w:val="92CBC6B89FBB554892DAC0F47B6AAD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B704A7C" w14:textId="77777777" w:rsidR="00687CFB" w:rsidRPr="00FA3EB3" w:rsidRDefault="00687CFB" w:rsidP="00232876">
                <w:r w:rsidRPr="00FA3EB3">
                  <w:t>Tuesday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DE6577A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08B6DAC2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69F30CA1" w14:textId="77777777" w:rsidR="00687CFB" w:rsidRPr="00FA3EB3" w:rsidRDefault="00687CFB" w:rsidP="00687CFB"/>
        </w:tc>
      </w:tr>
      <w:tr w:rsidR="00687CFB" w:rsidRPr="00FA3EB3" w14:paraId="6226A9B4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D9E894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6052B5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F5C1ABE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B7AD412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6FD137C5" w14:textId="77777777" w:rsidTr="00232876">
        <w:trPr>
          <w:trHeight w:val="360"/>
        </w:trPr>
        <w:sdt>
          <w:sdtPr>
            <w:id w:val="-173352328"/>
            <w:placeholder>
              <w:docPart w:val="51FAF4B41E9A774AB44B57B7DB7E3F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00493F47" w14:textId="77777777" w:rsidR="00687CFB" w:rsidRPr="00FA3EB3" w:rsidRDefault="00687CFB" w:rsidP="00232876">
                <w:r w:rsidRPr="00FA3EB3">
                  <w:t>Wednesday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150D34F4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36B523EC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E2FEE2E" w14:textId="77777777" w:rsidR="00687CFB" w:rsidRPr="00FA3EB3" w:rsidRDefault="00687CFB" w:rsidP="00687CFB"/>
        </w:tc>
      </w:tr>
      <w:tr w:rsidR="00687CFB" w:rsidRPr="00FA3EB3" w14:paraId="35F0B4CC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4855715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0E9B1F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05CC2F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31AF8792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31B53587" w14:textId="77777777" w:rsidTr="00232876">
        <w:trPr>
          <w:trHeight w:val="360"/>
        </w:trPr>
        <w:sdt>
          <w:sdtPr>
            <w:id w:val="344141292"/>
            <w:placeholder>
              <w:docPart w:val="14A3657DA27C3A49AB6949CF917692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6E54B7E5" w14:textId="77777777" w:rsidR="00687CFB" w:rsidRPr="00FA3EB3" w:rsidRDefault="00687CFB" w:rsidP="00232876">
                <w:r w:rsidRPr="00FA3EB3">
                  <w:t>Thursday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431FB877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32F472D7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66E67220" w14:textId="77777777" w:rsidR="00687CFB" w:rsidRPr="00FA3EB3" w:rsidRDefault="00687CFB" w:rsidP="00687CFB"/>
        </w:tc>
      </w:tr>
      <w:tr w:rsidR="00687CFB" w:rsidRPr="00FA3EB3" w14:paraId="3E256EA5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FD3583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9EBACC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14FA7EF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7EA2F4E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272136C4" w14:textId="77777777" w:rsidTr="00232876">
        <w:trPr>
          <w:trHeight w:val="360"/>
        </w:trPr>
        <w:sdt>
          <w:sdtPr>
            <w:id w:val="-1094549098"/>
            <w:placeholder>
              <w:docPart w:val="ECB28044FE74CF48B178D2C81C4C1B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3D128955" w14:textId="77777777" w:rsidR="00687CFB" w:rsidRPr="00FA3EB3" w:rsidRDefault="00687CFB" w:rsidP="00687CFB">
                <w:r w:rsidRPr="00FA3EB3">
                  <w:t>Friday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0B2B501C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17ACE790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F3C4B4A" w14:textId="77777777" w:rsidR="00687CFB" w:rsidRPr="00FA3EB3" w:rsidRDefault="00687CFB" w:rsidP="00687CFB"/>
        </w:tc>
      </w:tr>
      <w:tr w:rsidR="00687CFB" w:rsidRPr="00FA3EB3" w14:paraId="746B907A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403ED1B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45007BD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E9C254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74EC86C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668B7792" w14:textId="77777777" w:rsidTr="00232876">
        <w:trPr>
          <w:trHeight w:val="360"/>
        </w:trPr>
        <w:sdt>
          <w:sdtPr>
            <w:id w:val="-1104336197"/>
            <w:placeholder>
              <w:docPart w:val="2254DCF39312894D902E40BAA37A04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D928FD4" w14:textId="77777777" w:rsidR="00687CFB" w:rsidRPr="00FA3EB3" w:rsidRDefault="00687CFB" w:rsidP="00232876">
                <w:r w:rsidRPr="00FA3EB3">
                  <w:t>Saturday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5AA4AD6D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7A9E20A3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F56F897" w14:textId="77777777" w:rsidR="00687CFB" w:rsidRPr="00FA3EB3" w:rsidRDefault="00687CFB" w:rsidP="00687CFB"/>
        </w:tc>
      </w:tr>
      <w:tr w:rsidR="00687CFB" w:rsidRPr="00FA3EB3" w14:paraId="52AEDFBC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F76F728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61F4683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84EBFAC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01C2472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12DDB934" w14:textId="77777777" w:rsidTr="00232876">
        <w:trPr>
          <w:trHeight w:val="360"/>
        </w:trPr>
        <w:sdt>
          <w:sdtPr>
            <w:id w:val="1675293764"/>
            <w:placeholder>
              <w:docPart w:val="7044756AB50ADA4594339FC97CD3CF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19CA2397" w14:textId="77777777" w:rsidR="00687CFB" w:rsidRPr="00FA3EB3" w:rsidRDefault="00687CFB" w:rsidP="00232876">
                <w:r w:rsidRPr="00FA3EB3">
                  <w:t>Sunday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AC4161E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4F917AED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B25C405" w14:textId="77777777" w:rsidR="00687CFB" w:rsidRPr="00FA3EB3" w:rsidRDefault="00687CFB" w:rsidP="00687CFB"/>
        </w:tc>
      </w:tr>
    </w:tbl>
    <w:p w14:paraId="5F16BB02" w14:textId="77777777" w:rsidR="00FF4B1A" w:rsidRDefault="00FF4B1A" w:rsidP="003C7E4C"/>
    <w:p w14:paraId="061121A2" w14:textId="77777777" w:rsidR="0016027E" w:rsidRDefault="00FF4B1A" w:rsidP="00FD35A6">
      <w:r>
        <w:t>What are you’re interested in?</w:t>
      </w:r>
    </w:p>
    <w:p w14:paraId="5A43F886" w14:textId="77777777" w:rsidR="00FF4B1A" w:rsidRDefault="00FF4B1A" w:rsidP="00FF4B1A">
      <w:pPr>
        <w:pBdr>
          <w:bottom w:val="single" w:sz="4" w:space="1" w:color="auto"/>
        </w:pBdr>
      </w:pPr>
    </w:p>
    <w:p w14:paraId="7CA2211D" w14:textId="77777777" w:rsidR="0016027E" w:rsidRDefault="0016027E" w:rsidP="00FD35A6"/>
    <w:p w14:paraId="72DD6013" w14:textId="77777777" w:rsidR="0016027E" w:rsidRDefault="0016027E" w:rsidP="00FD35A6">
      <w:r>
        <w:t>Wh</w:t>
      </w:r>
      <w:r w:rsidR="00FF4B1A">
        <w:t>at is the issue?</w:t>
      </w:r>
    </w:p>
    <w:p w14:paraId="31BBB390" w14:textId="77777777" w:rsidR="006E441B" w:rsidRPr="006E441B" w:rsidRDefault="006E441B" w:rsidP="00FF4B1A">
      <w:pPr>
        <w:pBdr>
          <w:bottom w:val="single" w:sz="4" w:space="1" w:color="auto"/>
        </w:pBdr>
        <w:rPr>
          <w:u w:val="single"/>
        </w:rPr>
      </w:pPr>
    </w:p>
    <w:p w14:paraId="08E45C21" w14:textId="77777777" w:rsidR="0016027E" w:rsidRDefault="0016027E" w:rsidP="00FF4B1A">
      <w:r>
        <w:tab/>
      </w:r>
      <w:r>
        <w:tab/>
      </w:r>
    </w:p>
    <w:p w14:paraId="3BAF1609" w14:textId="77777777" w:rsidR="0016027E" w:rsidRDefault="0016027E" w:rsidP="00FD35A6"/>
    <w:p w14:paraId="46ED2C03" w14:textId="77777777" w:rsidR="0016027E" w:rsidRDefault="0016027E" w:rsidP="00FD35A6"/>
    <w:p w14:paraId="13BE59A4" w14:textId="77777777" w:rsidR="0016027E" w:rsidRPr="00FA3EB3" w:rsidRDefault="0016027E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14:paraId="65A953F8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881A74C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0FBC35B" w14:textId="77777777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5827578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8E1365C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2EF6958" w14:textId="77777777" w:rsidR="00232876" w:rsidRPr="00FA3EB3" w:rsidRDefault="00232876" w:rsidP="00232876">
            <w:pPr>
              <w:pStyle w:val="NoSpacing"/>
            </w:pPr>
          </w:p>
        </w:tc>
      </w:tr>
      <w:tr w:rsidR="00687CFB" w:rsidRPr="00FA3EB3" w14:paraId="158659FB" w14:textId="77777777" w:rsidTr="00232876">
        <w:trPr>
          <w:trHeight w:val="360"/>
        </w:trPr>
        <w:sdt>
          <w:sdtPr>
            <w:id w:val="2115246489"/>
            <w:placeholder>
              <w:docPart w:val="5BF93AA580F72942B80616F67BC9B8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2C074CCD" w14:textId="77777777"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2F1A2A0B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19CBAC1C" w14:textId="77777777"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BFEBA0126039A8449B4A848522F282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359665EB" w14:textId="77777777"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65D0C79A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6BADD231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5E36AF66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5C9190C70959E04CB1040DA2C3A7FF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72F3C540" w14:textId="77777777"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0CE3295B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01B63A57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EDB8764BD8FBDD47A3DD2C796226D7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46E8CA83" w14:textId="77777777"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</w:tbl>
    <w:p w14:paraId="0665810A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6C29FF36" w14:textId="77777777" w:rsidTr="00232876">
        <w:trPr>
          <w:trHeight w:val="360"/>
        </w:trPr>
        <w:sdt>
          <w:sdtPr>
            <w:id w:val="1220785300"/>
            <w:placeholder>
              <w:docPart w:val="49EFC386B589A946AEA476861A47F9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F140B03" w14:textId="77777777" w:rsidR="00232876" w:rsidRPr="00FA3EB3" w:rsidRDefault="00232876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3EF75CA3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32A9BE72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4FBDE1A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3D84583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14:paraId="193A49B2" w14:textId="77777777" w:rsidR="00232876" w:rsidRPr="00FA3EB3" w:rsidRDefault="00232876" w:rsidP="00232876">
            <w:pPr>
              <w:pStyle w:val="NoSpacing"/>
            </w:pPr>
          </w:p>
        </w:tc>
      </w:tr>
      <w:tr w:rsidR="00232876" w:rsidRPr="00FA3EB3" w14:paraId="1731AC6A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230BABF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1F076DAE917BB640A692EE53E298D7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278FC3E" w14:textId="77777777" w:rsidR="00232876" w:rsidRPr="00FA3EB3" w:rsidRDefault="00232876" w:rsidP="00232876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36719B9C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BAE8CC19D7AFAC4E9383483F5612B8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3F6B7548" w14:textId="77777777" w:rsidR="00232876" w:rsidRPr="00FA3EB3" w:rsidRDefault="00232876" w:rsidP="00232876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187F1B2F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5E892B16CD26F44CBC76807B5697487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5F428D40" w14:textId="77777777" w:rsidR="00232876" w:rsidRPr="00FA3EB3" w:rsidRDefault="00232876" w:rsidP="00232876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14:paraId="67B02204" w14:textId="77777777" w:rsidR="00687CFB" w:rsidRPr="00FA3EB3" w:rsidRDefault="00687CFB" w:rsidP="00FD35A6"/>
    <w:sectPr w:rsidR="00687CFB" w:rsidRPr="00FA3EB3" w:rsidSect="00E3286D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38A8B" w14:textId="77777777" w:rsidR="00966DEA" w:rsidRDefault="00966DEA" w:rsidP="001A0130">
      <w:pPr>
        <w:spacing w:after="0" w:line="240" w:lineRule="auto"/>
      </w:pPr>
      <w:r>
        <w:separator/>
      </w:r>
    </w:p>
  </w:endnote>
  <w:endnote w:type="continuationSeparator" w:id="0">
    <w:p w14:paraId="3193345D" w14:textId="77777777" w:rsidR="00966DEA" w:rsidRDefault="00966DEA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5E0E2" w14:textId="77777777" w:rsidR="00966DEA" w:rsidRDefault="00966DEA" w:rsidP="001A0130">
      <w:pPr>
        <w:spacing w:after="0" w:line="240" w:lineRule="auto"/>
      </w:pPr>
      <w:r>
        <w:separator/>
      </w:r>
    </w:p>
  </w:footnote>
  <w:footnote w:type="continuationSeparator" w:id="0">
    <w:p w14:paraId="13675E12" w14:textId="77777777" w:rsidR="00966DEA" w:rsidRDefault="00966DEA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256FA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48FD6EF" wp14:editId="0D356AD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C983E9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&#13;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&#13;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&#13;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&#13;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<v:oval id="Oval 22" o:spid="_x0000_s1031" style="position:absolute;width:6444;height:64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&#13;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&#13;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&#13;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966DEA"/>
    <w:rsid w:val="0016027E"/>
    <w:rsid w:val="001A0130"/>
    <w:rsid w:val="00232876"/>
    <w:rsid w:val="00267116"/>
    <w:rsid w:val="002F58E0"/>
    <w:rsid w:val="00355DEE"/>
    <w:rsid w:val="003B49EC"/>
    <w:rsid w:val="003C7E4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6E441B"/>
    <w:rsid w:val="007718C6"/>
    <w:rsid w:val="008045C5"/>
    <w:rsid w:val="00835F7E"/>
    <w:rsid w:val="00866BB6"/>
    <w:rsid w:val="00870A44"/>
    <w:rsid w:val="00872D54"/>
    <w:rsid w:val="00966DEA"/>
    <w:rsid w:val="009E70CA"/>
    <w:rsid w:val="00BA66C3"/>
    <w:rsid w:val="00CB16D2"/>
    <w:rsid w:val="00CD05DC"/>
    <w:rsid w:val="00CD5B0D"/>
    <w:rsid w:val="00DB3723"/>
    <w:rsid w:val="00DC1831"/>
    <w:rsid w:val="00E3286D"/>
    <w:rsid w:val="00E413DD"/>
    <w:rsid w:val="00EE2BA7"/>
    <w:rsid w:val="00F40180"/>
    <w:rsid w:val="00F53FDC"/>
    <w:rsid w:val="00FA3EB3"/>
    <w:rsid w:val="00FD35A6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D93B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gelsent/Library/Containers/com.microsoft.Word/Data/Library/Application%20Support/Microsoft/Office/16.0/DTS/Search/%7b417B45D6-271A-D24B-B404-D4622FEC87D5%7dtf2276275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8414AD04123D4F8501A3AB9FD77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E2C9B-D258-F041-AC49-8200039EBC95}"/>
      </w:docPartPr>
      <w:docPartBody>
        <w:p w:rsidR="006C20DB" w:rsidRDefault="006C20DB">
          <w:pPr>
            <w:pStyle w:val="EA8414AD04123D4F8501A3AB9FD77A77"/>
          </w:pPr>
          <w:r w:rsidRPr="00FA3EB3">
            <w:t>Practice Information Update Form</w:t>
          </w:r>
        </w:p>
      </w:docPartBody>
    </w:docPart>
    <w:docPart>
      <w:docPartPr>
        <w:name w:val="AFE45A39F77E2541903E15EDEB19A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BF6FB-B0DF-0743-A099-E505E8829D9B}"/>
      </w:docPartPr>
      <w:docPartBody>
        <w:p w:rsidR="006C20DB" w:rsidRDefault="006C20DB">
          <w:pPr>
            <w:pStyle w:val="AFE45A39F77E2541903E15EDEB19AEE4"/>
          </w:pPr>
          <w:r w:rsidRPr="00FA3EB3">
            <w:t>Instructions</w:t>
          </w:r>
        </w:p>
      </w:docPartBody>
    </w:docPart>
    <w:docPart>
      <w:docPartPr>
        <w:name w:val="3D4560E7F791F44199279732F947C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13EEB-8FFB-694C-A096-0738F6FC0F8F}"/>
      </w:docPartPr>
      <w:docPartBody>
        <w:p w:rsidR="006C20DB" w:rsidRDefault="006C20DB">
          <w:pPr>
            <w:pStyle w:val="3D4560E7F791F44199279732F947C552"/>
          </w:pPr>
          <w:r w:rsidRPr="00FA3EB3">
            <w:t xml:space="preserve">Indicate below all information about your practice that needs to be updated. Please include a current IRS Form W-9 if you are making changes to the business name or address. Note: Practice </w:t>
          </w:r>
          <w:r w:rsidRPr="00FA3EB3">
            <w:t>information on this form, except for the billing tax ID and NPIType 2, will be visible to the public via our online provider search tools and/or provider directories.</w:t>
          </w:r>
        </w:p>
      </w:docPartBody>
    </w:docPart>
    <w:docPart>
      <w:docPartPr>
        <w:name w:val="DD8554F42154A94C9442FF8733ECA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6D952-863D-FC4E-88F5-86AB2185F775}"/>
      </w:docPartPr>
      <w:docPartBody>
        <w:p w:rsidR="006C20DB" w:rsidRDefault="006C20DB">
          <w:pPr>
            <w:pStyle w:val="DD8554F42154A94C9442FF8733ECA060"/>
          </w:pPr>
          <w:r w:rsidRPr="00FA3EB3">
            <w:t>Practice Information</w:t>
          </w:r>
        </w:p>
      </w:docPartBody>
    </w:docPart>
    <w:docPart>
      <w:docPartPr>
        <w:name w:val="A7421D30AAC43D478134A89ECEAAA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1F0D3-7949-7B40-AD2B-C1FA254581AA}"/>
      </w:docPartPr>
      <w:docPartBody>
        <w:p w:rsidR="006C20DB" w:rsidRDefault="006C20DB">
          <w:pPr>
            <w:pStyle w:val="A7421D30AAC43D478134A89ECEAAAA87"/>
          </w:pPr>
          <w:r w:rsidRPr="00FA3EB3">
            <w:t>Business Name</w:t>
          </w:r>
        </w:p>
      </w:docPartBody>
    </w:docPart>
    <w:docPart>
      <w:docPartPr>
        <w:name w:val="51D68D625501D0429D37347866625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4C63D-7452-0643-9672-DCAEEE6B0917}"/>
      </w:docPartPr>
      <w:docPartBody>
        <w:p w:rsidR="001D1A41" w:rsidRPr="00FA3EB3" w:rsidRDefault="006C20DB" w:rsidP="00FD35A6">
          <w:pPr>
            <w:pStyle w:val="Labels"/>
          </w:pPr>
          <w:r w:rsidRPr="00FA3EB3">
            <w:t xml:space="preserve">Street Address </w:t>
          </w:r>
        </w:p>
        <w:p w:rsidR="001D1A41" w:rsidRPr="00FA3EB3" w:rsidRDefault="006C20DB" w:rsidP="00FD35A6">
          <w:pPr>
            <w:pStyle w:val="Labels"/>
          </w:pPr>
          <w:r w:rsidRPr="00FA3EB3">
            <w:t xml:space="preserve">Including City, State, </w:t>
          </w:r>
        </w:p>
        <w:p w:rsidR="006C20DB" w:rsidRDefault="006C20DB">
          <w:pPr>
            <w:pStyle w:val="51D68D625501D0429D37347866625562"/>
          </w:pPr>
          <w:r w:rsidRPr="00FA3EB3">
            <w:t>and ZIP Code</w:t>
          </w:r>
        </w:p>
      </w:docPartBody>
    </w:docPart>
    <w:docPart>
      <w:docPartPr>
        <w:name w:val="0009D89BF8D4084B8944D0B95B250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C6E61-C3FF-A040-8448-0FF6D4BBD3A6}"/>
      </w:docPartPr>
      <w:docPartBody>
        <w:p w:rsidR="006C20DB" w:rsidRDefault="006C20DB">
          <w:pPr>
            <w:pStyle w:val="0009D89BF8D4084B8944D0B95B250E4C"/>
          </w:pPr>
          <w:r w:rsidRPr="00FA3EB3">
            <w:t>T</w:t>
          </w:r>
          <w:r w:rsidRPr="00FA3EB3">
            <w:t>elephone</w:t>
          </w:r>
        </w:p>
      </w:docPartBody>
    </w:docPart>
    <w:docPart>
      <w:docPartPr>
        <w:name w:val="F30C55A65335E54F8B0B3164BADA7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5349A-C2DF-A649-ABB7-455ED494ABDD}"/>
      </w:docPartPr>
      <w:docPartBody>
        <w:p w:rsidR="006C20DB" w:rsidRDefault="006C20DB">
          <w:pPr>
            <w:pStyle w:val="F30C55A65335E54F8B0B3164BADA7533"/>
          </w:pPr>
          <w:r w:rsidRPr="00FA3EB3">
            <w:t>Fax</w:t>
          </w:r>
        </w:p>
      </w:docPartBody>
    </w:docPart>
    <w:docPart>
      <w:docPartPr>
        <w:name w:val="67F403F5B5131742B9ED0DB66E5CB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7C8B6-0FA8-DB46-90B7-17620AD6E64C}"/>
      </w:docPartPr>
      <w:docPartBody>
        <w:p w:rsidR="006C20DB" w:rsidRDefault="006C20DB">
          <w:pPr>
            <w:pStyle w:val="67F403F5B5131742B9ED0DB66E5CB4BC"/>
          </w:pPr>
          <w:r w:rsidRPr="00FA3EB3">
            <w:t>Office Email Address</w:t>
          </w:r>
        </w:p>
      </w:docPartBody>
    </w:docPart>
    <w:docPart>
      <w:docPartPr>
        <w:name w:val="702999A17FCC484B871D4704F27E0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AD6FE-85E5-0E4D-8B77-28612D92539F}"/>
      </w:docPartPr>
      <w:docPartBody>
        <w:p w:rsidR="006C20DB" w:rsidRDefault="006C20DB">
          <w:pPr>
            <w:pStyle w:val="702999A17FCC484B871D4704F27E08A6"/>
          </w:pPr>
          <w:r w:rsidRPr="00FA3EB3">
            <w:t>Web Site</w:t>
          </w:r>
        </w:p>
      </w:docPartBody>
    </w:docPart>
    <w:docPart>
      <w:docPartPr>
        <w:name w:val="657400CF1704B54B8EB5B44B10C10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AE4A5-1502-3C40-ADD9-8368B7507949}"/>
      </w:docPartPr>
      <w:docPartBody>
        <w:p w:rsidR="006C20DB" w:rsidRDefault="006C20DB">
          <w:pPr>
            <w:pStyle w:val="657400CF1704B54B8EB5B44B10C10D48"/>
          </w:pPr>
          <w:r w:rsidRPr="00FA3EB3">
            <w:t>Billing Tax ID</w:t>
          </w:r>
        </w:p>
      </w:docPartBody>
    </w:docPart>
    <w:docPart>
      <w:docPartPr>
        <w:name w:val="8216372BE774C346AA97C79017F58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9D4C6-DCEE-6645-95EF-1A2F1CC6D85E}"/>
      </w:docPartPr>
      <w:docPartBody>
        <w:p w:rsidR="006C20DB" w:rsidRDefault="006C20DB">
          <w:pPr>
            <w:pStyle w:val="8216372BE774C346AA97C79017F5812D"/>
          </w:pPr>
          <w:r w:rsidRPr="00FA3EB3">
            <w:t>National Provider Identification (NPI) Number Type 2</w:t>
          </w:r>
        </w:p>
      </w:docPartBody>
    </w:docPart>
    <w:docPart>
      <w:docPartPr>
        <w:name w:val="8C5A40B8A0CBCE4D969476DCFEA9A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6C93F-E7C0-3D4B-8974-0087451B4953}"/>
      </w:docPartPr>
      <w:docPartBody>
        <w:p w:rsidR="006C20DB" w:rsidRDefault="006C20DB">
          <w:pPr>
            <w:pStyle w:val="8C5A40B8A0CBCE4D969476DCFEA9A4A3"/>
          </w:pPr>
          <w:r w:rsidRPr="00FA3EB3">
            <w:rPr>
              <w:rStyle w:val="Emphasis"/>
            </w:rPr>
            <w:t>Office Hours</w:t>
          </w:r>
        </w:p>
      </w:docPartBody>
    </w:docPart>
    <w:docPart>
      <w:docPartPr>
        <w:name w:val="A884A276B1B299488F1A81DAB4692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6B275-5623-5E47-8690-2ADB21E51CF0}"/>
      </w:docPartPr>
      <w:docPartBody>
        <w:p w:rsidR="006C20DB" w:rsidRDefault="006C20DB">
          <w:pPr>
            <w:pStyle w:val="A884A276B1B299488F1A81DAB46923B6"/>
          </w:pPr>
          <w:r w:rsidRPr="00FA3EB3">
            <w:rPr>
              <w:rStyle w:val="Emphasis"/>
            </w:rPr>
            <w:t>Currently Practicing Providers</w:t>
          </w:r>
        </w:p>
      </w:docPartBody>
    </w:docPart>
    <w:docPart>
      <w:docPartPr>
        <w:name w:val="B788F95C88EAB34AB31C4C98B187A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B2E65-FECD-864D-B796-8A43E423CC23}"/>
      </w:docPartPr>
      <w:docPartBody>
        <w:p w:rsidR="006C20DB" w:rsidRDefault="006C20DB">
          <w:pPr>
            <w:pStyle w:val="B788F95C88EAB34AB31C4C98B187ADDF"/>
          </w:pPr>
          <w:r w:rsidRPr="00FA3EB3">
            <w:t>Monday</w:t>
          </w:r>
        </w:p>
      </w:docPartBody>
    </w:docPart>
    <w:docPart>
      <w:docPartPr>
        <w:name w:val="92CBC6B89FBB554892DAC0F47B6AA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0F887-E70D-1E40-9C56-8313B3CCDC44}"/>
      </w:docPartPr>
      <w:docPartBody>
        <w:p w:rsidR="006C20DB" w:rsidRDefault="006C20DB">
          <w:pPr>
            <w:pStyle w:val="92CBC6B89FBB554892DAC0F47B6AADA3"/>
          </w:pPr>
          <w:r w:rsidRPr="00FA3EB3">
            <w:t>Tuesday</w:t>
          </w:r>
        </w:p>
      </w:docPartBody>
    </w:docPart>
    <w:docPart>
      <w:docPartPr>
        <w:name w:val="51FAF4B41E9A774AB44B57B7DB7E3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8E7F4-B992-D248-ABB8-E6C1E359CED8}"/>
      </w:docPartPr>
      <w:docPartBody>
        <w:p w:rsidR="006C20DB" w:rsidRDefault="006C20DB">
          <w:pPr>
            <w:pStyle w:val="51FAF4B41E9A774AB44B57B7DB7E3F88"/>
          </w:pPr>
          <w:r w:rsidRPr="00FA3EB3">
            <w:t>Wednesday</w:t>
          </w:r>
        </w:p>
      </w:docPartBody>
    </w:docPart>
    <w:docPart>
      <w:docPartPr>
        <w:name w:val="14A3657DA27C3A49AB6949CF91769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9E37C-0FFC-1D41-A744-ABE21806CFE4}"/>
      </w:docPartPr>
      <w:docPartBody>
        <w:p w:rsidR="006C20DB" w:rsidRDefault="006C20DB">
          <w:pPr>
            <w:pStyle w:val="14A3657DA27C3A49AB6949CF917692F9"/>
          </w:pPr>
          <w:r w:rsidRPr="00FA3EB3">
            <w:t>Thursday</w:t>
          </w:r>
        </w:p>
      </w:docPartBody>
    </w:docPart>
    <w:docPart>
      <w:docPartPr>
        <w:name w:val="ECB28044FE74CF48B178D2C81C4C1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18042-DFD6-B144-BB77-30626228F7DE}"/>
      </w:docPartPr>
      <w:docPartBody>
        <w:p w:rsidR="006C20DB" w:rsidRDefault="006C20DB">
          <w:pPr>
            <w:pStyle w:val="ECB28044FE74CF48B178D2C81C4C1B6D"/>
          </w:pPr>
          <w:r w:rsidRPr="00FA3EB3">
            <w:t>Friday</w:t>
          </w:r>
        </w:p>
      </w:docPartBody>
    </w:docPart>
    <w:docPart>
      <w:docPartPr>
        <w:name w:val="2254DCF39312894D902E40BAA37A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434FD-4BD3-2D4A-9662-4259DC88474C}"/>
      </w:docPartPr>
      <w:docPartBody>
        <w:p w:rsidR="006C20DB" w:rsidRDefault="006C20DB">
          <w:pPr>
            <w:pStyle w:val="2254DCF39312894D902E40BAA37A0412"/>
          </w:pPr>
          <w:r w:rsidRPr="00FA3EB3">
            <w:t>Saturday</w:t>
          </w:r>
        </w:p>
      </w:docPartBody>
    </w:docPart>
    <w:docPart>
      <w:docPartPr>
        <w:name w:val="7044756AB50ADA4594339FC97CD3C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38414-7830-B14D-9865-F8E6E490136B}"/>
      </w:docPartPr>
      <w:docPartBody>
        <w:p w:rsidR="006C20DB" w:rsidRDefault="006C20DB">
          <w:pPr>
            <w:pStyle w:val="7044756AB50ADA4594339FC97CD3CF69"/>
          </w:pPr>
          <w:r w:rsidRPr="00FA3EB3">
            <w:t>Sunday</w:t>
          </w:r>
        </w:p>
      </w:docPartBody>
    </w:docPart>
    <w:docPart>
      <w:docPartPr>
        <w:name w:val="5BF93AA580F72942B80616F67BC9B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87D7D-C780-5B44-A926-A5A37ACC5A5E}"/>
      </w:docPartPr>
      <w:docPartBody>
        <w:p w:rsidR="006C20DB" w:rsidRDefault="006C20DB">
          <w:pPr>
            <w:pStyle w:val="5BF93AA580F72942B80616F67BC9B817"/>
          </w:pPr>
          <w:r w:rsidRPr="00FA3EB3">
            <w:t>Signature</w:t>
          </w:r>
        </w:p>
      </w:docPartBody>
    </w:docPart>
    <w:docPart>
      <w:docPartPr>
        <w:name w:val="BFEBA0126039A8449B4A848522F28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D283-1F49-9345-A8A1-BD120096358A}"/>
      </w:docPartPr>
      <w:docPartBody>
        <w:p w:rsidR="006C20DB" w:rsidRDefault="006C20DB">
          <w:pPr>
            <w:pStyle w:val="BFEBA0126039A8449B4A848522F28244"/>
          </w:pPr>
          <w:r w:rsidRPr="00FA3EB3">
            <w:t>Name</w:t>
          </w:r>
        </w:p>
      </w:docPartBody>
    </w:docPart>
    <w:docPart>
      <w:docPartPr>
        <w:name w:val="5C9190C70959E04CB1040DA2C3A7F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696DB-DBC2-894A-9CA1-A0AE76608D5A}"/>
      </w:docPartPr>
      <w:docPartBody>
        <w:p w:rsidR="006C20DB" w:rsidRDefault="006C20DB">
          <w:pPr>
            <w:pStyle w:val="5C9190C70959E04CB1040DA2C3A7FFA0"/>
          </w:pPr>
          <w:r w:rsidRPr="00FA3EB3">
            <w:t xml:space="preserve">Signature of the Person </w:t>
          </w:r>
          <w:r w:rsidRPr="00FA3EB3">
            <w:t>Submitting this Form</w:t>
          </w:r>
        </w:p>
      </w:docPartBody>
    </w:docPart>
    <w:docPart>
      <w:docPartPr>
        <w:name w:val="EDB8764BD8FBDD47A3DD2C796226D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66843-656F-AD4C-9BFA-3C8D302D32EE}"/>
      </w:docPartPr>
      <w:docPartBody>
        <w:p w:rsidR="006C20DB" w:rsidRDefault="006C20DB">
          <w:pPr>
            <w:pStyle w:val="EDB8764BD8FBDD47A3DD2C796226D7CB"/>
          </w:pPr>
          <w:r w:rsidRPr="00FA3EB3">
            <w:t>Name of the Person Submitting this Form (print)</w:t>
          </w:r>
        </w:p>
      </w:docPartBody>
    </w:docPart>
    <w:docPart>
      <w:docPartPr>
        <w:name w:val="49EFC386B589A946AEA476861A47F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1AEEA-FDB9-5240-BA35-8E4A280120E0}"/>
      </w:docPartPr>
      <w:docPartBody>
        <w:p w:rsidR="006C20DB" w:rsidRDefault="006C20DB">
          <w:pPr>
            <w:pStyle w:val="49EFC386B589A946AEA476861A47F98A"/>
          </w:pPr>
          <w:r w:rsidRPr="00FA3EB3">
            <w:t>Date of Signature</w:t>
          </w:r>
        </w:p>
      </w:docPartBody>
    </w:docPart>
    <w:docPart>
      <w:docPartPr>
        <w:name w:val="1F076DAE917BB640A692EE53E298D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F94E4-FBB3-8F4D-B148-1CF31596BA06}"/>
      </w:docPartPr>
      <w:docPartBody>
        <w:p w:rsidR="006C20DB" w:rsidRDefault="006C20DB">
          <w:pPr>
            <w:pStyle w:val="1F076DAE917BB640A692EE53E298D7BF"/>
          </w:pPr>
          <w:r w:rsidRPr="00FA3EB3">
            <w:t>MM</w:t>
          </w:r>
        </w:p>
      </w:docPartBody>
    </w:docPart>
    <w:docPart>
      <w:docPartPr>
        <w:name w:val="BAE8CC19D7AFAC4E9383483F5612B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16F98-827F-364D-A4B2-F6A8E19007FE}"/>
      </w:docPartPr>
      <w:docPartBody>
        <w:p w:rsidR="006C20DB" w:rsidRDefault="006C20DB">
          <w:pPr>
            <w:pStyle w:val="BAE8CC19D7AFAC4E9383483F5612B88E"/>
          </w:pPr>
          <w:r w:rsidRPr="00FA3EB3">
            <w:t>DD</w:t>
          </w:r>
        </w:p>
      </w:docPartBody>
    </w:docPart>
    <w:docPart>
      <w:docPartPr>
        <w:name w:val="5E892B16CD26F44CBC76807B56974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2E909-07CB-2948-930A-41FB7A3773CF}"/>
      </w:docPartPr>
      <w:docPartBody>
        <w:p w:rsidR="006C20DB" w:rsidRDefault="006C20DB">
          <w:pPr>
            <w:pStyle w:val="5E892B16CD26F44CBC76807B56974876"/>
          </w:pPr>
          <w:r w:rsidRPr="00FA3EB3">
            <w:t>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DB"/>
    <w:rsid w:val="006C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8414AD04123D4F8501A3AB9FD77A77">
    <w:name w:val="EA8414AD04123D4F8501A3AB9FD77A77"/>
  </w:style>
  <w:style w:type="paragraph" w:customStyle="1" w:styleId="AFE45A39F77E2541903E15EDEB19AEE4">
    <w:name w:val="AFE45A39F77E2541903E15EDEB19AEE4"/>
  </w:style>
  <w:style w:type="paragraph" w:customStyle="1" w:styleId="3D4560E7F791F44199279732F947C552">
    <w:name w:val="3D4560E7F791F44199279732F947C552"/>
  </w:style>
  <w:style w:type="paragraph" w:customStyle="1" w:styleId="DD8554F42154A94C9442FF8733ECA060">
    <w:name w:val="DD8554F42154A94C9442FF8733ECA060"/>
  </w:style>
  <w:style w:type="paragraph" w:customStyle="1" w:styleId="A7421D30AAC43D478134A89ECEAAAA87">
    <w:name w:val="A7421D30AAC43D478134A89ECEAAAA87"/>
  </w:style>
  <w:style w:type="paragraph" w:customStyle="1" w:styleId="Labels">
    <w:name w:val="Labels"/>
    <w:basedOn w:val="Normal"/>
    <w:qFormat/>
    <w:pPr>
      <w:spacing w:line="259" w:lineRule="auto"/>
    </w:pPr>
    <w:rPr>
      <w:rFonts w:eastAsiaTheme="minorHAnsi"/>
      <w:sz w:val="18"/>
      <w:szCs w:val="22"/>
    </w:rPr>
  </w:style>
  <w:style w:type="paragraph" w:customStyle="1" w:styleId="51D68D625501D0429D37347866625562">
    <w:name w:val="51D68D625501D0429D37347866625562"/>
  </w:style>
  <w:style w:type="paragraph" w:customStyle="1" w:styleId="0009D89BF8D4084B8944D0B95B250E4C">
    <w:name w:val="0009D89BF8D4084B8944D0B95B250E4C"/>
  </w:style>
  <w:style w:type="paragraph" w:customStyle="1" w:styleId="F30C55A65335E54F8B0B3164BADA7533">
    <w:name w:val="F30C55A65335E54F8B0B3164BADA7533"/>
  </w:style>
  <w:style w:type="paragraph" w:customStyle="1" w:styleId="67F403F5B5131742B9ED0DB66E5CB4BC">
    <w:name w:val="67F403F5B5131742B9ED0DB66E5CB4BC"/>
  </w:style>
  <w:style w:type="paragraph" w:customStyle="1" w:styleId="702999A17FCC484B871D4704F27E08A6">
    <w:name w:val="702999A17FCC484B871D4704F27E08A6"/>
  </w:style>
  <w:style w:type="paragraph" w:customStyle="1" w:styleId="657400CF1704B54B8EB5B44B10C10D48">
    <w:name w:val="657400CF1704B54B8EB5B44B10C10D48"/>
  </w:style>
  <w:style w:type="paragraph" w:customStyle="1" w:styleId="8216372BE774C346AA97C79017F5812D">
    <w:name w:val="8216372BE774C346AA97C79017F5812D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C5A40B8A0CBCE4D969476DCFEA9A4A3">
    <w:name w:val="8C5A40B8A0CBCE4D969476DCFEA9A4A3"/>
  </w:style>
  <w:style w:type="paragraph" w:customStyle="1" w:styleId="A884A276B1B299488F1A81DAB46923B6">
    <w:name w:val="A884A276B1B299488F1A81DAB46923B6"/>
  </w:style>
  <w:style w:type="paragraph" w:customStyle="1" w:styleId="B788F95C88EAB34AB31C4C98B187ADDF">
    <w:name w:val="B788F95C88EAB34AB31C4C98B187ADDF"/>
  </w:style>
  <w:style w:type="paragraph" w:customStyle="1" w:styleId="92CBC6B89FBB554892DAC0F47B6AADA3">
    <w:name w:val="92CBC6B89FBB554892DAC0F47B6AADA3"/>
  </w:style>
  <w:style w:type="paragraph" w:customStyle="1" w:styleId="51FAF4B41E9A774AB44B57B7DB7E3F88">
    <w:name w:val="51FAF4B41E9A774AB44B57B7DB7E3F88"/>
  </w:style>
  <w:style w:type="paragraph" w:customStyle="1" w:styleId="14A3657DA27C3A49AB6949CF917692F9">
    <w:name w:val="14A3657DA27C3A49AB6949CF917692F9"/>
  </w:style>
  <w:style w:type="paragraph" w:customStyle="1" w:styleId="ECB28044FE74CF48B178D2C81C4C1B6D">
    <w:name w:val="ECB28044FE74CF48B178D2C81C4C1B6D"/>
  </w:style>
  <w:style w:type="paragraph" w:customStyle="1" w:styleId="2254DCF39312894D902E40BAA37A0412">
    <w:name w:val="2254DCF39312894D902E40BAA37A0412"/>
  </w:style>
  <w:style w:type="paragraph" w:customStyle="1" w:styleId="7044756AB50ADA4594339FC97CD3CF69">
    <w:name w:val="7044756AB50ADA4594339FC97CD3CF69"/>
  </w:style>
  <w:style w:type="paragraph" w:customStyle="1" w:styleId="5BF93AA580F72942B80616F67BC9B817">
    <w:name w:val="5BF93AA580F72942B80616F67BC9B817"/>
  </w:style>
  <w:style w:type="paragraph" w:customStyle="1" w:styleId="BFEBA0126039A8449B4A848522F28244">
    <w:name w:val="BFEBA0126039A8449B4A848522F28244"/>
  </w:style>
  <w:style w:type="paragraph" w:customStyle="1" w:styleId="5C9190C70959E04CB1040DA2C3A7FFA0">
    <w:name w:val="5C9190C70959E04CB1040DA2C3A7FFA0"/>
  </w:style>
  <w:style w:type="paragraph" w:customStyle="1" w:styleId="EDB8764BD8FBDD47A3DD2C796226D7CB">
    <w:name w:val="EDB8764BD8FBDD47A3DD2C796226D7CB"/>
  </w:style>
  <w:style w:type="paragraph" w:customStyle="1" w:styleId="49EFC386B589A946AEA476861A47F98A">
    <w:name w:val="49EFC386B589A946AEA476861A47F98A"/>
  </w:style>
  <w:style w:type="paragraph" w:customStyle="1" w:styleId="1F076DAE917BB640A692EE53E298D7BF">
    <w:name w:val="1F076DAE917BB640A692EE53E298D7BF"/>
  </w:style>
  <w:style w:type="paragraph" w:customStyle="1" w:styleId="BAE8CC19D7AFAC4E9383483F5612B88E">
    <w:name w:val="BAE8CC19D7AFAC4E9383483F5612B88E"/>
  </w:style>
  <w:style w:type="paragraph" w:customStyle="1" w:styleId="5E892B16CD26F44CBC76807B56974876">
    <w:name w:val="5E892B16CD26F44CBC76807B569748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3E2B38-EDB2-3840-9F11-6F425D8EE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2019-07-20T20:04:00Z</dcterms:created>
  <dcterms:modified xsi:type="dcterms:W3CDTF">2019-07-20T20:04:00Z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