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06A52ED9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6763D4CE" w14:textId="57624F36" w:rsidR="00E3286D" w:rsidRPr="00FA3EB3" w:rsidRDefault="001958C3" w:rsidP="00E3286D">
            <w:pPr>
              <w:pStyle w:val="Title"/>
            </w:pPr>
            <w:r>
              <w:t>Information Update Form</w:t>
            </w:r>
          </w:p>
        </w:tc>
        <w:tc>
          <w:tcPr>
            <w:tcW w:w="2060" w:type="dxa"/>
            <w:vAlign w:val="center"/>
          </w:tcPr>
          <w:p w14:paraId="7BE7CCB5" w14:textId="77777777"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</w:rPr>
              <w:drawing>
                <wp:inline distT="0" distB="0" distL="0" distR="0" wp14:anchorId="574DA64D" wp14:editId="71443322">
                  <wp:extent cx="865707" cy="867149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7" cy="86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D1E5F" w14:textId="6572FC0C" w:rsidR="00E3286D" w:rsidRPr="00FA3EB3" w:rsidRDefault="00EF5BF8" w:rsidP="00FD35A6">
      <w:pPr>
        <w:pStyle w:val="Heading1"/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73C477B" wp14:editId="3FA356CD">
                <wp:simplePos x="0" y="0"/>
                <wp:positionH relativeFrom="column">
                  <wp:posOffset>2619375</wp:posOffset>
                </wp:positionH>
                <wp:positionV relativeFrom="paragraph">
                  <wp:posOffset>49530</wp:posOffset>
                </wp:positionV>
                <wp:extent cx="1381125" cy="314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C0CC4" w14:textId="4A5227C5" w:rsidR="00EF5BF8" w:rsidRPr="00327A98" w:rsidRDefault="00EF5BF8" w:rsidP="00EF5BF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27A9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CONFIDENTIAL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3C47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6.25pt;margin-top:3.9pt;width:108.75pt;height:24.7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" fillcolor="white [3201]" strokeweight=".5pt">
                <v:textbox>
                  <w:txbxContent>
                    <w:p w14:paraId="022C0CC4" w14:textId="4A5227C5" w:rsidR="00EF5BF8" w:rsidRPr="00327A98" w:rsidRDefault="00EF5BF8" w:rsidP="00EF5BF8">
                      <w:pP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327A9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CONFIDENTIAL 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493366786"/>
          <w:placeholder>
            <w:docPart w:val="6DDE857136164E31BE96518BE5256BAB"/>
          </w:placeholder>
          <w:temporary/>
          <w:showingPlcHdr/>
          <w15:appearance w15:val="hidden"/>
        </w:sdtPr>
        <w:sdtEndPr/>
        <w:sdtContent>
          <w:r w:rsidR="00FD35A6" w:rsidRPr="00FA3EB3">
            <w:t>Instructions</w:t>
          </w:r>
        </w:sdtContent>
      </w:sdt>
      <w:r>
        <w:t xml:space="preserve">             </w:t>
      </w:r>
    </w:p>
    <w:p w14:paraId="5792EF35" w14:textId="5513DCF8" w:rsidR="001958C3" w:rsidRPr="00E975BD" w:rsidRDefault="001958C3" w:rsidP="001958C3">
      <w:pPr>
        <w:pBdr>
          <w:top w:val="single" w:sz="4" w:space="1" w:color="444D26"/>
        </w:pBdr>
        <w:spacing w:after="0"/>
        <w:rPr>
          <w:rFonts w:ascii="Arial" w:hAnsi="Arial" w:cs="Arial"/>
          <w:b/>
          <w:sz w:val="20"/>
          <w:szCs w:val="20"/>
        </w:rPr>
      </w:pPr>
      <w:r w:rsidRPr="00E975BD">
        <w:rPr>
          <w:rFonts w:ascii="Arial" w:hAnsi="Arial" w:cs="Arial"/>
          <w:b/>
          <w:sz w:val="20"/>
          <w:szCs w:val="20"/>
        </w:rPr>
        <w:t xml:space="preserve">The information supplied by you, when applying to join NARPO </w:t>
      </w:r>
      <w:r w:rsidR="009E27DF">
        <w:rPr>
          <w:rFonts w:ascii="Arial" w:hAnsi="Arial" w:cs="Arial"/>
          <w:b/>
          <w:sz w:val="20"/>
          <w:szCs w:val="20"/>
        </w:rPr>
        <w:t>originally was</w:t>
      </w:r>
      <w:r w:rsidRPr="00E975BD">
        <w:rPr>
          <w:rFonts w:ascii="Arial" w:hAnsi="Arial" w:cs="Arial"/>
          <w:b/>
          <w:sz w:val="20"/>
          <w:szCs w:val="20"/>
        </w:rPr>
        <w:t xml:space="preserve"> extremely scant in detail. This form has been created with the intention of ensuring that your local NARPO will have a </w:t>
      </w:r>
      <w:r w:rsidR="00E2422D" w:rsidRPr="00E975BD">
        <w:rPr>
          <w:rFonts w:ascii="Arial" w:hAnsi="Arial" w:cs="Arial"/>
          <w:b/>
          <w:sz w:val="20"/>
          <w:szCs w:val="20"/>
        </w:rPr>
        <w:t xml:space="preserve">confidential and </w:t>
      </w:r>
      <w:r w:rsidRPr="00E975BD">
        <w:rPr>
          <w:rFonts w:ascii="Arial" w:hAnsi="Arial" w:cs="Arial"/>
          <w:b/>
          <w:sz w:val="20"/>
          <w:szCs w:val="20"/>
        </w:rPr>
        <w:t>concise history of you.</w:t>
      </w:r>
      <w:r w:rsidR="009E27DF">
        <w:rPr>
          <w:rFonts w:ascii="Arial" w:hAnsi="Arial" w:cs="Arial"/>
          <w:b/>
          <w:sz w:val="20"/>
          <w:szCs w:val="20"/>
        </w:rPr>
        <w:t xml:space="preserve">  It will be placed on the National NARPO Database (</w:t>
      </w:r>
      <w:r w:rsidR="009E27DF" w:rsidRPr="009E27DF">
        <w:rPr>
          <w:rFonts w:ascii="Arial" w:hAnsi="Arial" w:cs="Arial"/>
          <w:b/>
          <w:i/>
          <w:iCs/>
          <w:sz w:val="20"/>
          <w:szCs w:val="20"/>
        </w:rPr>
        <w:t>SuperSleuth2</w:t>
      </w:r>
      <w:r w:rsidR="009E27DF">
        <w:rPr>
          <w:rFonts w:ascii="Arial" w:hAnsi="Arial" w:cs="Arial"/>
          <w:b/>
          <w:sz w:val="20"/>
          <w:szCs w:val="20"/>
        </w:rPr>
        <w:t>) but only accessible by your branch.</w:t>
      </w:r>
    </w:p>
    <w:p w14:paraId="3AEFA9EF" w14:textId="1068F162" w:rsidR="001958C3" w:rsidRPr="00E975BD" w:rsidRDefault="001958C3" w:rsidP="001958C3">
      <w:pPr>
        <w:pBdr>
          <w:top w:val="single" w:sz="4" w:space="1" w:color="444D26"/>
        </w:pBdr>
        <w:spacing w:after="0"/>
        <w:rPr>
          <w:rFonts w:ascii="Arial" w:hAnsi="Arial" w:cs="Arial"/>
          <w:sz w:val="14"/>
          <w:szCs w:val="20"/>
        </w:rPr>
      </w:pPr>
    </w:p>
    <w:p w14:paraId="1756FBF6" w14:textId="05611D4E" w:rsidR="001958C3" w:rsidRPr="00E975BD" w:rsidRDefault="001958C3" w:rsidP="001958C3">
      <w:pPr>
        <w:pBdr>
          <w:top w:val="single" w:sz="4" w:space="1" w:color="444D26"/>
        </w:pBdr>
        <w:spacing w:after="0"/>
        <w:rPr>
          <w:rFonts w:ascii="Arial" w:hAnsi="Arial" w:cs="Arial"/>
          <w:b/>
          <w:sz w:val="20"/>
          <w:szCs w:val="20"/>
        </w:rPr>
      </w:pPr>
      <w:r w:rsidRPr="00E975BD">
        <w:rPr>
          <w:rFonts w:ascii="Arial" w:hAnsi="Arial" w:cs="Arial"/>
          <w:b/>
          <w:sz w:val="20"/>
          <w:szCs w:val="20"/>
        </w:rPr>
        <w:t xml:space="preserve">The information you provide will not be shared with others without your express permission. It will be used to better inform any future Welfare issues in relation to you, your </w:t>
      </w:r>
      <w:proofErr w:type="gramStart"/>
      <w:r w:rsidRPr="00E975BD">
        <w:rPr>
          <w:rFonts w:ascii="Arial" w:hAnsi="Arial" w:cs="Arial"/>
          <w:b/>
          <w:sz w:val="20"/>
          <w:szCs w:val="20"/>
        </w:rPr>
        <w:t>family</w:t>
      </w:r>
      <w:proofErr w:type="gramEnd"/>
      <w:r w:rsidRPr="00E975BD">
        <w:rPr>
          <w:rFonts w:ascii="Arial" w:hAnsi="Arial" w:cs="Arial"/>
          <w:b/>
          <w:sz w:val="20"/>
          <w:szCs w:val="20"/>
        </w:rPr>
        <w:t xml:space="preserve"> and your service record, should the need arise, also complying with GDPR in keeping accurate and up-to-date details.</w:t>
      </w:r>
    </w:p>
    <w:p w14:paraId="7F0CC070" w14:textId="388B3DAD" w:rsidR="001958C3" w:rsidRPr="00E975BD" w:rsidRDefault="001958C3" w:rsidP="001958C3">
      <w:pPr>
        <w:pBdr>
          <w:top w:val="single" w:sz="4" w:space="1" w:color="444D26"/>
        </w:pBdr>
        <w:spacing w:after="0"/>
        <w:rPr>
          <w:rFonts w:ascii="Arial" w:hAnsi="Arial" w:cs="Arial"/>
          <w:b/>
          <w:sz w:val="10"/>
          <w:szCs w:val="20"/>
        </w:rPr>
      </w:pPr>
    </w:p>
    <w:p w14:paraId="273F921C" w14:textId="4696EB68" w:rsidR="001958C3" w:rsidRPr="00E975BD" w:rsidRDefault="001958C3" w:rsidP="001958C3">
      <w:pPr>
        <w:pBdr>
          <w:top w:val="single" w:sz="4" w:space="1" w:color="444D26"/>
        </w:pBdr>
        <w:spacing w:after="0"/>
        <w:rPr>
          <w:rFonts w:ascii="Arial" w:hAnsi="Arial" w:cs="Arial"/>
          <w:b/>
          <w:sz w:val="20"/>
          <w:szCs w:val="20"/>
        </w:rPr>
      </w:pPr>
      <w:r w:rsidRPr="00E975BD">
        <w:rPr>
          <w:rFonts w:ascii="Arial" w:hAnsi="Arial" w:cs="Arial"/>
          <w:b/>
          <w:sz w:val="20"/>
          <w:szCs w:val="20"/>
        </w:rPr>
        <w:t>I invite you to spend a few moments to complete the boxes below where applicable</w:t>
      </w:r>
    </w:p>
    <w:p w14:paraId="71869B24" w14:textId="5FE735AD" w:rsidR="00FD35A6" w:rsidRPr="00635186" w:rsidRDefault="001435D9" w:rsidP="00FD35A6">
      <w:pPr>
        <w:pStyle w:val="Heading1"/>
        <w:rPr>
          <w:sz w:val="28"/>
          <w:szCs w:val="28"/>
        </w:rPr>
      </w:pPr>
      <w:r w:rsidRPr="00635186">
        <w:rPr>
          <w:sz w:val="28"/>
          <w:szCs w:val="28"/>
        </w:rPr>
        <w:t>Your Information:</w:t>
      </w:r>
    </w:p>
    <w:tbl>
      <w:tblPr>
        <w:tblpPr w:leftFromText="181" w:rightFromText="181" w:vertAnchor="text" w:tblpY="1"/>
        <w:tblOverlap w:val="never"/>
        <w:tblW w:w="1103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11"/>
        <w:gridCol w:w="3312"/>
        <w:gridCol w:w="2016"/>
        <w:gridCol w:w="3696"/>
      </w:tblGrid>
      <w:tr w:rsidR="00E975BD" w:rsidRPr="00FA3EB3" w14:paraId="005A4926" w14:textId="77777777" w:rsidTr="0008405B">
        <w:trPr>
          <w:cantSplit/>
          <w:trHeight w:val="204"/>
        </w:trPr>
        <w:tc>
          <w:tcPr>
            <w:tcW w:w="2011" w:type="dxa"/>
            <w:vMerge w:val="restart"/>
            <w:tcBorders>
              <w:bottom w:val="single" w:sz="4" w:space="0" w:color="auto"/>
            </w:tcBorders>
          </w:tcPr>
          <w:p w14:paraId="0678A317" w14:textId="28E39099" w:rsidR="00687CFB" w:rsidRDefault="001958C3" w:rsidP="000E7EB0">
            <w:pPr>
              <w:pStyle w:val="Labels"/>
            </w:pPr>
            <w:r>
              <w:t xml:space="preserve">Your </w:t>
            </w:r>
            <w:proofErr w:type="gramStart"/>
            <w:r w:rsidR="00E975BD">
              <w:t>Title</w:t>
            </w:r>
            <w:r w:rsidR="00E2422D">
              <w:t xml:space="preserve"> </w:t>
            </w:r>
            <w:r>
              <w:t>:</w:t>
            </w:r>
            <w:proofErr w:type="gramEnd"/>
          </w:p>
          <w:p w14:paraId="181E42FA" w14:textId="160421A1" w:rsidR="00E975BD" w:rsidRDefault="00E975BD" w:rsidP="000E7EB0">
            <w:pPr>
              <w:pStyle w:val="Label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1" locked="0" layoutInCell="1" allowOverlap="1" wp14:anchorId="461987E0" wp14:editId="1D0F1113">
                      <wp:simplePos x="0" y="0"/>
                      <wp:positionH relativeFrom="column">
                        <wp:posOffset>4445</wp:posOffset>
                      </wp:positionH>
                      <wp:positionV relativeFrom="page">
                        <wp:posOffset>333375</wp:posOffset>
                      </wp:positionV>
                      <wp:extent cx="1009650" cy="2762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345"/>
                          <wp:lineTo x="21600" y="22345"/>
                          <wp:lineTo x="21600" y="0"/>
                          <wp:lineTo x="0" y="0"/>
                        </wp:wrapPolygon>
                      </wp:wrapThrough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accent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F16F3" w14:textId="5EAAF9E2" w:rsidR="00E975BD" w:rsidRPr="00F04177" w:rsidRDefault="00E975B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987E0" id="Text Box 2" o:spid="_x0000_s1027" type="#_x0000_t202" style="position:absolute;margin-left:.35pt;margin-top:26.25pt;width:79.5pt;height:21.7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" strokecolor="#e8e8e8 [3207]" strokeweight=".5pt">
                      <v:textbox>
                        <w:txbxContent>
                          <w:p w14:paraId="5E8F16F3" w14:textId="5EAAF9E2" w:rsidR="00E975BD" w:rsidRPr="00F04177" w:rsidRDefault="00E975BD"/>
                        </w:txbxContent>
                      </v:textbox>
                      <w10:wrap type="through" anchory="page"/>
                    </v:shape>
                  </w:pict>
                </mc:Fallback>
              </mc:AlternateContent>
            </w:r>
            <w:r>
              <w:t xml:space="preserve">(Mr, Mrs, </w:t>
            </w:r>
            <w:proofErr w:type="spellStart"/>
            <w:r>
              <w:t>Ms</w:t>
            </w:r>
            <w:proofErr w:type="spellEnd"/>
            <w:r>
              <w:t xml:space="preserve">, </w:t>
            </w:r>
            <w:r w:rsidR="0066458B">
              <w:t xml:space="preserve">Dr, </w:t>
            </w:r>
            <w:r>
              <w:t>other)</w:t>
            </w:r>
          </w:p>
          <w:p w14:paraId="74155703" w14:textId="5AD1DDAD" w:rsidR="00E975BD" w:rsidRDefault="00E975BD" w:rsidP="000E7EB0">
            <w:pPr>
              <w:pStyle w:val="Labels"/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1" locked="0" layoutInCell="1" allowOverlap="1" wp14:anchorId="688A1A48" wp14:editId="6077128D">
                      <wp:simplePos x="0" y="0"/>
                      <wp:positionH relativeFrom="column">
                        <wp:posOffset>3175</wp:posOffset>
                      </wp:positionH>
                      <wp:positionV relativeFrom="page">
                        <wp:posOffset>1049020</wp:posOffset>
                      </wp:positionV>
                      <wp:extent cx="1009650" cy="2762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345"/>
                          <wp:lineTo x="21600" y="22345"/>
                          <wp:lineTo x="21600" y="0"/>
                          <wp:lineTo x="0" y="0"/>
                        </wp:wrapPolygon>
                      </wp:wrapThrough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accent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80A65" w14:textId="77777777" w:rsidR="00E975BD" w:rsidRPr="00F04177" w:rsidRDefault="00E975BD" w:rsidP="00E975B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A1A48" id="_x0000_s1028" type="#_x0000_t202" style="position:absolute;margin-left:.25pt;margin-top:82.6pt;width:79.5pt;height:21.7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" strokecolor="#e8e8e8 [3207]" strokeweight=".5pt">
                      <v:textbox>
                        <w:txbxContent>
                          <w:p w14:paraId="71B80A65" w14:textId="77777777" w:rsidR="00E975BD" w:rsidRPr="00F04177" w:rsidRDefault="00E975BD" w:rsidP="00E975BD"/>
                        </w:txbxContent>
                      </v:textbox>
                      <w10:wrap type="through" anchory="page"/>
                    </v:shape>
                  </w:pict>
                </mc:Fallback>
              </mc:AlternateContent>
            </w:r>
            <w:proofErr w:type="spellStart"/>
            <w:r>
              <w:t>Honours</w:t>
            </w:r>
            <w:proofErr w:type="spellEnd"/>
            <w:r>
              <w:t xml:space="preserve"> </w:t>
            </w:r>
            <w:r>
              <w:rPr>
                <w:lang w:val="en-GB"/>
              </w:rPr>
              <w:t>(</w:t>
            </w:r>
            <w:proofErr w:type="gramStart"/>
            <w:r>
              <w:rPr>
                <w:lang w:val="en-GB"/>
              </w:rPr>
              <w:t>e.g.</w:t>
            </w:r>
            <w:proofErr w:type="gramEnd"/>
            <w:r>
              <w:rPr>
                <w:lang w:val="en-GB"/>
              </w:rPr>
              <w:t xml:space="preserve"> MBE </w:t>
            </w:r>
            <w:proofErr w:type="spellStart"/>
            <w:r>
              <w:rPr>
                <w:lang w:val="en-GB"/>
              </w:rPr>
              <w:t>PL</w:t>
            </w:r>
            <w:r w:rsidR="00F04177">
              <w:rPr>
                <w:lang w:val="en-GB"/>
              </w:rPr>
              <w:t>ong</w:t>
            </w:r>
            <w:r>
              <w:rPr>
                <w:lang w:val="en-GB"/>
              </w:rPr>
              <w:t>S</w:t>
            </w:r>
            <w:r w:rsidR="00F04177">
              <w:rPr>
                <w:lang w:val="en-GB"/>
              </w:rPr>
              <w:t>ervice</w:t>
            </w:r>
            <w:r>
              <w:rPr>
                <w:lang w:val="en-GB"/>
              </w:rPr>
              <w:t>GC</w:t>
            </w:r>
            <w:proofErr w:type="spellEnd"/>
            <w:r>
              <w:rPr>
                <w:lang w:val="en-GB"/>
              </w:rPr>
              <w:t>)</w:t>
            </w:r>
          </w:p>
          <w:p w14:paraId="53FAA631" w14:textId="227051F6" w:rsidR="00E975BD" w:rsidRPr="00E975BD" w:rsidRDefault="00E975BD" w:rsidP="000E7EB0">
            <w:pPr>
              <w:pStyle w:val="Labels"/>
              <w:rPr>
                <w:lang w:val="en-GB"/>
              </w:rPr>
            </w:pPr>
          </w:p>
        </w:tc>
        <w:tc>
          <w:tcPr>
            <w:tcW w:w="3312" w:type="dxa"/>
            <w:tcBorders>
              <w:bottom w:val="nil"/>
            </w:tcBorders>
            <w:shd w:val="clear" w:color="auto" w:fill="FFFFFF" w:themeFill="background1"/>
          </w:tcPr>
          <w:p w14:paraId="51C69837" w14:textId="378DC451" w:rsidR="00687CFB" w:rsidRPr="00F04177" w:rsidRDefault="001435D9" w:rsidP="000E7EB0">
            <w:pPr>
              <w:rPr>
                <w:sz w:val="20"/>
                <w:szCs w:val="20"/>
              </w:rPr>
            </w:pPr>
            <w:r w:rsidRPr="00F04177">
              <w:rPr>
                <w:sz w:val="18"/>
                <w:szCs w:val="18"/>
              </w:rPr>
              <w:t>Surname</w:t>
            </w:r>
            <w:r w:rsidR="00F04177" w:rsidRPr="00F04177">
              <w:rPr>
                <w:sz w:val="18"/>
                <w:szCs w:val="18"/>
              </w:rPr>
              <w:t xml:space="preserve">                                              </w:t>
            </w:r>
          </w:p>
        </w:tc>
        <w:tc>
          <w:tcPr>
            <w:tcW w:w="2016" w:type="dxa"/>
            <w:vMerge w:val="restart"/>
            <w:tcBorders>
              <w:bottom w:val="single" w:sz="4" w:space="0" w:color="auto"/>
            </w:tcBorders>
          </w:tcPr>
          <w:p w14:paraId="0A169DDB" w14:textId="77777777" w:rsidR="00CD0914" w:rsidRDefault="001958C3" w:rsidP="000E7EB0">
            <w:pPr>
              <w:pStyle w:val="Labels"/>
            </w:pPr>
            <w:r>
              <w:t xml:space="preserve">Street address, </w:t>
            </w:r>
          </w:p>
          <w:p w14:paraId="4B5FD076" w14:textId="3903D9F7" w:rsidR="00B925EA" w:rsidRDefault="00CD0914" w:rsidP="000E7EB0">
            <w:pPr>
              <w:pStyle w:val="Labels"/>
            </w:pPr>
            <w:r>
              <w:t>H</w:t>
            </w:r>
            <w:r w:rsidR="001958C3">
              <w:t>ouse name</w:t>
            </w:r>
            <w:r>
              <w:t xml:space="preserve"> </w:t>
            </w:r>
            <w:r w:rsidR="006B588A">
              <w:t xml:space="preserve">/ </w:t>
            </w:r>
            <w:r>
              <w:t>Number</w:t>
            </w:r>
            <w:r w:rsidR="001435D9">
              <w:t xml:space="preserve">, </w:t>
            </w:r>
          </w:p>
          <w:p w14:paraId="33634B90" w14:textId="77777777" w:rsidR="00FF5BBA" w:rsidRDefault="00FF5BBA" w:rsidP="000E7EB0">
            <w:pPr>
              <w:pStyle w:val="Labels"/>
            </w:pPr>
          </w:p>
          <w:p w14:paraId="20B89C50" w14:textId="33893FDA" w:rsidR="00687CFB" w:rsidRPr="00FA3EB3" w:rsidRDefault="00FF5BBA" w:rsidP="000E7EB0">
            <w:pPr>
              <w:pStyle w:val="Labels"/>
            </w:pPr>
            <w:r>
              <w:t>T</w:t>
            </w:r>
            <w:r w:rsidR="001435D9">
              <w:t>own &amp; City</w:t>
            </w:r>
          </w:p>
        </w:tc>
        <w:tc>
          <w:tcPr>
            <w:tcW w:w="3696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6551709E" w14:textId="089856FC" w:rsidR="006C518E" w:rsidRPr="006B5163" w:rsidRDefault="006C518E" w:rsidP="000E7EB0">
            <w:pPr>
              <w:rPr>
                <w:rFonts w:ascii="Calibri" w:hAnsi="Calibri" w:cs="Calibri"/>
              </w:rPr>
            </w:pPr>
          </w:p>
        </w:tc>
      </w:tr>
      <w:tr w:rsidR="00E975BD" w:rsidRPr="00FA3EB3" w14:paraId="111C3866" w14:textId="77777777" w:rsidTr="0008405B">
        <w:trPr>
          <w:cantSplit/>
          <w:trHeight w:val="204"/>
        </w:trPr>
        <w:tc>
          <w:tcPr>
            <w:tcW w:w="2011" w:type="dxa"/>
            <w:vMerge/>
            <w:tcBorders>
              <w:top w:val="single" w:sz="4" w:space="0" w:color="auto"/>
            </w:tcBorders>
          </w:tcPr>
          <w:p w14:paraId="5A4C3401" w14:textId="77777777" w:rsidR="001435D9" w:rsidRDefault="001435D9" w:rsidP="000E7EB0">
            <w:pPr>
              <w:pStyle w:val="Labels"/>
            </w:pPr>
          </w:p>
        </w:tc>
        <w:tc>
          <w:tcPr>
            <w:tcW w:w="331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873FEBA" w14:textId="7BBDF1D0" w:rsidR="001435D9" w:rsidRPr="00F04177" w:rsidRDefault="001435D9" w:rsidP="000E7EB0">
            <w:pPr>
              <w:rPr>
                <w:sz w:val="20"/>
                <w:szCs w:val="20"/>
              </w:rPr>
            </w:pPr>
            <w:r w:rsidRPr="00F04177">
              <w:rPr>
                <w:sz w:val="18"/>
                <w:szCs w:val="18"/>
              </w:rPr>
              <w:t>Forename(s)</w:t>
            </w:r>
            <w:r w:rsidR="00F04177" w:rsidRPr="00F0417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/>
            <w:tcBorders>
              <w:top w:val="single" w:sz="4" w:space="0" w:color="auto"/>
            </w:tcBorders>
          </w:tcPr>
          <w:p w14:paraId="550002C8" w14:textId="77777777" w:rsidR="001435D9" w:rsidRDefault="001435D9" w:rsidP="000E7EB0">
            <w:pPr>
              <w:pStyle w:val="Labels"/>
            </w:pPr>
          </w:p>
        </w:tc>
        <w:tc>
          <w:tcPr>
            <w:tcW w:w="3696" w:type="dxa"/>
            <w:vMerge/>
            <w:tcBorders>
              <w:top w:val="single" w:sz="4" w:space="0" w:color="auto"/>
            </w:tcBorders>
            <w:shd w:val="clear" w:color="auto" w:fill="FFFFFF" w:themeFill="background1"/>
          </w:tcPr>
          <w:p w14:paraId="7C778AFE" w14:textId="77777777" w:rsidR="001435D9" w:rsidRPr="00FA3EB3" w:rsidRDefault="001435D9" w:rsidP="000E7EB0"/>
        </w:tc>
      </w:tr>
      <w:tr w:rsidR="001E0067" w:rsidRPr="00FA3EB3" w14:paraId="462FC620" w14:textId="77777777" w:rsidTr="0008405B">
        <w:trPr>
          <w:cantSplit/>
          <w:trHeight w:val="2112"/>
        </w:trPr>
        <w:tc>
          <w:tcPr>
            <w:tcW w:w="2011" w:type="dxa"/>
            <w:vMerge/>
          </w:tcPr>
          <w:p w14:paraId="22B4F1ED" w14:textId="77777777" w:rsidR="00687CFB" w:rsidRPr="00FA3EB3" w:rsidRDefault="00687CFB" w:rsidP="000E7EB0">
            <w:pPr>
              <w:pStyle w:val="Labels"/>
            </w:pPr>
          </w:p>
        </w:tc>
        <w:tc>
          <w:tcPr>
            <w:tcW w:w="3312" w:type="dxa"/>
            <w:tcBorders>
              <w:top w:val="nil"/>
            </w:tcBorders>
          </w:tcPr>
          <w:p w14:paraId="2CE53252" w14:textId="4CA15583" w:rsidR="00687CFB" w:rsidRPr="00F04177" w:rsidRDefault="001435D9" w:rsidP="000E7EB0">
            <w:pPr>
              <w:rPr>
                <w:sz w:val="18"/>
                <w:szCs w:val="18"/>
              </w:rPr>
            </w:pPr>
            <w:r w:rsidRPr="00F04177">
              <w:rPr>
                <w:sz w:val="18"/>
                <w:szCs w:val="18"/>
              </w:rPr>
              <w:t>Nickname or known as:</w:t>
            </w:r>
            <w:r w:rsidR="00F04177" w:rsidRPr="00F04177">
              <w:rPr>
                <w:sz w:val="18"/>
                <w:szCs w:val="18"/>
              </w:rPr>
              <w:t xml:space="preserve"> </w:t>
            </w:r>
          </w:p>
          <w:p w14:paraId="12B1D0A4" w14:textId="7521CDE8" w:rsidR="00687CFB" w:rsidRPr="00F04177" w:rsidRDefault="00687CFB" w:rsidP="000E7EB0">
            <w:pPr>
              <w:rPr>
                <w:sz w:val="20"/>
                <w:szCs w:val="20"/>
              </w:rPr>
            </w:pPr>
          </w:p>
        </w:tc>
        <w:tc>
          <w:tcPr>
            <w:tcW w:w="2016" w:type="dxa"/>
            <w:vMerge/>
          </w:tcPr>
          <w:p w14:paraId="4A9DE6A3" w14:textId="77777777" w:rsidR="00687CFB" w:rsidRPr="00FA3EB3" w:rsidRDefault="00687CFB" w:rsidP="000E7EB0">
            <w:pPr>
              <w:pStyle w:val="Labels"/>
            </w:pPr>
          </w:p>
        </w:tc>
        <w:tc>
          <w:tcPr>
            <w:tcW w:w="3696" w:type="dxa"/>
            <w:vMerge/>
            <w:shd w:val="clear" w:color="auto" w:fill="FFFFFF" w:themeFill="background1"/>
          </w:tcPr>
          <w:p w14:paraId="26A5EADC" w14:textId="77777777" w:rsidR="00687CFB" w:rsidRPr="00FA3EB3" w:rsidRDefault="00687CFB" w:rsidP="000E7EB0"/>
        </w:tc>
      </w:tr>
      <w:tr w:rsidR="001E0067" w:rsidRPr="00FA3EB3" w14:paraId="6FFCA38F" w14:textId="77777777" w:rsidTr="0008405B">
        <w:trPr>
          <w:cantSplit/>
          <w:trHeight w:val="564"/>
        </w:trPr>
        <w:tc>
          <w:tcPr>
            <w:tcW w:w="2011" w:type="dxa"/>
          </w:tcPr>
          <w:p w14:paraId="7788A1A8" w14:textId="77777777" w:rsidR="00FD35A6" w:rsidRDefault="001435D9" w:rsidP="000E7EB0">
            <w:pPr>
              <w:pStyle w:val="Labels"/>
            </w:pPr>
            <w:r>
              <w:t>Date of Birth</w:t>
            </w:r>
            <w:r w:rsidR="00E2422D">
              <w:t xml:space="preserve"> </w:t>
            </w:r>
          </w:p>
          <w:p w14:paraId="31D0890D" w14:textId="30E5E000" w:rsidR="00E2422D" w:rsidRPr="00FA3EB3" w:rsidRDefault="00E2422D" w:rsidP="000E7EB0">
            <w:pPr>
              <w:pStyle w:val="Labels"/>
            </w:pPr>
            <w:r>
              <w:t>(dd</w:t>
            </w:r>
            <w:r w:rsidR="001E0067">
              <w:t>/</w:t>
            </w:r>
            <w:r>
              <w:t>mm</w:t>
            </w:r>
            <w:r w:rsidR="001E0067">
              <w:t>/</w:t>
            </w:r>
            <w:r>
              <w:t>yyyy)</w:t>
            </w:r>
          </w:p>
        </w:tc>
        <w:tc>
          <w:tcPr>
            <w:tcW w:w="3312" w:type="dxa"/>
            <w:shd w:val="clear" w:color="auto" w:fill="FFFFFF" w:themeFill="background1"/>
          </w:tcPr>
          <w:p w14:paraId="28267FE1" w14:textId="77777777" w:rsidR="00FD35A6" w:rsidRPr="00F04177" w:rsidRDefault="00FD35A6" w:rsidP="000E7EB0">
            <w:pPr>
              <w:rPr>
                <w:rFonts w:ascii="Calibri" w:hAnsi="Calibri" w:cs="Calibri"/>
              </w:rPr>
            </w:pPr>
          </w:p>
        </w:tc>
        <w:tc>
          <w:tcPr>
            <w:tcW w:w="2016" w:type="dxa"/>
          </w:tcPr>
          <w:p w14:paraId="6804B181" w14:textId="41B896AE" w:rsidR="00FD35A6" w:rsidRPr="00FA3EB3" w:rsidRDefault="001435D9" w:rsidP="000E7EB0">
            <w:pPr>
              <w:pStyle w:val="Labels"/>
            </w:pPr>
            <w:r>
              <w:t>Postcode</w:t>
            </w:r>
          </w:p>
        </w:tc>
        <w:tc>
          <w:tcPr>
            <w:tcW w:w="3696" w:type="dxa"/>
            <w:shd w:val="clear" w:color="auto" w:fill="FFFFFF" w:themeFill="background1"/>
          </w:tcPr>
          <w:p w14:paraId="171A88BE" w14:textId="6139EE97" w:rsidR="00FD35A6" w:rsidRPr="00F04177" w:rsidRDefault="00FD35A6" w:rsidP="000E7EB0">
            <w:pPr>
              <w:rPr>
                <w:rFonts w:ascii="Calibri" w:hAnsi="Calibri" w:cs="Calibri"/>
              </w:rPr>
            </w:pPr>
          </w:p>
        </w:tc>
      </w:tr>
      <w:tr w:rsidR="001E0067" w:rsidRPr="00FA3EB3" w14:paraId="51D647E7" w14:textId="77777777" w:rsidTr="0008405B">
        <w:trPr>
          <w:cantSplit/>
          <w:trHeight w:val="545"/>
        </w:trPr>
        <w:tc>
          <w:tcPr>
            <w:tcW w:w="2011" w:type="dxa"/>
          </w:tcPr>
          <w:p w14:paraId="23C70C8F" w14:textId="77777777" w:rsidR="00FD35A6" w:rsidRDefault="001435D9" w:rsidP="000E7EB0">
            <w:pPr>
              <w:pStyle w:val="Labels"/>
            </w:pPr>
            <w:r>
              <w:t>Tel. (landline)</w:t>
            </w:r>
          </w:p>
          <w:p w14:paraId="4A1B8A2D" w14:textId="3088A377" w:rsidR="00E2422D" w:rsidRPr="00FA3EB3" w:rsidRDefault="00E2422D" w:rsidP="000E7EB0">
            <w:pPr>
              <w:pStyle w:val="Labels"/>
            </w:pPr>
            <w:r>
              <w:t>(xxxx xxxxxx)</w:t>
            </w:r>
          </w:p>
        </w:tc>
        <w:tc>
          <w:tcPr>
            <w:tcW w:w="3312" w:type="dxa"/>
            <w:shd w:val="clear" w:color="auto" w:fill="FFFFFF" w:themeFill="background1"/>
          </w:tcPr>
          <w:p w14:paraId="1D90C979" w14:textId="77777777" w:rsidR="00FD35A6" w:rsidRPr="00F04177" w:rsidRDefault="00FD35A6" w:rsidP="000E7EB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</w:tcPr>
          <w:p w14:paraId="194D0F0E" w14:textId="2251B612" w:rsidR="00FD35A6" w:rsidRDefault="001435D9" w:rsidP="000E7EB0">
            <w:pPr>
              <w:pStyle w:val="Labels"/>
            </w:pPr>
            <w:r>
              <w:t>Tel. (Mobile)</w:t>
            </w:r>
          </w:p>
          <w:p w14:paraId="568DFABA" w14:textId="22B7EE60" w:rsidR="00E2422D" w:rsidRPr="00FA3EB3" w:rsidRDefault="00E2422D" w:rsidP="000E7EB0">
            <w:pPr>
              <w:pStyle w:val="Labels"/>
            </w:pPr>
            <w:r>
              <w:t>(xxxx xxxxxx)</w:t>
            </w:r>
          </w:p>
        </w:tc>
        <w:tc>
          <w:tcPr>
            <w:tcW w:w="3696" w:type="dxa"/>
            <w:shd w:val="clear" w:color="auto" w:fill="FFFFFF" w:themeFill="background1"/>
          </w:tcPr>
          <w:p w14:paraId="1FD88E42" w14:textId="1EB80D0C" w:rsidR="00FD35A6" w:rsidRPr="00F04177" w:rsidRDefault="00FD35A6" w:rsidP="000E7EB0">
            <w:pPr>
              <w:rPr>
                <w:rFonts w:ascii="Calibri" w:hAnsi="Calibri" w:cs="Calibri"/>
              </w:rPr>
            </w:pPr>
          </w:p>
        </w:tc>
      </w:tr>
      <w:tr w:rsidR="001E0067" w:rsidRPr="00FA3EB3" w14:paraId="17E25B3E" w14:textId="77777777" w:rsidTr="00B96DB8">
        <w:trPr>
          <w:cantSplit/>
          <w:trHeight w:val="540"/>
        </w:trPr>
        <w:tc>
          <w:tcPr>
            <w:tcW w:w="2011" w:type="dxa"/>
          </w:tcPr>
          <w:p w14:paraId="24913F2A" w14:textId="1B399DB1" w:rsidR="00E2422D" w:rsidRPr="00FA3EB3" w:rsidRDefault="00804180" w:rsidP="000E7EB0">
            <w:pPr>
              <w:pStyle w:val="Labels"/>
            </w:pPr>
            <w:r>
              <w:t>Email (personal</w:t>
            </w:r>
            <w:r w:rsidR="00F75345">
              <w:t xml:space="preserve"> only</w:t>
            </w:r>
            <w:r>
              <w:t>)</w:t>
            </w:r>
          </w:p>
        </w:tc>
        <w:tc>
          <w:tcPr>
            <w:tcW w:w="3312" w:type="dxa"/>
            <w:shd w:val="clear" w:color="auto" w:fill="FFFFFF" w:themeFill="background1"/>
          </w:tcPr>
          <w:p w14:paraId="7330E45A" w14:textId="77777777" w:rsidR="00FD35A6" w:rsidRPr="00F04177" w:rsidRDefault="00FD35A6" w:rsidP="000E7EB0">
            <w:pPr>
              <w:rPr>
                <w:rFonts w:ascii="Calibri" w:hAnsi="Calibri" w:cs="Calibri"/>
              </w:rPr>
            </w:pPr>
          </w:p>
        </w:tc>
        <w:tc>
          <w:tcPr>
            <w:tcW w:w="2016" w:type="dxa"/>
          </w:tcPr>
          <w:p w14:paraId="6387DFA2" w14:textId="77777777" w:rsidR="00FD35A6" w:rsidRDefault="00B301E3" w:rsidP="000E7EB0">
            <w:pPr>
              <w:pStyle w:val="Labels"/>
            </w:pPr>
            <w:r>
              <w:t xml:space="preserve">Status  </w:t>
            </w:r>
          </w:p>
          <w:p w14:paraId="35B55671" w14:textId="3218051A" w:rsidR="00D75078" w:rsidRPr="00FA3EB3" w:rsidRDefault="00D75078" w:rsidP="000E7EB0">
            <w:pPr>
              <w:pStyle w:val="Labels"/>
            </w:pPr>
            <w:r>
              <w:t xml:space="preserve">(Strike non </w:t>
            </w:r>
            <w:r w:rsidR="00F75345">
              <w:t>applicable)</w:t>
            </w:r>
          </w:p>
        </w:tc>
        <w:tc>
          <w:tcPr>
            <w:tcW w:w="3696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14:paraId="08C20FBC" w14:textId="0D8E0B32" w:rsidR="00FD35A6" w:rsidRPr="00B301E3" w:rsidRDefault="00B301E3" w:rsidP="000E7EB0">
            <w:pPr>
              <w:rPr>
                <w:sz w:val="20"/>
                <w:szCs w:val="20"/>
              </w:rPr>
            </w:pPr>
            <w:r w:rsidRPr="003734F6">
              <w:rPr>
                <w:color w:val="8A8A8A" w:themeColor="accent6"/>
                <w:sz w:val="20"/>
                <w:szCs w:val="20"/>
              </w:rPr>
              <w:t xml:space="preserve">Full </w:t>
            </w:r>
            <w:r w:rsidR="003734F6" w:rsidRPr="003734F6">
              <w:rPr>
                <w:color w:val="8A8A8A" w:themeColor="accent6"/>
                <w:sz w:val="20"/>
                <w:szCs w:val="20"/>
              </w:rPr>
              <w:t xml:space="preserve">/ Member / Widow(er) / Additional </w:t>
            </w:r>
            <w:r w:rsidR="003734F6" w:rsidRPr="00F04177">
              <w:rPr>
                <w:sz w:val="20"/>
                <w:szCs w:val="20"/>
              </w:rPr>
              <w:t xml:space="preserve">   </w:t>
            </w:r>
            <w:r w:rsidR="003734F6" w:rsidRPr="003734F6">
              <w:rPr>
                <w:color w:val="8A8A8A" w:themeColor="accent6"/>
                <w:sz w:val="20"/>
                <w:szCs w:val="20"/>
              </w:rPr>
              <w:t xml:space="preserve">         </w:t>
            </w:r>
          </w:p>
        </w:tc>
      </w:tr>
      <w:tr w:rsidR="00E975BD" w:rsidRPr="00FA3EB3" w14:paraId="7E133C31" w14:textId="77777777" w:rsidTr="00B96DB8">
        <w:trPr>
          <w:cantSplit/>
          <w:trHeight w:val="547"/>
        </w:trPr>
        <w:tc>
          <w:tcPr>
            <w:tcW w:w="2011" w:type="dxa"/>
          </w:tcPr>
          <w:p w14:paraId="316F2DED" w14:textId="03BA87FC" w:rsidR="00284851" w:rsidRDefault="00804180" w:rsidP="001C3633">
            <w:pPr>
              <w:pStyle w:val="Labels"/>
            </w:pPr>
            <w:r>
              <w:t>N.I. No.</w:t>
            </w:r>
          </w:p>
          <w:p w14:paraId="69198595" w14:textId="0EFD95F9" w:rsidR="00E2422D" w:rsidRDefault="00804180" w:rsidP="001C3633">
            <w:pPr>
              <w:pStyle w:val="Labels"/>
            </w:pPr>
            <w:r>
              <w:t>(no spacing)</w:t>
            </w:r>
          </w:p>
        </w:tc>
        <w:tc>
          <w:tcPr>
            <w:tcW w:w="3312" w:type="dxa"/>
            <w:shd w:val="clear" w:color="auto" w:fill="FFFFFF" w:themeFill="background1"/>
          </w:tcPr>
          <w:p w14:paraId="132698BF" w14:textId="77777777" w:rsidR="00E2422D" w:rsidRPr="00F04177" w:rsidRDefault="00E2422D" w:rsidP="000E7EB0">
            <w:pPr>
              <w:spacing w:before="240"/>
              <w:rPr>
                <w:rFonts w:ascii="Calibri" w:hAnsi="Calibri" w:cs="Calibri"/>
              </w:rPr>
            </w:pPr>
          </w:p>
        </w:tc>
        <w:tc>
          <w:tcPr>
            <w:tcW w:w="2016" w:type="dxa"/>
          </w:tcPr>
          <w:p w14:paraId="4ABE9547" w14:textId="0A0A5B39" w:rsidR="00E2422D" w:rsidRDefault="00804180" w:rsidP="001C3633">
            <w:pPr>
              <w:pStyle w:val="Labels"/>
            </w:pPr>
            <w:r>
              <w:t>Pension No.</w:t>
            </w:r>
          </w:p>
        </w:tc>
        <w:tc>
          <w:tcPr>
            <w:tcW w:w="3696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14:paraId="0C719FFC" w14:textId="62761B6A" w:rsidR="00E2422D" w:rsidRPr="00F04177" w:rsidRDefault="00E2422D" w:rsidP="000E7EB0">
            <w:pPr>
              <w:spacing w:before="240"/>
              <w:rPr>
                <w:rFonts w:ascii="Calibri" w:hAnsi="Calibri" w:cs="Calibri"/>
              </w:rPr>
            </w:pPr>
          </w:p>
        </w:tc>
      </w:tr>
      <w:tr w:rsidR="001E0067" w:rsidRPr="00DD0385" w14:paraId="6C799620" w14:textId="77777777" w:rsidTr="00B96DB8">
        <w:trPr>
          <w:trHeight w:val="160"/>
        </w:trPr>
        <w:tc>
          <w:tcPr>
            <w:tcW w:w="2011" w:type="dxa"/>
          </w:tcPr>
          <w:p w14:paraId="60C0B8CA" w14:textId="3F67E422" w:rsidR="00E2422D" w:rsidRPr="00DD0385" w:rsidRDefault="00804180" w:rsidP="000E7EB0">
            <w:pPr>
              <w:pStyle w:val="Labels"/>
              <w:spacing w:before="240"/>
              <w:rPr>
                <w:lang w:val="en-GB"/>
              </w:rPr>
            </w:pPr>
            <w:r w:rsidRPr="00DD0385">
              <w:rPr>
                <w:lang w:val="en-GB"/>
              </w:rPr>
              <w:t>Partner/Spouse name</w:t>
            </w:r>
          </w:p>
        </w:tc>
        <w:tc>
          <w:tcPr>
            <w:tcW w:w="3312" w:type="dxa"/>
            <w:shd w:val="clear" w:color="auto" w:fill="FFFFFF" w:themeFill="background1"/>
          </w:tcPr>
          <w:p w14:paraId="5C7E0276" w14:textId="77777777" w:rsidR="00E2422D" w:rsidRPr="00F04177" w:rsidRDefault="00E2422D" w:rsidP="000E7EB0">
            <w:pPr>
              <w:spacing w:before="240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2016" w:type="dxa"/>
          </w:tcPr>
          <w:p w14:paraId="693143FA" w14:textId="45795AA2" w:rsidR="00E2422D" w:rsidRPr="00DD0385" w:rsidRDefault="00804180" w:rsidP="000E7EB0">
            <w:pPr>
              <w:pStyle w:val="Labels"/>
              <w:spacing w:before="240"/>
              <w:rPr>
                <w:lang w:val="en-GB"/>
              </w:rPr>
            </w:pPr>
            <w:r w:rsidRPr="00DD0385">
              <w:rPr>
                <w:lang w:val="en-GB"/>
              </w:rPr>
              <w:t>Contact No.</w:t>
            </w:r>
          </w:p>
        </w:tc>
        <w:tc>
          <w:tcPr>
            <w:tcW w:w="3696" w:type="dxa"/>
            <w:tcBorders>
              <w:top w:val="single" w:sz="4" w:space="0" w:color="D9D9D9" w:themeColor="background1" w:themeShade="D9"/>
              <w:bottom w:val="nil"/>
            </w:tcBorders>
            <w:shd w:val="clear" w:color="auto" w:fill="FFFFFF" w:themeFill="background1"/>
          </w:tcPr>
          <w:p w14:paraId="2209C93B" w14:textId="51656F30" w:rsidR="00E2422D" w:rsidRPr="00F04177" w:rsidRDefault="00E2422D" w:rsidP="000E7EB0">
            <w:pPr>
              <w:spacing w:before="240"/>
              <w:rPr>
                <w:rFonts w:ascii="Calibri" w:hAnsi="Calibri" w:cs="Calibri"/>
                <w:lang w:val="en-GB"/>
              </w:rPr>
            </w:pPr>
          </w:p>
        </w:tc>
      </w:tr>
      <w:tr w:rsidR="001E0067" w:rsidRPr="00FA3EB3" w14:paraId="439A8A3C" w14:textId="77777777" w:rsidTr="001F7D16">
        <w:trPr>
          <w:trHeight w:val="574"/>
        </w:trPr>
        <w:tc>
          <w:tcPr>
            <w:tcW w:w="2011" w:type="dxa"/>
          </w:tcPr>
          <w:p w14:paraId="02715BD2" w14:textId="77777777" w:rsidR="00E2422D" w:rsidRDefault="00804180" w:rsidP="000E7EB0">
            <w:pPr>
              <w:pStyle w:val="Labels"/>
            </w:pPr>
            <w:r>
              <w:t>Partner/Spouse DoB</w:t>
            </w:r>
          </w:p>
          <w:p w14:paraId="05674D27" w14:textId="29C5CF87" w:rsidR="00862BC0" w:rsidRDefault="00862BC0" w:rsidP="000E7EB0">
            <w:pPr>
              <w:pStyle w:val="Labels"/>
            </w:pPr>
            <w:r>
              <w:t>(dd/mm/yyyy)</w:t>
            </w:r>
          </w:p>
        </w:tc>
        <w:tc>
          <w:tcPr>
            <w:tcW w:w="3312" w:type="dxa"/>
            <w:shd w:val="clear" w:color="auto" w:fill="FFFFFF" w:themeFill="background1"/>
          </w:tcPr>
          <w:p w14:paraId="67078A56" w14:textId="77777777" w:rsidR="00E2422D" w:rsidRPr="00F04177" w:rsidRDefault="00E2422D" w:rsidP="000E7EB0">
            <w:pPr>
              <w:rPr>
                <w:rFonts w:ascii="Calibri" w:hAnsi="Calibri" w:cs="Calibri"/>
              </w:rPr>
            </w:pPr>
          </w:p>
        </w:tc>
        <w:tc>
          <w:tcPr>
            <w:tcW w:w="2016" w:type="dxa"/>
            <w:tcBorders>
              <w:right w:val="nil"/>
            </w:tcBorders>
          </w:tcPr>
          <w:p w14:paraId="2752F5C9" w14:textId="1D21222A" w:rsidR="00E2422D" w:rsidRDefault="00E2422D" w:rsidP="000E7EB0">
            <w:pPr>
              <w:pStyle w:val="Labels"/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single" w:sz="2" w:space="0" w:color="E8E8E8" w:themeColor="accent4"/>
            </w:tcBorders>
            <w:shd w:val="clear" w:color="auto" w:fill="F2F2F2" w:themeFill="background1" w:themeFillShade="F2"/>
          </w:tcPr>
          <w:p w14:paraId="34ABF31E" w14:textId="66360D84" w:rsidR="00E2422D" w:rsidRPr="00FA3EB3" w:rsidRDefault="00E2422D" w:rsidP="000E7EB0"/>
        </w:tc>
      </w:tr>
      <w:tr w:rsidR="00804180" w:rsidRPr="00FA3EB3" w14:paraId="0A5BF668" w14:textId="77777777" w:rsidTr="001F7D16">
        <w:trPr>
          <w:trHeight w:val="1227"/>
        </w:trPr>
        <w:tc>
          <w:tcPr>
            <w:tcW w:w="2011" w:type="dxa"/>
          </w:tcPr>
          <w:p w14:paraId="0A57384A" w14:textId="0A71F0E5" w:rsidR="00804180" w:rsidRDefault="00EE2027" w:rsidP="000E7EB0">
            <w:pPr>
              <w:pStyle w:val="Labels"/>
            </w:pPr>
            <w:r>
              <w:t>Address (if different)</w:t>
            </w:r>
          </w:p>
        </w:tc>
        <w:tc>
          <w:tcPr>
            <w:tcW w:w="3312" w:type="dxa"/>
            <w:shd w:val="clear" w:color="auto" w:fill="FFFFFF" w:themeFill="background1"/>
          </w:tcPr>
          <w:p w14:paraId="4F1727E7" w14:textId="77777777" w:rsidR="00804180" w:rsidRPr="00F04177" w:rsidRDefault="00804180" w:rsidP="000E7EB0">
            <w:pPr>
              <w:rPr>
                <w:rFonts w:ascii="Calibri" w:hAnsi="Calibri" w:cs="Calibri"/>
              </w:rPr>
            </w:pPr>
          </w:p>
        </w:tc>
        <w:tc>
          <w:tcPr>
            <w:tcW w:w="2016" w:type="dxa"/>
            <w:tcBorders>
              <w:right w:val="nil"/>
            </w:tcBorders>
          </w:tcPr>
          <w:p w14:paraId="3F4ED8CC" w14:textId="77777777" w:rsidR="001F7D16" w:rsidRDefault="001F7D16" w:rsidP="000E7EB0">
            <w:pPr>
              <w:pStyle w:val="Labels"/>
            </w:pPr>
            <w:r>
              <w:t xml:space="preserve">Your NARPO membership number </w:t>
            </w:r>
          </w:p>
          <w:p w14:paraId="4662AB86" w14:textId="7C6EBCD3" w:rsidR="00804180" w:rsidRDefault="001F7D16" w:rsidP="000E7EB0">
            <w:pPr>
              <w:pStyle w:val="Labels"/>
            </w:pPr>
            <w:r>
              <w:t>(if known)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single" w:sz="2" w:space="0" w:color="E8E8E8" w:themeColor="accent4"/>
            </w:tcBorders>
            <w:shd w:val="clear" w:color="auto" w:fill="FFFFFF" w:themeFill="background1"/>
          </w:tcPr>
          <w:p w14:paraId="525B0F04" w14:textId="5DC3C513" w:rsidR="00804180" w:rsidRPr="001F7D16" w:rsidRDefault="001F7D16" w:rsidP="000E7EB0">
            <w:pPr>
              <w:ind w:firstLine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14:paraId="7B8D9033" w14:textId="00E1F974" w:rsidR="00E50028" w:rsidRDefault="00E50028" w:rsidP="00FD35A6"/>
    <w:p w14:paraId="083EB75A" w14:textId="5EA6F30E" w:rsidR="00E50028" w:rsidRPr="00593A80" w:rsidRDefault="001E0812" w:rsidP="00E50028">
      <w:pPr>
        <w:pStyle w:val="Header"/>
        <w:rPr>
          <w:rFonts w:ascii="Calibri" w:hAnsi="Calibri" w:cs="Calibri"/>
          <w:i/>
          <w:color w:val="1F497D" w:themeColor="text2"/>
        </w:rPr>
      </w:pPr>
      <w:sdt>
        <w:sdtPr>
          <w:rPr>
            <w:rFonts w:ascii="Calibri" w:hAnsi="Calibri" w:cs="Calibri"/>
            <w:i/>
          </w:rPr>
          <w:id w:val="-1831215381"/>
          <w:docPartObj>
            <w:docPartGallery w:val="Watermarks"/>
            <w:docPartUnique/>
          </w:docPartObj>
        </w:sdtPr>
        <w:sdtEndPr/>
        <w:sdtContent/>
      </w:sdt>
      <w:r w:rsidR="00E50028" w:rsidRPr="00593A80">
        <w:rPr>
          <w:rFonts w:ascii="Calibri" w:hAnsi="Calibri" w:cs="Calibri"/>
          <w:i/>
          <w:color w:val="1F497D" w:themeColor="text2"/>
        </w:rPr>
        <w:t>Either complete on screen</w:t>
      </w:r>
      <w:r w:rsidR="00046833" w:rsidRPr="00593A80">
        <w:rPr>
          <w:rFonts w:ascii="Calibri" w:hAnsi="Calibri" w:cs="Calibri"/>
          <w:i/>
          <w:color w:val="1F497D" w:themeColor="text2"/>
        </w:rPr>
        <w:t xml:space="preserve"> </w:t>
      </w:r>
      <w:r w:rsidR="00704252">
        <w:rPr>
          <w:rFonts w:ascii="Calibri" w:hAnsi="Calibri" w:cs="Calibri"/>
          <w:i/>
          <w:color w:val="1F497D" w:themeColor="text2"/>
        </w:rPr>
        <w:t xml:space="preserve">&amp; </w:t>
      </w:r>
      <w:proofErr w:type="gramStart"/>
      <w:r w:rsidR="0040092E" w:rsidRPr="00593A80">
        <w:rPr>
          <w:rFonts w:ascii="Calibri" w:hAnsi="Calibri" w:cs="Calibri"/>
          <w:i/>
          <w:color w:val="1F497D" w:themeColor="text2"/>
        </w:rPr>
        <w:t xml:space="preserve">Print  </w:t>
      </w:r>
      <w:r w:rsidR="0040092E" w:rsidRPr="00593A80">
        <w:rPr>
          <w:rFonts w:ascii="Calibri" w:hAnsi="Calibri" w:cs="Calibri"/>
          <w:i/>
          <w:color w:val="1F497D" w:themeColor="text2"/>
          <w:u w:val="single"/>
        </w:rPr>
        <w:t>or</w:t>
      </w:r>
      <w:proofErr w:type="gramEnd"/>
      <w:r w:rsidR="002A4109" w:rsidRPr="00593A80">
        <w:rPr>
          <w:rFonts w:ascii="Calibri" w:hAnsi="Calibri" w:cs="Calibri"/>
          <w:i/>
          <w:color w:val="1F497D" w:themeColor="text2"/>
        </w:rPr>
        <w:t xml:space="preserve">  </w:t>
      </w:r>
      <w:r w:rsidR="00046833" w:rsidRPr="00593A80">
        <w:rPr>
          <w:rFonts w:ascii="Calibri" w:hAnsi="Calibri" w:cs="Calibri"/>
          <w:i/>
          <w:color w:val="1F497D" w:themeColor="text2"/>
        </w:rPr>
        <w:t>S</w:t>
      </w:r>
      <w:r w:rsidR="00E50028" w:rsidRPr="00593A80">
        <w:rPr>
          <w:rFonts w:ascii="Calibri" w:hAnsi="Calibri" w:cs="Calibri"/>
          <w:i/>
          <w:color w:val="1F497D" w:themeColor="text2"/>
        </w:rPr>
        <w:t xml:space="preserve">ave as a </w:t>
      </w:r>
      <w:r w:rsidR="00F15436" w:rsidRPr="00593A80">
        <w:rPr>
          <w:rFonts w:ascii="Calibri" w:hAnsi="Calibri" w:cs="Calibri"/>
          <w:i/>
          <w:color w:val="1F497D" w:themeColor="text2"/>
        </w:rPr>
        <w:t>W</w:t>
      </w:r>
      <w:r w:rsidR="00E50028" w:rsidRPr="00593A80">
        <w:rPr>
          <w:rFonts w:ascii="Calibri" w:hAnsi="Calibri" w:cs="Calibri"/>
          <w:i/>
          <w:color w:val="1F497D" w:themeColor="text2"/>
        </w:rPr>
        <w:t xml:space="preserve">ord document and email </w:t>
      </w:r>
      <w:r w:rsidR="001A6CC6">
        <w:rPr>
          <w:rFonts w:ascii="Calibri" w:hAnsi="Calibri" w:cs="Calibri"/>
          <w:i/>
          <w:color w:val="1F497D" w:themeColor="text2"/>
        </w:rPr>
        <w:t xml:space="preserve"> </w:t>
      </w:r>
      <w:r w:rsidR="00E50028" w:rsidRPr="00593A80">
        <w:rPr>
          <w:rFonts w:ascii="Calibri" w:hAnsi="Calibri" w:cs="Calibri"/>
          <w:i/>
          <w:color w:val="1F497D" w:themeColor="text2"/>
          <w:u w:val="single"/>
        </w:rPr>
        <w:t>or</w:t>
      </w:r>
      <w:r w:rsidR="00E50028" w:rsidRPr="00593A80">
        <w:rPr>
          <w:rFonts w:ascii="Calibri" w:hAnsi="Calibri" w:cs="Calibri"/>
          <w:i/>
          <w:color w:val="1F497D" w:themeColor="text2"/>
        </w:rPr>
        <w:t xml:space="preserve">  print off and complete by hand</w:t>
      </w:r>
      <w:r w:rsidR="00BB77CA" w:rsidRPr="00593A80">
        <w:rPr>
          <w:rFonts w:ascii="Calibri" w:hAnsi="Calibri" w:cs="Calibri"/>
          <w:i/>
          <w:color w:val="1F497D" w:themeColor="text2"/>
        </w:rPr>
        <w:t>.</w:t>
      </w:r>
    </w:p>
    <w:p w14:paraId="6920BADB" w14:textId="09EF4158" w:rsidR="00BB77CA" w:rsidRPr="00580EF9" w:rsidRDefault="00627CDF" w:rsidP="00E50028">
      <w:pPr>
        <w:pStyle w:val="Header"/>
        <w:rPr>
          <w:rFonts w:ascii="Calibri" w:hAnsi="Calibri" w:cs="Calibri"/>
          <w:i/>
          <w:color w:val="C00000"/>
        </w:rPr>
      </w:pPr>
      <w:r>
        <w:rPr>
          <w:rFonts w:asciiTheme="majorHAnsi" w:eastAsiaTheme="majorEastAsia" w:hAnsiTheme="majorHAnsi" w:cstheme="majorBidi"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53BD03E" wp14:editId="0684C89F">
                <wp:simplePos x="0" y="0"/>
                <wp:positionH relativeFrom="margin">
                  <wp:align>left</wp:align>
                </wp:positionH>
                <wp:positionV relativeFrom="paragraph">
                  <wp:posOffset>461010</wp:posOffset>
                </wp:positionV>
                <wp:extent cx="1295400" cy="3143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F2ECB" w14:textId="59EDC30C" w:rsidR="00486E7E" w:rsidRPr="0014483C" w:rsidRDefault="00486E7E" w:rsidP="00486E7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4483C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 xml:space="preserve">CONFIDENTIAL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BD03E" id="Text Box 10" o:spid="_x0000_s1029" type="#_x0000_t202" style="position:absolute;margin-left:0;margin-top:36.3pt;width:102pt;height:24.75pt;z-index:25165824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" fillcolor="white [3201]" strokeweight=".5pt">
                <v:textbox>
                  <w:txbxContent>
                    <w:p w14:paraId="380F2ECB" w14:textId="59EDC30C" w:rsidR="00486E7E" w:rsidRPr="0014483C" w:rsidRDefault="00486E7E" w:rsidP="00486E7E">
                      <w:pP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14483C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 xml:space="preserve">CONFIDENTIAL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028">
        <w:rPr>
          <w:rFonts w:ascii="Calibri" w:hAnsi="Calibri" w:cs="Calibri"/>
          <w:i/>
          <w:color w:val="C00000"/>
        </w:rPr>
        <w:t>O</w:t>
      </w:r>
      <w:r w:rsidR="00580EF9" w:rsidRPr="00580EF9">
        <w:rPr>
          <w:rFonts w:ascii="Calibri" w:hAnsi="Calibri" w:cs="Calibri"/>
          <w:i/>
          <w:color w:val="C00000"/>
        </w:rPr>
        <w:t>nly the information will be retained.</w:t>
      </w:r>
      <w:r w:rsidR="00704252">
        <w:rPr>
          <w:rFonts w:ascii="Calibri" w:hAnsi="Calibri" w:cs="Calibri"/>
          <w:i/>
          <w:color w:val="C00000"/>
        </w:rPr>
        <w:t xml:space="preserve">      </w:t>
      </w:r>
      <w:r w:rsidR="00704252" w:rsidRPr="00704252">
        <w:rPr>
          <w:rFonts w:ascii="Calibri" w:hAnsi="Calibri" w:cs="Calibri"/>
          <w:b/>
          <w:bCs/>
          <w:iCs/>
          <w:color w:val="C00000"/>
        </w:rPr>
        <w:t>Please return to Branch Secretary on completion.</w:t>
      </w:r>
    </w:p>
    <w:p w14:paraId="782B939B" w14:textId="77777777" w:rsidR="00E50028" w:rsidRPr="00FA3EB3" w:rsidRDefault="00E50028" w:rsidP="00FD35A6"/>
    <w:p w14:paraId="5DF71D30" w14:textId="19EA6492" w:rsidR="003734F6" w:rsidRDefault="009E27DF" w:rsidP="00CF3B91">
      <w:pPr>
        <w:ind w:firstLine="1560"/>
        <w:rPr>
          <w:rFonts w:asciiTheme="majorHAnsi" w:eastAsiaTheme="majorEastAsia" w:hAnsiTheme="majorHAnsi" w:cstheme="majorBidi"/>
          <w:bCs/>
          <w:color w:val="FFFFFF" w:themeColor="background1"/>
          <w:sz w:val="28"/>
          <w:szCs w:val="28"/>
        </w:rPr>
      </w:pPr>
      <w:r w:rsidRPr="00D63184">
        <w:rPr>
          <w:rFonts w:asciiTheme="majorHAnsi" w:eastAsiaTheme="majorEastAsia" w:hAnsiTheme="majorHAnsi" w:cstheme="majorBidi"/>
          <w:bCs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180EAA0A" wp14:editId="0C3F01A0">
            <wp:simplePos x="0" y="0"/>
            <wp:positionH relativeFrom="column">
              <wp:posOffset>5419725</wp:posOffset>
            </wp:positionH>
            <wp:positionV relativeFrom="page">
              <wp:posOffset>504825</wp:posOffset>
            </wp:positionV>
            <wp:extent cx="1285875" cy="840105"/>
            <wp:effectExtent l="0" t="0" r="9525" b="0"/>
            <wp:wrapSquare wrapText="bothSides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for Southampt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4F6" w:rsidRPr="00D63184">
        <w:rPr>
          <w:rFonts w:asciiTheme="majorHAnsi" w:eastAsiaTheme="majorEastAsia" w:hAnsiTheme="majorHAnsi" w:cstheme="majorBidi"/>
          <w:b/>
          <w:color w:val="FFFFFF" w:themeColor="background1"/>
          <w:sz w:val="32"/>
          <w:szCs w:val="32"/>
        </w:rPr>
        <w:t>FULL</w:t>
      </w:r>
      <w:r w:rsidR="003734F6" w:rsidRPr="00D63184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32"/>
          <w:szCs w:val="32"/>
        </w:rPr>
        <w:t xml:space="preserve"> </w:t>
      </w:r>
      <w:proofErr w:type="gramStart"/>
      <w:r w:rsidR="003734F6" w:rsidRPr="00D63184">
        <w:rPr>
          <w:rFonts w:asciiTheme="majorHAnsi" w:eastAsiaTheme="majorEastAsia" w:hAnsiTheme="majorHAnsi" w:cstheme="majorBidi"/>
          <w:b/>
          <w:color w:val="FFFFFF" w:themeColor="background1"/>
          <w:sz w:val="32"/>
          <w:szCs w:val="32"/>
        </w:rPr>
        <w:t>Member</w:t>
      </w:r>
      <w:r w:rsidR="003734F6" w:rsidRPr="00D63184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32"/>
          <w:szCs w:val="32"/>
        </w:rPr>
        <w:t xml:space="preserve">,  </w:t>
      </w:r>
      <w:r w:rsidR="003734F6" w:rsidRPr="001E0067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>Service</w:t>
      </w:r>
      <w:proofErr w:type="gramEnd"/>
      <w:r w:rsidR="003734F6" w:rsidRPr="001E0067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 xml:space="preserve"> History</w:t>
      </w:r>
      <w:r w:rsidR="003734F6" w:rsidRPr="003734F6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 xml:space="preserve"> Information</w:t>
      </w:r>
      <w:r w:rsidR="003734F6" w:rsidRPr="001E0067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 xml:space="preserve">          </w:t>
      </w:r>
      <w:r w:rsidR="00D015FC" w:rsidRPr="001E0067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ab/>
      </w:r>
      <w:r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 xml:space="preserve">           </w:t>
      </w:r>
      <w:r w:rsidR="00D015FC" w:rsidRPr="001E0067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ab/>
      </w:r>
      <w:r w:rsidR="00D015FC" w:rsidRPr="001E0067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ab/>
        <w:t xml:space="preserve"> </w:t>
      </w:r>
      <w:r w:rsidR="003734F6" w:rsidRPr="001E0067">
        <w:rPr>
          <w:rFonts w:asciiTheme="majorHAnsi" w:eastAsiaTheme="majorEastAsia" w:hAnsiTheme="majorHAnsi" w:cstheme="majorBidi"/>
          <w:bCs/>
          <w:i/>
          <w:iCs/>
          <w:color w:val="FFFFFF" w:themeColor="background1"/>
          <w:sz w:val="28"/>
          <w:szCs w:val="28"/>
        </w:rPr>
        <w:t xml:space="preserve"> </w:t>
      </w:r>
      <w:r w:rsidR="003734F6" w:rsidRPr="001E0067">
        <w:rPr>
          <w:rFonts w:asciiTheme="majorHAnsi" w:eastAsiaTheme="majorEastAsia" w:hAnsiTheme="majorHAnsi" w:cstheme="majorBidi"/>
          <w:bCs/>
          <w:color w:val="FFFFFF" w:themeColor="background1"/>
          <w:sz w:val="28"/>
          <w:szCs w:val="28"/>
        </w:rPr>
        <w:t>Others – please use noteworthy comment</w:t>
      </w:r>
      <w:r>
        <w:rPr>
          <w:rFonts w:asciiTheme="majorHAnsi" w:eastAsiaTheme="majorEastAsia" w:hAnsiTheme="majorHAnsi" w:cstheme="majorBidi"/>
          <w:bCs/>
          <w:color w:val="FFFFFF" w:themeColor="background1"/>
          <w:sz w:val="28"/>
          <w:szCs w:val="28"/>
        </w:rPr>
        <w:t xml:space="preserve"> area</w:t>
      </w:r>
    </w:p>
    <w:p w14:paraId="6E066A7C" w14:textId="77777777" w:rsidR="009E27DF" w:rsidRPr="001E0067" w:rsidRDefault="009E27DF" w:rsidP="00D015FC">
      <w:pPr>
        <w:keepNext/>
        <w:keepLines/>
        <w:spacing w:before="240" w:after="0"/>
        <w:ind w:left="1418" w:firstLine="22"/>
        <w:outlineLvl w:val="0"/>
        <w:rPr>
          <w:rFonts w:asciiTheme="majorHAnsi" w:eastAsiaTheme="majorEastAsia" w:hAnsiTheme="majorHAnsi" w:cstheme="majorBidi"/>
          <w:bCs/>
          <w:color w:val="FFFFFF" w:themeColor="background1"/>
          <w:sz w:val="28"/>
          <w:szCs w:val="28"/>
        </w:rPr>
      </w:pPr>
    </w:p>
    <w:p w14:paraId="0698ACD3" w14:textId="48FD12DE" w:rsidR="00D015FC" w:rsidRDefault="005F636A" w:rsidP="00D015FC">
      <w:pPr>
        <w:pStyle w:val="NoSpacing"/>
        <w:rPr>
          <w:rFonts w:asciiTheme="majorHAnsi" w:eastAsiaTheme="majorEastAsia" w:hAnsiTheme="majorHAnsi" w:cstheme="majorBidi"/>
          <w:bCs/>
          <w:color w:val="1F497D" w:themeColor="text2"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C99A8D" wp14:editId="3E5B8116">
                <wp:simplePos x="0" y="0"/>
                <wp:positionH relativeFrom="column">
                  <wp:posOffset>2590800</wp:posOffset>
                </wp:positionH>
                <wp:positionV relativeFrom="paragraph">
                  <wp:posOffset>53975</wp:posOffset>
                </wp:positionV>
                <wp:extent cx="1295400" cy="314325"/>
                <wp:effectExtent l="0" t="0" r="1270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8305B" w14:textId="3FD8ED86" w:rsidR="005F636A" w:rsidRPr="00FB3AAF" w:rsidRDefault="005F6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B3AAF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C</w:t>
                            </w:r>
                            <w:r w:rsidR="00FC07B8" w:rsidRPr="00FB3AAF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 xml:space="preserve">ONFIDENTIAL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99A8D" id="Text Box 7" o:spid="_x0000_s1030" type="#_x0000_t202" style="position:absolute;margin-left:204pt;margin-top:4.25pt;width:102pt;height:24.7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" fillcolor="white [3201]" strokeweight=".5pt">
                <v:textbox>
                  <w:txbxContent>
                    <w:p w14:paraId="43A8305B" w14:textId="3FD8ED86" w:rsidR="005F636A" w:rsidRPr="00FB3AAF" w:rsidRDefault="005F636A">
                      <w:pP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FB3AAF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>C</w:t>
                      </w:r>
                      <w:r w:rsidR="00FC07B8" w:rsidRPr="00FB3AAF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 xml:space="preserve">ONFIDENTIAL </w:t>
                      </w:r>
                    </w:p>
                  </w:txbxContent>
                </v:textbox>
              </v:shape>
            </w:pict>
          </mc:Fallback>
        </mc:AlternateContent>
      </w:r>
    </w:p>
    <w:p w14:paraId="47AA89FA" w14:textId="747C0EEA" w:rsidR="00D015FC" w:rsidRDefault="00D015FC" w:rsidP="00D015FC">
      <w:pPr>
        <w:pStyle w:val="NoSpacing"/>
        <w:rPr>
          <w:rFonts w:asciiTheme="majorHAnsi" w:eastAsiaTheme="majorEastAsia" w:hAnsiTheme="majorHAnsi" w:cstheme="majorBidi"/>
          <w:bCs/>
          <w:color w:val="1F497D" w:themeColor="text2"/>
          <w:sz w:val="28"/>
          <w:szCs w:val="28"/>
        </w:rPr>
      </w:pPr>
    </w:p>
    <w:tbl>
      <w:tblPr>
        <w:tblStyle w:val="TableGrid"/>
        <w:tblW w:w="1091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260"/>
        <w:gridCol w:w="2410"/>
        <w:gridCol w:w="3402"/>
      </w:tblGrid>
      <w:tr w:rsidR="00D015FC" w:rsidRPr="00D015FC" w14:paraId="16630ECE" w14:textId="77777777" w:rsidTr="00D864C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DF2DEE1" w14:textId="77777777" w:rsidR="00F205A2" w:rsidRDefault="00F205A2" w:rsidP="00D015FC">
            <w:pPr>
              <w:pStyle w:val="Labels"/>
              <w:spacing w:line="259" w:lineRule="auto"/>
            </w:pPr>
          </w:p>
          <w:p w14:paraId="11A1D4F8" w14:textId="44FE6198" w:rsidR="00D015FC" w:rsidRDefault="00D015FC" w:rsidP="00D015FC">
            <w:pPr>
              <w:pStyle w:val="Labels"/>
              <w:spacing w:line="259" w:lineRule="auto"/>
            </w:pPr>
            <w:r w:rsidRPr="00D015FC">
              <w:t>Original Joining Force</w:t>
            </w:r>
          </w:p>
          <w:p w14:paraId="60495DB9" w14:textId="0873D7AF" w:rsidR="00126966" w:rsidRPr="00D015FC" w:rsidRDefault="00126966" w:rsidP="00D015FC">
            <w:pPr>
              <w:pStyle w:val="Labels"/>
              <w:spacing w:line="259" w:lineRule="auto"/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99D7645" w14:textId="77777777" w:rsidR="00D015FC" w:rsidRPr="00F04177" w:rsidRDefault="00D015FC" w:rsidP="00D015FC">
            <w:pPr>
              <w:pStyle w:val="Labels"/>
              <w:spacing w:line="259" w:lineRule="auto"/>
              <w:rPr>
                <w:rFonts w:ascii="Calibri" w:hAnsi="Calibri" w:cs="Calibri"/>
                <w:sz w:val="22"/>
                <w:szCs w:val="28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8CF1CC5" w14:textId="42EB00EC" w:rsidR="00D015FC" w:rsidRPr="00D015FC" w:rsidRDefault="00D015FC" w:rsidP="00D015FC">
            <w:pPr>
              <w:pStyle w:val="Labels"/>
              <w:spacing w:line="259" w:lineRule="auto"/>
            </w:pPr>
            <w:r>
              <w:t>Retirement Force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C8F7408" w14:textId="77777777" w:rsidR="00D015FC" w:rsidRPr="00F04177" w:rsidRDefault="00D015FC" w:rsidP="00D015FC">
            <w:pPr>
              <w:pStyle w:val="Labels"/>
              <w:spacing w:line="259" w:lineRule="auto"/>
              <w:rPr>
                <w:rFonts w:ascii="Calibri" w:hAnsi="Calibri" w:cs="Calibri"/>
                <w:sz w:val="22"/>
                <w:szCs w:val="28"/>
              </w:rPr>
            </w:pPr>
          </w:p>
        </w:tc>
      </w:tr>
      <w:tr w:rsidR="00D015FC" w:rsidRPr="00D015FC" w14:paraId="72D9F535" w14:textId="77777777" w:rsidTr="00D864C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13BBBA4" w14:textId="0808A6A2" w:rsidR="00D015FC" w:rsidRPr="00D015FC" w:rsidRDefault="00D015FC" w:rsidP="00D015FC">
            <w:pPr>
              <w:pStyle w:val="Labels"/>
              <w:spacing w:line="259" w:lineRule="auto"/>
            </w:pPr>
            <w:r>
              <w:t>Joining DATE or year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1B9A755F" w14:textId="77777777" w:rsidR="00D015FC" w:rsidRPr="00F04177" w:rsidRDefault="00D015FC" w:rsidP="00D015FC">
            <w:pPr>
              <w:pStyle w:val="Labels"/>
              <w:spacing w:line="259" w:lineRule="auto"/>
              <w:rPr>
                <w:rFonts w:ascii="Calibri" w:hAnsi="Calibri" w:cs="Calibri"/>
                <w:sz w:val="22"/>
                <w:szCs w:val="28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C4A5464" w14:textId="77777777" w:rsidR="00126966" w:rsidRDefault="00126966" w:rsidP="00D015FC">
            <w:pPr>
              <w:pStyle w:val="Labels"/>
              <w:spacing w:line="259" w:lineRule="auto"/>
            </w:pPr>
          </w:p>
          <w:p w14:paraId="540F5DAD" w14:textId="65CB88C1" w:rsidR="00126966" w:rsidRDefault="00D015FC" w:rsidP="00D015FC">
            <w:pPr>
              <w:pStyle w:val="Labels"/>
              <w:spacing w:line="259" w:lineRule="auto"/>
            </w:pPr>
            <w:r>
              <w:t xml:space="preserve">Retirement </w:t>
            </w:r>
            <w:r w:rsidR="00126966">
              <w:t>DATE or year</w:t>
            </w:r>
          </w:p>
          <w:p w14:paraId="0F957B7B" w14:textId="74703000" w:rsidR="00126966" w:rsidRPr="00D015FC" w:rsidRDefault="00126966" w:rsidP="00D015FC">
            <w:pPr>
              <w:pStyle w:val="Labels"/>
              <w:spacing w:line="259" w:lineRule="auto"/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4AED979" w14:textId="77777777" w:rsidR="00D015FC" w:rsidRPr="00F04177" w:rsidRDefault="00D015FC" w:rsidP="00D015FC">
            <w:pPr>
              <w:pStyle w:val="Labels"/>
              <w:spacing w:line="259" w:lineRule="auto"/>
              <w:rPr>
                <w:rFonts w:ascii="Calibri" w:hAnsi="Calibri" w:cs="Calibri"/>
                <w:sz w:val="22"/>
                <w:szCs w:val="28"/>
              </w:rPr>
            </w:pPr>
          </w:p>
        </w:tc>
      </w:tr>
      <w:tr w:rsidR="00D015FC" w:rsidRPr="00D015FC" w14:paraId="59103DF7" w14:textId="77777777" w:rsidTr="00D864C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EA0F501" w14:textId="77777777" w:rsidR="00D015FC" w:rsidRPr="00D015FC" w:rsidRDefault="00D015FC" w:rsidP="00D015FC">
            <w:pPr>
              <w:pStyle w:val="Labels"/>
              <w:spacing w:line="259" w:lineRule="auto"/>
            </w:pP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FE3FFDA" w14:textId="77777777" w:rsidR="00D015FC" w:rsidRPr="00D015FC" w:rsidRDefault="00D015FC" w:rsidP="00D015FC">
            <w:pPr>
              <w:pStyle w:val="Labels"/>
              <w:spacing w:line="259" w:lineRule="auto"/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CAD8686" w14:textId="77777777" w:rsidR="00F205A2" w:rsidRDefault="00F205A2" w:rsidP="00D015FC">
            <w:pPr>
              <w:pStyle w:val="Labels"/>
              <w:spacing w:line="259" w:lineRule="auto"/>
            </w:pPr>
          </w:p>
          <w:p w14:paraId="687E43FF" w14:textId="195D55B3" w:rsidR="00D015FC" w:rsidRDefault="00126966" w:rsidP="00D015FC">
            <w:pPr>
              <w:pStyle w:val="Labels"/>
              <w:spacing w:line="259" w:lineRule="auto"/>
            </w:pPr>
            <w:r>
              <w:t>Rank on Retirement</w:t>
            </w:r>
          </w:p>
          <w:p w14:paraId="18DB3BE5" w14:textId="0600D1D3" w:rsidR="00126966" w:rsidRPr="00D015FC" w:rsidRDefault="00126966" w:rsidP="00D015FC">
            <w:pPr>
              <w:pStyle w:val="Labels"/>
              <w:spacing w:line="259" w:lineRule="auto"/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D9570AC" w14:textId="389AD8F7" w:rsidR="00D015FC" w:rsidRPr="00F04177" w:rsidRDefault="00F04177" w:rsidP="00D015FC">
            <w:pPr>
              <w:pStyle w:val="Labels"/>
              <w:spacing w:line="259" w:lineRule="auto"/>
              <w:rPr>
                <w:rFonts w:ascii="Calibri" w:hAnsi="Calibri" w:cs="Calibri"/>
                <w:sz w:val="22"/>
                <w:szCs w:val="28"/>
              </w:rPr>
            </w:pPr>
            <w:r w:rsidRPr="00F04177">
              <w:rPr>
                <w:rFonts w:ascii="Calibri" w:hAnsi="Calibri" w:cs="Calibri"/>
                <w:sz w:val="22"/>
                <w:szCs w:val="28"/>
              </w:rPr>
              <w:t xml:space="preserve">                                       </w:t>
            </w:r>
          </w:p>
        </w:tc>
      </w:tr>
    </w:tbl>
    <w:tbl>
      <w:tblPr>
        <w:tblpPr w:leftFromText="180" w:rightFromText="180" w:vertAnchor="text" w:horzAnchor="margin" w:tblpY="231"/>
        <w:tblW w:w="1088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600" w:firstRow="0" w:lastRow="0" w:firstColumn="0" w:lastColumn="0" w:noHBand="1" w:noVBand="1"/>
      </w:tblPr>
      <w:tblGrid>
        <w:gridCol w:w="10882"/>
      </w:tblGrid>
      <w:tr w:rsidR="00F205A2" w:rsidRPr="00FA3EB3" w14:paraId="0543F8D0" w14:textId="77777777" w:rsidTr="00344BF2">
        <w:trPr>
          <w:trHeight w:val="353"/>
        </w:trPr>
        <w:tc>
          <w:tcPr>
            <w:tcW w:w="10882" w:type="dxa"/>
            <w:shd w:val="clear" w:color="auto" w:fill="FFFFFF" w:themeFill="background1"/>
            <w:vAlign w:val="center"/>
          </w:tcPr>
          <w:p w14:paraId="5CE67AC7" w14:textId="645A5DED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  <w:r w:rsidRPr="00F205A2">
              <w:rPr>
                <w:sz w:val="20"/>
                <w:szCs w:val="20"/>
              </w:rPr>
              <w:t>Stations Served at</w:t>
            </w:r>
            <w:proofErr w:type="gramStart"/>
            <w:r w:rsidRPr="00F205A2">
              <w:rPr>
                <w:sz w:val="20"/>
                <w:szCs w:val="20"/>
              </w:rPr>
              <w:t xml:space="preserve">:  </w:t>
            </w:r>
            <w:r w:rsidRPr="00682737">
              <w:rPr>
                <w:color w:val="8A8A8A" w:themeColor="accent6"/>
                <w:sz w:val="20"/>
                <w:szCs w:val="20"/>
              </w:rPr>
              <w:t>(</w:t>
            </w:r>
            <w:proofErr w:type="gramEnd"/>
            <w:r w:rsidRPr="00682737">
              <w:rPr>
                <w:color w:val="8A8A8A" w:themeColor="accent6"/>
                <w:sz w:val="20"/>
                <w:szCs w:val="20"/>
              </w:rPr>
              <w:t>and</w:t>
            </w:r>
            <w:r w:rsidR="001E0067">
              <w:rPr>
                <w:color w:val="8A8A8A" w:themeColor="accent6"/>
                <w:sz w:val="20"/>
                <w:szCs w:val="20"/>
              </w:rPr>
              <w:t>/</w:t>
            </w:r>
            <w:r w:rsidRPr="00682737">
              <w:rPr>
                <w:color w:val="8A8A8A" w:themeColor="accent6"/>
                <w:sz w:val="20"/>
                <w:szCs w:val="20"/>
              </w:rPr>
              <w:t>or specialism, Promotion. Years if possible)</w:t>
            </w:r>
            <w:r w:rsidR="00F04177">
              <w:rPr>
                <w:color w:val="8A8A8A" w:themeColor="accent6"/>
                <w:sz w:val="20"/>
                <w:szCs w:val="20"/>
              </w:rPr>
              <w:t xml:space="preserve"> </w:t>
            </w:r>
          </w:p>
          <w:p w14:paraId="6F2AA41F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2F2F94FF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</w:rPr>
            </w:pPr>
          </w:p>
          <w:p w14:paraId="260AA7C4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10B4807E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0786EE2D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6DB1CF6C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21BB6D74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1CF0FCA1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1A174B03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07D70A99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237DECD6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0A8B5DAE" w14:textId="77777777" w:rsidR="00F205A2" w:rsidRPr="00F04177" w:rsidRDefault="00F205A2" w:rsidP="00F205A2">
            <w:pPr>
              <w:pStyle w:val="NoSpacing"/>
              <w:ind w:right="-3"/>
              <w:rPr>
                <w:rFonts w:ascii="Arial" w:hAnsi="Arial" w:cs="Arial"/>
                <w:sz w:val="20"/>
                <w:szCs w:val="20"/>
              </w:rPr>
            </w:pPr>
          </w:p>
          <w:p w14:paraId="493A3326" w14:textId="77777777" w:rsidR="00F205A2" w:rsidRPr="00C41B69" w:rsidRDefault="00F205A2" w:rsidP="00F205A2">
            <w:pPr>
              <w:pStyle w:val="NoSpacing"/>
              <w:ind w:right="-3"/>
              <w:rPr>
                <w:rFonts w:ascii="Arial" w:hAnsi="Arial" w:cs="Arial"/>
                <w:color w:val="8A8A8A" w:themeColor="accent6"/>
                <w:sz w:val="20"/>
                <w:szCs w:val="20"/>
              </w:rPr>
            </w:pPr>
          </w:p>
          <w:p w14:paraId="37A8D569" w14:textId="77777777" w:rsidR="00F205A2" w:rsidRPr="00C41B69" w:rsidRDefault="00F205A2" w:rsidP="00F205A2">
            <w:pPr>
              <w:pStyle w:val="NoSpacing"/>
              <w:ind w:right="-3"/>
              <w:rPr>
                <w:rFonts w:ascii="Arial" w:hAnsi="Arial" w:cs="Arial"/>
                <w:color w:val="8A8A8A" w:themeColor="accent6"/>
                <w:sz w:val="20"/>
                <w:szCs w:val="20"/>
              </w:rPr>
            </w:pPr>
          </w:p>
          <w:p w14:paraId="77E4834F" w14:textId="77777777" w:rsidR="00F205A2" w:rsidRPr="00C41B69" w:rsidRDefault="00F205A2" w:rsidP="00F205A2">
            <w:pPr>
              <w:pStyle w:val="NoSpacing"/>
              <w:ind w:right="-3"/>
              <w:rPr>
                <w:rFonts w:ascii="Arial" w:hAnsi="Arial" w:cs="Arial"/>
                <w:color w:val="8A8A8A" w:themeColor="accent6"/>
                <w:sz w:val="20"/>
                <w:szCs w:val="20"/>
              </w:rPr>
            </w:pPr>
          </w:p>
          <w:p w14:paraId="3226602A" w14:textId="63100033" w:rsidR="00F205A2" w:rsidRPr="00FA3EB3" w:rsidRDefault="00F205A2" w:rsidP="00F205A2">
            <w:pPr>
              <w:pStyle w:val="NoSpacing"/>
              <w:ind w:right="-3"/>
            </w:pPr>
          </w:p>
        </w:tc>
      </w:tr>
      <w:tr w:rsidR="00F205A2" w:rsidRPr="00FA3EB3" w14:paraId="558B2C6F" w14:textId="77777777" w:rsidTr="00344BF2">
        <w:trPr>
          <w:trHeight w:val="353"/>
        </w:trPr>
        <w:tc>
          <w:tcPr>
            <w:tcW w:w="10882" w:type="dxa"/>
            <w:shd w:val="clear" w:color="auto" w:fill="FFFFFF" w:themeFill="background1"/>
            <w:vAlign w:val="center"/>
          </w:tcPr>
          <w:p w14:paraId="5D94ED04" w14:textId="4776BCF2" w:rsidR="00F205A2" w:rsidRPr="00F04177" w:rsidRDefault="00F205A2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205A2">
              <w:rPr>
                <w:sz w:val="20"/>
                <w:szCs w:val="20"/>
              </w:rPr>
              <w:t xml:space="preserve">Noteworthy </w:t>
            </w:r>
            <w:proofErr w:type="gramStart"/>
            <w:r w:rsidRPr="00F205A2">
              <w:rPr>
                <w:sz w:val="20"/>
                <w:szCs w:val="20"/>
              </w:rPr>
              <w:t>Comments</w:t>
            </w:r>
            <w:r>
              <w:rPr>
                <w:sz w:val="20"/>
                <w:szCs w:val="20"/>
              </w:rPr>
              <w:t xml:space="preserve">  </w:t>
            </w:r>
            <w:r w:rsidRPr="009E27DF">
              <w:rPr>
                <w:color w:val="8A8A8A" w:themeColor="accent6"/>
                <w:sz w:val="20"/>
                <w:szCs w:val="20"/>
              </w:rPr>
              <w:t>(</w:t>
            </w:r>
            <w:proofErr w:type="gramEnd"/>
            <w:r w:rsidRPr="009E27DF">
              <w:rPr>
                <w:color w:val="8A8A8A" w:themeColor="accent6"/>
                <w:sz w:val="20"/>
                <w:szCs w:val="20"/>
              </w:rPr>
              <w:t>e.g. awards / achievements / roll / family</w:t>
            </w:r>
            <w:r w:rsidR="00857CAC">
              <w:rPr>
                <w:color w:val="8A8A8A" w:themeColor="accent6"/>
                <w:sz w:val="20"/>
                <w:szCs w:val="20"/>
              </w:rPr>
              <w:t xml:space="preserve"> </w:t>
            </w:r>
            <w:r w:rsidRPr="009E27DF">
              <w:rPr>
                <w:color w:val="8A8A8A" w:themeColor="accent6"/>
                <w:sz w:val="20"/>
                <w:szCs w:val="20"/>
              </w:rPr>
              <w:t>/</w:t>
            </w:r>
            <w:r w:rsidR="00857CAC">
              <w:rPr>
                <w:color w:val="8A8A8A" w:themeColor="accent6"/>
                <w:sz w:val="20"/>
                <w:szCs w:val="20"/>
              </w:rPr>
              <w:t xml:space="preserve"> </w:t>
            </w:r>
            <w:r w:rsidRPr="009E27DF">
              <w:rPr>
                <w:color w:val="8A8A8A" w:themeColor="accent6"/>
                <w:sz w:val="20"/>
                <w:szCs w:val="20"/>
              </w:rPr>
              <w:t xml:space="preserve">children </w:t>
            </w:r>
            <w:r w:rsidR="00362A3C">
              <w:rPr>
                <w:color w:val="8A8A8A" w:themeColor="accent6"/>
                <w:sz w:val="20"/>
                <w:szCs w:val="20"/>
              </w:rPr>
              <w:t>(</w:t>
            </w:r>
            <w:r w:rsidR="005E5C27">
              <w:rPr>
                <w:color w:val="8A8A8A" w:themeColor="accent6"/>
                <w:sz w:val="20"/>
                <w:szCs w:val="20"/>
              </w:rPr>
              <w:t xml:space="preserve">b.yr?) </w:t>
            </w:r>
            <w:r w:rsidRPr="009E27DF">
              <w:rPr>
                <w:color w:val="8A8A8A" w:themeColor="accent6"/>
                <w:sz w:val="20"/>
                <w:szCs w:val="20"/>
              </w:rPr>
              <w:t>or N</w:t>
            </w:r>
            <w:r w:rsidR="00DA6F6E">
              <w:rPr>
                <w:color w:val="8A8A8A" w:themeColor="accent6"/>
                <w:sz w:val="20"/>
                <w:szCs w:val="20"/>
              </w:rPr>
              <w:t xml:space="preserve">ext </w:t>
            </w:r>
            <w:r w:rsidRPr="009E27DF">
              <w:rPr>
                <w:color w:val="8A8A8A" w:themeColor="accent6"/>
                <w:sz w:val="20"/>
                <w:szCs w:val="20"/>
              </w:rPr>
              <w:t>o</w:t>
            </w:r>
            <w:r w:rsidR="00DA6F6E">
              <w:rPr>
                <w:color w:val="8A8A8A" w:themeColor="accent6"/>
                <w:sz w:val="20"/>
                <w:szCs w:val="20"/>
              </w:rPr>
              <w:t xml:space="preserve">f </w:t>
            </w:r>
            <w:r w:rsidRPr="009E27DF">
              <w:rPr>
                <w:color w:val="8A8A8A" w:themeColor="accent6"/>
                <w:sz w:val="20"/>
                <w:szCs w:val="20"/>
              </w:rPr>
              <w:t>K</w:t>
            </w:r>
            <w:r w:rsidR="00DA6F6E">
              <w:rPr>
                <w:color w:val="8A8A8A" w:themeColor="accent6"/>
                <w:sz w:val="20"/>
                <w:szCs w:val="20"/>
              </w:rPr>
              <w:t>in</w:t>
            </w:r>
            <w:r w:rsidRPr="009E27DF">
              <w:rPr>
                <w:color w:val="8A8A8A" w:themeColor="accent6"/>
                <w:sz w:val="20"/>
                <w:szCs w:val="20"/>
              </w:rPr>
              <w:t>)</w:t>
            </w:r>
          </w:p>
          <w:p w14:paraId="2D75709C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4B26C825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</w:rPr>
            </w:pPr>
          </w:p>
          <w:p w14:paraId="04FC6A8F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620E1BF1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4CE23861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2D8E013B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04D660F8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11AA3976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07AAF0D2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4F8890B0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7F246C11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075FDFB3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4962CA5F" w14:textId="77777777" w:rsidR="00BA5560" w:rsidRPr="00F04177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3D0784F2" w14:textId="77777777" w:rsidR="00BA5560" w:rsidRPr="00C41B69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38903776" w14:textId="77777777" w:rsidR="00BA5560" w:rsidRPr="00C41B69" w:rsidRDefault="00BA5560" w:rsidP="00F205A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1BACF6F7" w14:textId="64840A69" w:rsidR="00BA5560" w:rsidRPr="00FA3EB3" w:rsidRDefault="00BA5560" w:rsidP="00F205A2">
            <w:pPr>
              <w:pStyle w:val="NoSpacing"/>
            </w:pPr>
          </w:p>
        </w:tc>
      </w:tr>
      <w:tr w:rsidR="00F205A2" w:rsidRPr="00FA3EB3" w14:paraId="137F8E99" w14:textId="77777777" w:rsidTr="00344BF2">
        <w:trPr>
          <w:trHeight w:val="353"/>
        </w:trPr>
        <w:tc>
          <w:tcPr>
            <w:tcW w:w="10882" w:type="dxa"/>
            <w:shd w:val="clear" w:color="auto" w:fill="FFFFFF" w:themeFill="background1"/>
          </w:tcPr>
          <w:p w14:paraId="57347BD5" w14:textId="31DC0EE7" w:rsidR="00F205A2" w:rsidRPr="00FA3EB3" w:rsidRDefault="00BA5560" w:rsidP="00BA5560">
            <w:pPr>
              <w:pStyle w:val="NoSpacing"/>
              <w:ind w:firstLine="37"/>
            </w:pPr>
            <w:r w:rsidRPr="001E0067">
              <w:rPr>
                <w:sz w:val="20"/>
                <w:szCs w:val="20"/>
              </w:rPr>
              <w:t>Please include a photo</w:t>
            </w:r>
            <w:r>
              <w:t xml:space="preserve">.  </w:t>
            </w:r>
            <w:r w:rsidRPr="001E0067">
              <w:rPr>
                <w:color w:val="8A8A8A" w:themeColor="accent6"/>
                <w:sz w:val="18"/>
                <w:szCs w:val="18"/>
              </w:rPr>
              <w:t>Head and shoulders (portrait)</w:t>
            </w:r>
            <w:r w:rsidR="001E0067" w:rsidRPr="001E0067">
              <w:rPr>
                <w:color w:val="8A8A8A" w:themeColor="accent6"/>
                <w:sz w:val="18"/>
                <w:szCs w:val="18"/>
              </w:rPr>
              <w:t xml:space="preserve"> social or formal.          </w:t>
            </w:r>
            <w:r w:rsidR="001E0067" w:rsidRPr="001E0067">
              <w:rPr>
                <w:color w:val="8A8A8A" w:themeColor="accent6"/>
              </w:rPr>
              <w:t xml:space="preserve">                     </w:t>
            </w:r>
            <w:r w:rsidR="001E0067">
              <w:t xml:space="preserve">Yes    </w:t>
            </w:r>
            <w:sdt>
              <w:sdtPr>
                <w:id w:val="124884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D1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E0067">
              <w:t xml:space="preserve">                No</w:t>
            </w:r>
            <w:r w:rsidR="003E4FDE">
              <w:t xml:space="preserve">     </w:t>
            </w:r>
            <w:sdt>
              <w:sdtPr>
                <w:id w:val="-10397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5E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565511B4" w14:textId="77777777" w:rsidR="00D015FC" w:rsidRPr="003734F6" w:rsidRDefault="00D015FC" w:rsidP="00D015FC">
      <w:pPr>
        <w:pStyle w:val="NoSpacing"/>
        <w:rPr>
          <w:rFonts w:asciiTheme="majorHAnsi" w:eastAsiaTheme="majorEastAsia" w:hAnsiTheme="majorHAnsi" w:cstheme="majorBidi"/>
          <w:bCs/>
          <w:color w:val="1F497D" w:themeColor="text2"/>
          <w:sz w:val="28"/>
          <w:szCs w:val="28"/>
        </w:rPr>
      </w:pPr>
    </w:p>
    <w:p w14:paraId="5A30992D" w14:textId="77777777" w:rsidR="003214F0" w:rsidRDefault="003214F0" w:rsidP="004F6F7C">
      <w:pPr>
        <w:pStyle w:val="Header"/>
        <w:rPr>
          <w:rFonts w:ascii="Calibri" w:hAnsi="Calibri" w:cs="Calibri"/>
          <w:i/>
        </w:rPr>
      </w:pPr>
    </w:p>
    <w:p w14:paraId="710BFBBB" w14:textId="208410DF" w:rsidR="004F6F7C" w:rsidRDefault="004F6F7C" w:rsidP="004F6F7C">
      <w:pPr>
        <w:pStyle w:val="Header"/>
        <w:rPr>
          <w:rFonts w:ascii="Calibri" w:hAnsi="Calibri" w:cs="Calibri"/>
          <w:i/>
        </w:rPr>
      </w:pPr>
      <w:r w:rsidRPr="00593A80">
        <w:rPr>
          <w:rFonts w:ascii="Calibri" w:hAnsi="Calibri" w:cs="Calibri"/>
          <w:i/>
          <w:color w:val="1F497D" w:themeColor="text2"/>
        </w:rPr>
        <w:t xml:space="preserve">Either complete on screen </w:t>
      </w:r>
      <w:r w:rsidR="00704252">
        <w:rPr>
          <w:rFonts w:ascii="Calibri" w:hAnsi="Calibri" w:cs="Calibri"/>
          <w:i/>
          <w:color w:val="1F497D" w:themeColor="text2"/>
        </w:rPr>
        <w:t xml:space="preserve">&amp; </w:t>
      </w:r>
      <w:proofErr w:type="gramStart"/>
      <w:r w:rsidRPr="00593A80">
        <w:rPr>
          <w:rFonts w:ascii="Calibri" w:hAnsi="Calibri" w:cs="Calibri"/>
          <w:i/>
          <w:color w:val="1F497D" w:themeColor="text2"/>
        </w:rPr>
        <w:t>Print</w:t>
      </w:r>
      <w:r w:rsidR="008939E4">
        <w:rPr>
          <w:rFonts w:ascii="Calibri" w:hAnsi="Calibri" w:cs="Calibri"/>
          <w:i/>
          <w:color w:val="1F497D" w:themeColor="text2"/>
        </w:rPr>
        <w:t xml:space="preserve"> </w:t>
      </w:r>
      <w:r w:rsidRPr="00593A80">
        <w:rPr>
          <w:rFonts w:ascii="Calibri" w:hAnsi="Calibri" w:cs="Calibri"/>
          <w:i/>
          <w:color w:val="1F497D" w:themeColor="text2"/>
        </w:rPr>
        <w:t xml:space="preserve"> </w:t>
      </w:r>
      <w:r w:rsidRPr="00593A80">
        <w:rPr>
          <w:rFonts w:ascii="Calibri" w:hAnsi="Calibri" w:cs="Calibri"/>
          <w:i/>
          <w:color w:val="1F497D" w:themeColor="text2"/>
          <w:u w:val="single"/>
        </w:rPr>
        <w:t>or</w:t>
      </w:r>
      <w:proofErr w:type="gramEnd"/>
      <w:r w:rsidRPr="00593A80">
        <w:rPr>
          <w:rFonts w:ascii="Calibri" w:hAnsi="Calibri" w:cs="Calibri"/>
          <w:i/>
          <w:color w:val="1F497D" w:themeColor="text2"/>
        </w:rPr>
        <w:t xml:space="preserve"> </w:t>
      </w:r>
      <w:r w:rsidR="008939E4">
        <w:rPr>
          <w:rFonts w:ascii="Calibri" w:hAnsi="Calibri" w:cs="Calibri"/>
          <w:i/>
          <w:color w:val="1F497D" w:themeColor="text2"/>
        </w:rPr>
        <w:t xml:space="preserve"> </w:t>
      </w:r>
      <w:r w:rsidRPr="00593A80">
        <w:rPr>
          <w:rFonts w:ascii="Calibri" w:hAnsi="Calibri" w:cs="Calibri"/>
          <w:i/>
          <w:color w:val="1F497D" w:themeColor="text2"/>
        </w:rPr>
        <w:t>Save as a Word document and email</w:t>
      </w:r>
      <w:r w:rsidR="008939E4">
        <w:rPr>
          <w:rFonts w:ascii="Calibri" w:hAnsi="Calibri" w:cs="Calibri"/>
          <w:i/>
          <w:color w:val="1F497D" w:themeColor="text2"/>
        </w:rPr>
        <w:t xml:space="preserve"> </w:t>
      </w:r>
      <w:r w:rsidRPr="00593A80">
        <w:rPr>
          <w:rFonts w:ascii="Calibri" w:hAnsi="Calibri" w:cs="Calibri"/>
          <w:i/>
          <w:color w:val="1F497D" w:themeColor="text2"/>
        </w:rPr>
        <w:t xml:space="preserve"> </w:t>
      </w:r>
      <w:r w:rsidRPr="00593A80">
        <w:rPr>
          <w:rFonts w:ascii="Calibri" w:hAnsi="Calibri" w:cs="Calibri"/>
          <w:i/>
          <w:color w:val="1F497D" w:themeColor="text2"/>
          <w:u w:val="single"/>
        </w:rPr>
        <w:t>or</w:t>
      </w:r>
      <w:r w:rsidRPr="00593A80">
        <w:rPr>
          <w:rFonts w:ascii="Calibri" w:hAnsi="Calibri" w:cs="Calibri"/>
          <w:i/>
          <w:color w:val="1F497D" w:themeColor="text2"/>
        </w:rPr>
        <w:t xml:space="preserve"> </w:t>
      </w:r>
      <w:r w:rsidR="00EE19A5">
        <w:rPr>
          <w:rFonts w:ascii="Calibri" w:hAnsi="Calibri" w:cs="Calibri"/>
          <w:i/>
          <w:color w:val="1F497D" w:themeColor="text2"/>
        </w:rPr>
        <w:t xml:space="preserve"> </w:t>
      </w:r>
      <w:r w:rsidRPr="00593A80">
        <w:rPr>
          <w:rFonts w:ascii="Calibri" w:hAnsi="Calibri" w:cs="Calibri"/>
          <w:i/>
          <w:color w:val="1F497D" w:themeColor="text2"/>
        </w:rPr>
        <w:t>print off and complete by hand</w:t>
      </w:r>
      <w:r>
        <w:rPr>
          <w:rFonts w:ascii="Calibri" w:hAnsi="Calibri" w:cs="Calibri"/>
          <w:i/>
        </w:rPr>
        <w:t>.</w:t>
      </w:r>
    </w:p>
    <w:p w14:paraId="7D844B67" w14:textId="5F4CD7B9" w:rsidR="00687CFB" w:rsidRPr="00FA3EB3" w:rsidRDefault="00486E7E" w:rsidP="004F6F7C">
      <w:pPr>
        <w:pStyle w:val="Header"/>
      </w:pPr>
      <w:r>
        <w:rPr>
          <w:rFonts w:asciiTheme="majorHAnsi" w:eastAsiaTheme="majorEastAsia" w:hAnsiTheme="majorHAnsi" w:cstheme="majorBidi"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3D3CC0F" wp14:editId="399A9686">
                <wp:simplePos x="0" y="0"/>
                <wp:positionH relativeFrom="column">
                  <wp:posOffset>304800</wp:posOffset>
                </wp:positionH>
                <wp:positionV relativeFrom="paragraph">
                  <wp:posOffset>483235</wp:posOffset>
                </wp:positionV>
                <wp:extent cx="1295400" cy="3143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04C0D" w14:textId="0905B7AC" w:rsidR="00486E7E" w:rsidRPr="0014483C" w:rsidRDefault="00486E7E" w:rsidP="00486E7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4483C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 xml:space="preserve">CONFIDENTIAL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3CC0F" id="Text Box 9" o:spid="_x0000_s1031" type="#_x0000_t202" style="position:absolute;margin-left:24pt;margin-top:38.05pt;width:102pt;height:24.7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" fillcolor="white [3201]" strokeweight=".5pt">
                <v:textbox>
                  <w:txbxContent>
                    <w:p w14:paraId="3A304C0D" w14:textId="0905B7AC" w:rsidR="00486E7E" w:rsidRPr="0014483C" w:rsidRDefault="00486E7E" w:rsidP="00486E7E">
                      <w:pP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14483C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 xml:space="preserve">CONFIDENTIAL </w:t>
                      </w:r>
                    </w:p>
                  </w:txbxContent>
                </v:textbox>
              </v:shape>
            </w:pict>
          </mc:Fallback>
        </mc:AlternateContent>
      </w:r>
      <w:r w:rsidR="00465028">
        <w:rPr>
          <w:rFonts w:ascii="Calibri" w:hAnsi="Calibri" w:cs="Calibri"/>
          <w:i/>
          <w:color w:val="C00000"/>
        </w:rPr>
        <w:t>O</w:t>
      </w:r>
      <w:r w:rsidR="004F6F7C" w:rsidRPr="00580EF9">
        <w:rPr>
          <w:rFonts w:ascii="Calibri" w:hAnsi="Calibri" w:cs="Calibri"/>
          <w:i/>
          <w:color w:val="C00000"/>
        </w:rPr>
        <w:t>nly the information will be retained.</w:t>
      </w:r>
      <w:r w:rsidR="00704252">
        <w:rPr>
          <w:rFonts w:ascii="Calibri" w:hAnsi="Calibri" w:cs="Calibri"/>
          <w:i/>
          <w:color w:val="C00000"/>
        </w:rPr>
        <w:t xml:space="preserve">      </w:t>
      </w:r>
      <w:r w:rsidR="00704252" w:rsidRPr="00704252">
        <w:rPr>
          <w:rFonts w:ascii="Calibri" w:hAnsi="Calibri" w:cs="Calibri"/>
          <w:b/>
          <w:bCs/>
          <w:iCs/>
          <w:color w:val="C00000"/>
        </w:rPr>
        <w:t>Please return to Branch Secretary on completion.</w:t>
      </w:r>
      <w:r w:rsidR="00704252">
        <w:rPr>
          <w:rFonts w:ascii="Calibri" w:hAnsi="Calibri" w:cs="Calibri"/>
          <w:i/>
          <w:color w:val="C00000"/>
        </w:rPr>
        <w:t xml:space="preserve"> </w:t>
      </w:r>
    </w:p>
    <w:sectPr w:rsidR="00687CFB" w:rsidRPr="00FA3EB3" w:rsidSect="00E3286D">
      <w:headerReference w:type="default" r:id="rId12"/>
      <w:footerReference w:type="default" r:id="rId13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A8BE9" w14:textId="77777777" w:rsidR="001E0812" w:rsidRDefault="001E0812" w:rsidP="001A0130">
      <w:pPr>
        <w:spacing w:after="0" w:line="240" w:lineRule="auto"/>
      </w:pPr>
      <w:r>
        <w:separator/>
      </w:r>
    </w:p>
  </w:endnote>
  <w:endnote w:type="continuationSeparator" w:id="0">
    <w:p w14:paraId="35271BFB" w14:textId="77777777" w:rsidR="001E0812" w:rsidRDefault="001E0812" w:rsidP="001A0130">
      <w:pPr>
        <w:spacing w:after="0" w:line="240" w:lineRule="auto"/>
      </w:pPr>
      <w:r>
        <w:continuationSeparator/>
      </w:r>
    </w:p>
  </w:endnote>
  <w:endnote w:type="continuationNotice" w:id="1">
    <w:p w14:paraId="3A681D93" w14:textId="77777777" w:rsidR="001E0812" w:rsidRDefault="001E08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5D6DD" w14:textId="183F9CF3" w:rsidR="004E2701" w:rsidRPr="00B85B36" w:rsidRDefault="001E0812" w:rsidP="004E2701">
    <w:pPr>
      <w:pStyle w:val="Header"/>
      <w:rPr>
        <w:rFonts w:ascii="Arial" w:hAnsi="Arial"/>
        <w:i/>
      </w:rPr>
    </w:pPr>
    <w:sdt>
      <w:sdtPr>
        <w:rPr>
          <w:rFonts w:ascii="Arial" w:hAnsi="Arial"/>
          <w:i/>
        </w:rPr>
        <w:id w:val="-1495416971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i/>
            <w:noProof/>
          </w:rPr>
          <w:pict w14:anchorId="0D03520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527.85pt;height:131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4E2701" w:rsidRPr="00B85B36">
      <w:rPr>
        <w:rFonts w:ascii="Arial" w:hAnsi="Arial"/>
        <w:i/>
      </w:rPr>
      <w:t>Either complete on screen</w:t>
    </w:r>
    <w:r w:rsidR="004E2701">
      <w:rPr>
        <w:rFonts w:ascii="Arial" w:hAnsi="Arial"/>
        <w:i/>
      </w:rPr>
      <w:t>&gt;Print</w:t>
    </w:r>
    <w:r w:rsidR="004E2701" w:rsidRPr="00B85B36">
      <w:rPr>
        <w:rFonts w:ascii="Arial" w:hAnsi="Arial"/>
        <w:i/>
      </w:rPr>
      <w:t xml:space="preserve">, save as a word document and email </w:t>
    </w:r>
    <w:r w:rsidR="004E2701" w:rsidRPr="00B85B36">
      <w:rPr>
        <w:rFonts w:ascii="Arial" w:hAnsi="Arial"/>
        <w:i/>
        <w:u w:val="single"/>
      </w:rPr>
      <w:t>or</w:t>
    </w:r>
    <w:r w:rsidR="004E2701" w:rsidRPr="00B85B36">
      <w:rPr>
        <w:rFonts w:ascii="Arial" w:hAnsi="Arial"/>
        <w:i/>
      </w:rPr>
      <w:t xml:space="preserve"> print off and complete by hand</w:t>
    </w:r>
  </w:p>
  <w:p w14:paraId="366C07D5" w14:textId="3C1F4FA7" w:rsidR="00E50028" w:rsidRDefault="00E50028">
    <w:pPr>
      <w:pStyle w:val="Footer"/>
    </w:pPr>
  </w:p>
  <w:p w14:paraId="680B3036" w14:textId="77777777" w:rsidR="001E0067" w:rsidRDefault="001E0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E09F2" w14:textId="77777777" w:rsidR="001E0812" w:rsidRDefault="001E0812" w:rsidP="001A0130">
      <w:pPr>
        <w:spacing w:after="0" w:line="240" w:lineRule="auto"/>
      </w:pPr>
      <w:r>
        <w:separator/>
      </w:r>
    </w:p>
  </w:footnote>
  <w:footnote w:type="continuationSeparator" w:id="0">
    <w:p w14:paraId="4FB56E9A" w14:textId="77777777" w:rsidR="001E0812" w:rsidRDefault="001E0812" w:rsidP="001A0130">
      <w:pPr>
        <w:spacing w:after="0" w:line="240" w:lineRule="auto"/>
      </w:pPr>
      <w:r>
        <w:continuationSeparator/>
      </w:r>
    </w:p>
  </w:footnote>
  <w:footnote w:type="continuationNotice" w:id="1">
    <w:p w14:paraId="68232FC4" w14:textId="77777777" w:rsidR="001E0812" w:rsidRDefault="001E08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53F5F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CAF2F4F" wp14:editId="67B6E3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9F4097" id="Group 26" o:spid="_x0000_s1026" style="position:absolute;margin-left:0;margin-top:0;width:573.85pt;height:754.55pt;z-index:251657216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958C3"/>
    <w:rsid w:val="00010A3E"/>
    <w:rsid w:val="0002344C"/>
    <w:rsid w:val="00046833"/>
    <w:rsid w:val="0008405B"/>
    <w:rsid w:val="00093A3A"/>
    <w:rsid w:val="000C3F41"/>
    <w:rsid w:val="000E7EB0"/>
    <w:rsid w:val="00126966"/>
    <w:rsid w:val="001435D9"/>
    <w:rsid w:val="0014483C"/>
    <w:rsid w:val="001958C3"/>
    <w:rsid w:val="001A0130"/>
    <w:rsid w:val="001A6CC6"/>
    <w:rsid w:val="001C3633"/>
    <w:rsid w:val="001E0067"/>
    <w:rsid w:val="001E0812"/>
    <w:rsid w:val="001F7D16"/>
    <w:rsid w:val="0022358E"/>
    <w:rsid w:val="00232876"/>
    <w:rsid w:val="00254216"/>
    <w:rsid w:val="00267116"/>
    <w:rsid w:val="00284851"/>
    <w:rsid w:val="002A0D83"/>
    <w:rsid w:val="002A2514"/>
    <w:rsid w:val="002A4109"/>
    <w:rsid w:val="002C228B"/>
    <w:rsid w:val="002C3AD7"/>
    <w:rsid w:val="002E0984"/>
    <w:rsid w:val="002F58E0"/>
    <w:rsid w:val="003214F0"/>
    <w:rsid w:val="00327A98"/>
    <w:rsid w:val="00344BF2"/>
    <w:rsid w:val="00354745"/>
    <w:rsid w:val="00355DEE"/>
    <w:rsid w:val="00362A3C"/>
    <w:rsid w:val="003734F6"/>
    <w:rsid w:val="00396273"/>
    <w:rsid w:val="003B49EC"/>
    <w:rsid w:val="003D25FD"/>
    <w:rsid w:val="003D55FB"/>
    <w:rsid w:val="003E4FDE"/>
    <w:rsid w:val="0040092E"/>
    <w:rsid w:val="00402433"/>
    <w:rsid w:val="00430EFC"/>
    <w:rsid w:val="00432488"/>
    <w:rsid w:val="00465028"/>
    <w:rsid w:val="00473D2E"/>
    <w:rsid w:val="00483705"/>
    <w:rsid w:val="00484682"/>
    <w:rsid w:val="00486E7E"/>
    <w:rsid w:val="00496179"/>
    <w:rsid w:val="004B47A9"/>
    <w:rsid w:val="004C78F6"/>
    <w:rsid w:val="004E2701"/>
    <w:rsid w:val="004F0368"/>
    <w:rsid w:val="004F6F7C"/>
    <w:rsid w:val="00521360"/>
    <w:rsid w:val="00530FAC"/>
    <w:rsid w:val="005539EF"/>
    <w:rsid w:val="005627B2"/>
    <w:rsid w:val="00580EF9"/>
    <w:rsid w:val="00593A80"/>
    <w:rsid w:val="005A20B8"/>
    <w:rsid w:val="005C298D"/>
    <w:rsid w:val="005E5C27"/>
    <w:rsid w:val="005E6FA8"/>
    <w:rsid w:val="005F636A"/>
    <w:rsid w:val="00627CDF"/>
    <w:rsid w:val="00635186"/>
    <w:rsid w:val="00645E8D"/>
    <w:rsid w:val="006550B3"/>
    <w:rsid w:val="0066458B"/>
    <w:rsid w:val="006662D2"/>
    <w:rsid w:val="00682737"/>
    <w:rsid w:val="00687CFB"/>
    <w:rsid w:val="0069494D"/>
    <w:rsid w:val="00696B6E"/>
    <w:rsid w:val="006A5F0E"/>
    <w:rsid w:val="006B5163"/>
    <w:rsid w:val="006B588A"/>
    <w:rsid w:val="006C28FD"/>
    <w:rsid w:val="006C40E9"/>
    <w:rsid w:val="006C518E"/>
    <w:rsid w:val="00704252"/>
    <w:rsid w:val="0073131B"/>
    <w:rsid w:val="007448CE"/>
    <w:rsid w:val="00756D9A"/>
    <w:rsid w:val="007718C6"/>
    <w:rsid w:val="00804180"/>
    <w:rsid w:val="008045C5"/>
    <w:rsid w:val="00835F7E"/>
    <w:rsid w:val="00855DF8"/>
    <w:rsid w:val="00857CAC"/>
    <w:rsid w:val="00862BC0"/>
    <w:rsid w:val="00866BB6"/>
    <w:rsid w:val="00872D54"/>
    <w:rsid w:val="008939E4"/>
    <w:rsid w:val="009E27DF"/>
    <w:rsid w:val="009E70CA"/>
    <w:rsid w:val="00A27986"/>
    <w:rsid w:val="00AB4CB6"/>
    <w:rsid w:val="00B21CF0"/>
    <w:rsid w:val="00B301E3"/>
    <w:rsid w:val="00B34F1E"/>
    <w:rsid w:val="00B50C49"/>
    <w:rsid w:val="00B62805"/>
    <w:rsid w:val="00B73A58"/>
    <w:rsid w:val="00B911F6"/>
    <w:rsid w:val="00B925EA"/>
    <w:rsid w:val="00B96DB8"/>
    <w:rsid w:val="00BA5560"/>
    <w:rsid w:val="00BA66C3"/>
    <w:rsid w:val="00BB77CA"/>
    <w:rsid w:val="00C0564C"/>
    <w:rsid w:val="00C41B69"/>
    <w:rsid w:val="00CB16D2"/>
    <w:rsid w:val="00CD05DC"/>
    <w:rsid w:val="00CD0914"/>
    <w:rsid w:val="00CD5B0D"/>
    <w:rsid w:val="00CF3B91"/>
    <w:rsid w:val="00D015FC"/>
    <w:rsid w:val="00D21ACC"/>
    <w:rsid w:val="00D56B6A"/>
    <w:rsid w:val="00D63184"/>
    <w:rsid w:val="00D75078"/>
    <w:rsid w:val="00D864CC"/>
    <w:rsid w:val="00DA6F6E"/>
    <w:rsid w:val="00DB3723"/>
    <w:rsid w:val="00DC1831"/>
    <w:rsid w:val="00DD0385"/>
    <w:rsid w:val="00E10395"/>
    <w:rsid w:val="00E2422D"/>
    <w:rsid w:val="00E3286D"/>
    <w:rsid w:val="00E413DD"/>
    <w:rsid w:val="00E44E12"/>
    <w:rsid w:val="00E50028"/>
    <w:rsid w:val="00E50F34"/>
    <w:rsid w:val="00E70EA5"/>
    <w:rsid w:val="00E87BEB"/>
    <w:rsid w:val="00E90E4D"/>
    <w:rsid w:val="00E975BD"/>
    <w:rsid w:val="00EE19A5"/>
    <w:rsid w:val="00EE2027"/>
    <w:rsid w:val="00EF5BF8"/>
    <w:rsid w:val="00EF7BD7"/>
    <w:rsid w:val="00F04177"/>
    <w:rsid w:val="00F15436"/>
    <w:rsid w:val="00F205A2"/>
    <w:rsid w:val="00F40180"/>
    <w:rsid w:val="00F53FDC"/>
    <w:rsid w:val="00F75345"/>
    <w:rsid w:val="00FA3EB3"/>
    <w:rsid w:val="00FB3AAF"/>
    <w:rsid w:val="00FC07B8"/>
    <w:rsid w:val="00FD35A6"/>
    <w:rsid w:val="00FF4FC4"/>
    <w:rsid w:val="00FF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138FCD7"/>
  <w15:chartTrackingRefBased/>
  <w15:docId w15:val="{A52D4DB3-DA86-4C3D-B3A4-5F6611422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4F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D2"/>
  </w:style>
  <w:style w:type="paragraph" w:styleId="Footer">
    <w:name w:val="footer"/>
    <w:basedOn w:val="Normal"/>
    <w:link w:val="FooterChar"/>
    <w:uiPriority w:val="99"/>
    <w:qFormat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73A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A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A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A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A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A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DDE857136164E31BE96518BE5256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7FECA-252E-4DC8-9A8C-A83D4779A8AB}"/>
      </w:docPartPr>
      <w:docPartBody>
        <w:p w:rsidR="009829D1" w:rsidRDefault="00A56FC7">
          <w:pPr>
            <w:pStyle w:val="6DDE857136164E31BE96518BE5256BAB"/>
          </w:pPr>
          <w:r w:rsidRPr="00FA3EB3">
            <w:t>Instructions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C7"/>
    <w:rsid w:val="00956A43"/>
    <w:rsid w:val="009829D1"/>
    <w:rsid w:val="00A56FC7"/>
    <w:rsid w:val="00B01BD3"/>
    <w:rsid w:val="00F6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DE857136164E31BE96518BE5256BAB">
    <w:name w:val="6DDE857136164E31BE96518BE5256BAB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3B61925D4DA14E845619F95F61A121" ma:contentTypeVersion="11" ma:contentTypeDescription="Create a new document." ma:contentTypeScope="" ma:versionID="9c935ac9fcfced4a37fb92374cee0811">
  <xsd:schema xmlns:xsd="http://www.w3.org/2001/XMLSchema" xmlns:xs="http://www.w3.org/2001/XMLSchema" xmlns:p="http://schemas.microsoft.com/office/2006/metadata/properties" xmlns:ns3="c5e1d2ff-5168-4fca-b5b5-c7462ad676a9" xmlns:ns4="60bb673c-4d42-4ac2-98dd-eae77ac05aac" targetNamespace="http://schemas.microsoft.com/office/2006/metadata/properties" ma:root="true" ma:fieldsID="184d016fc13ca20988ed30bf02413a6e" ns3:_="" ns4:_="">
    <xsd:import namespace="c5e1d2ff-5168-4fca-b5b5-c7462ad676a9"/>
    <xsd:import namespace="60bb673c-4d42-4ac2-98dd-eae77ac05a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1d2ff-5168-4fca-b5b5-c7462ad676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b673c-4d42-4ac2-98dd-eae77ac05a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c5e1d2ff-5168-4fca-b5b5-c7462ad676a9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3F2C7A-3751-4DCE-B19C-66C51BC04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e1d2ff-5168-4fca-b5b5-c7462ad676a9"/>
    <ds:schemaRef ds:uri="60bb673c-4d42-4ac2-98dd-eae77ac05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c5e1d2ff-5168-4fca-b5b5-c7462ad67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8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Hampshire (Southampton) Branch Secretary</dc:creator>
  <cp:keywords/>
  <dc:description/>
  <cp:lastModifiedBy>Hampshire (Southampton) Branch Secretary</cp:lastModifiedBy>
  <cp:revision>4</cp:revision>
  <dcterms:created xsi:type="dcterms:W3CDTF">2020-07-21T16:09:00Z</dcterms:created>
  <dcterms:modified xsi:type="dcterms:W3CDTF">2021-02-05T14:32:00Z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0x0101005A3B61925D4DA14E845619F95F61A121</vt:lpwstr>
  </property>
</Properties>
</file>