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B4A63" w14:textId="4A39505E" w:rsidR="00BE51B9" w:rsidRPr="00672E25" w:rsidRDefault="00F846DA" w:rsidP="00672E25">
      <w:pPr>
        <w:pStyle w:val="Heading2"/>
      </w:pPr>
      <w:bookmarkStart w:id="0" w:name="_Toc453937856"/>
      <w:bookmarkStart w:id="1" w:name="_Toc454273650"/>
      <w:bookmarkStart w:id="2" w:name="_Toc454300109"/>
      <w:bookmarkStart w:id="3" w:name="_Toc454300199"/>
      <w:bookmarkStart w:id="4" w:name="_Toc454313460"/>
      <w:bookmarkStart w:id="5" w:name="_Toc454374801"/>
      <w:bookmarkStart w:id="6" w:name="_Toc454870699"/>
      <w:bookmarkStart w:id="7" w:name="_Toc454870799"/>
      <w:r w:rsidRPr="00672E25"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19D80AEB" wp14:editId="437A8B9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00425" cy="1360805"/>
            <wp:effectExtent l="0" t="0" r="9525" b="0"/>
            <wp:wrapTight wrapText="bothSides">
              <wp:wrapPolygon edited="0">
                <wp:start x="0" y="0"/>
                <wp:lineTo x="0" y="21167"/>
                <wp:lineTo x="21539" y="21167"/>
                <wp:lineTo x="215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8070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7365" r="13084" b="71748"/>
                    <a:stretch/>
                  </pic:blipFill>
                  <pic:spPr bwMode="auto">
                    <a:xfrm>
                      <a:off x="0" y="0"/>
                      <a:ext cx="340042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519025505"/>
      <w:r w:rsidR="00D6283E" w:rsidRPr="00672E25">
        <w:t>Amanda Smith</w:t>
      </w:r>
    </w:p>
    <w:p w14:paraId="7CAFFFBC" w14:textId="436C165B" w:rsidR="00D6283E" w:rsidRPr="00672E25" w:rsidRDefault="00D6283E" w:rsidP="00672E25">
      <w:pPr>
        <w:spacing w:after="0"/>
        <w:jc w:val="right"/>
        <w:rPr>
          <w:sz w:val="28"/>
          <w:szCs w:val="28"/>
          <w:lang w:eastAsia="en-AU"/>
        </w:rPr>
      </w:pPr>
      <w:r w:rsidRPr="00672E25">
        <w:rPr>
          <w:sz w:val="28"/>
          <w:szCs w:val="28"/>
          <w:lang w:eastAsia="en-AU"/>
        </w:rPr>
        <w:t xml:space="preserve">PO Box </w:t>
      </w:r>
      <w:r w:rsidR="003F4839" w:rsidRPr="00672E25">
        <w:rPr>
          <w:sz w:val="28"/>
          <w:szCs w:val="28"/>
          <w:lang w:eastAsia="en-AU"/>
        </w:rPr>
        <w:t>528</w:t>
      </w:r>
    </w:p>
    <w:p w14:paraId="24A28AA2" w14:textId="3F67CF9F" w:rsidR="003F4839" w:rsidRPr="00672E25" w:rsidRDefault="003F4839" w:rsidP="00672E25">
      <w:pPr>
        <w:spacing w:after="0"/>
        <w:jc w:val="right"/>
        <w:rPr>
          <w:sz w:val="28"/>
          <w:szCs w:val="28"/>
          <w:lang w:eastAsia="en-AU"/>
        </w:rPr>
      </w:pPr>
      <w:r w:rsidRPr="00672E25">
        <w:rPr>
          <w:sz w:val="28"/>
          <w:szCs w:val="28"/>
          <w:lang w:eastAsia="en-AU"/>
        </w:rPr>
        <w:t>Nowra, NSW 2541</w:t>
      </w:r>
    </w:p>
    <w:p w14:paraId="6740C0B7" w14:textId="3A2E13CA" w:rsidR="00533A64" w:rsidRPr="00672E25" w:rsidRDefault="003F4839" w:rsidP="00533A64">
      <w:pPr>
        <w:spacing w:after="0"/>
        <w:jc w:val="right"/>
        <w:rPr>
          <w:sz w:val="28"/>
          <w:szCs w:val="28"/>
          <w:lang w:eastAsia="en-AU"/>
        </w:rPr>
      </w:pPr>
      <w:r w:rsidRPr="00672E25">
        <w:rPr>
          <w:sz w:val="28"/>
          <w:szCs w:val="28"/>
          <w:lang w:eastAsia="en-AU"/>
        </w:rPr>
        <w:t xml:space="preserve">Mobile: </w:t>
      </w:r>
      <w:r w:rsidR="00533A64">
        <w:rPr>
          <w:sz w:val="28"/>
          <w:szCs w:val="28"/>
          <w:lang w:eastAsia="en-AU"/>
        </w:rPr>
        <w:t>0479180486</w:t>
      </w:r>
    </w:p>
    <w:p w14:paraId="3F83B5FE" w14:textId="5734A6E8" w:rsidR="003F4839" w:rsidRDefault="003F4839" w:rsidP="00672E25">
      <w:pPr>
        <w:spacing w:after="0"/>
        <w:jc w:val="right"/>
        <w:rPr>
          <w:sz w:val="28"/>
          <w:szCs w:val="28"/>
          <w:lang w:eastAsia="en-AU"/>
        </w:rPr>
      </w:pPr>
      <w:r w:rsidRPr="00672E25">
        <w:rPr>
          <w:sz w:val="28"/>
          <w:szCs w:val="28"/>
          <w:lang w:eastAsia="en-AU"/>
        </w:rPr>
        <w:t xml:space="preserve">Email: </w:t>
      </w:r>
      <w:hyperlink r:id="rId12" w:history="1">
        <w:r w:rsidR="00AD7822" w:rsidRPr="009746FA">
          <w:rPr>
            <w:rStyle w:val="Hyperlink"/>
            <w:sz w:val="28"/>
            <w:szCs w:val="28"/>
            <w:lang w:eastAsia="en-AU"/>
          </w:rPr>
          <w:t>amanda.smith@asisi.com.au</w:t>
        </w:r>
      </w:hyperlink>
    </w:p>
    <w:p w14:paraId="15328C15" w14:textId="65A4C5AD" w:rsidR="00AD7822" w:rsidRPr="00672E25" w:rsidRDefault="00AD7822" w:rsidP="00672E25">
      <w:pPr>
        <w:spacing w:after="0"/>
        <w:jc w:val="right"/>
        <w:rPr>
          <w:sz w:val="28"/>
          <w:szCs w:val="28"/>
          <w:lang w:eastAsia="en-AU"/>
        </w:rPr>
      </w:pPr>
      <w:r>
        <w:rPr>
          <w:sz w:val="28"/>
          <w:szCs w:val="28"/>
          <w:lang w:eastAsia="en-AU"/>
        </w:rPr>
        <w:t>Website: asisi.com.au</w:t>
      </w:r>
    </w:p>
    <w:bookmarkEnd w:id="8"/>
    <w:p w14:paraId="382FB17A" w14:textId="77777777" w:rsidR="00672E25" w:rsidRDefault="00672E25" w:rsidP="00CD1955">
      <w:pPr>
        <w:rPr>
          <w:lang w:eastAsia="en-AU"/>
        </w:rPr>
      </w:pPr>
    </w:p>
    <w:p w14:paraId="71AFD0F0" w14:textId="10F8E9D8" w:rsidR="00CD1955" w:rsidRDefault="00CD1955" w:rsidP="00CD1955">
      <w:pPr>
        <w:rPr>
          <w:lang w:eastAsia="en-AU"/>
        </w:rPr>
      </w:pPr>
      <w:r>
        <w:rPr>
          <w:lang w:eastAsia="en-AU"/>
        </w:rPr>
        <w:t>I would like to make a referral for the following services:</w:t>
      </w:r>
    </w:p>
    <w:p w14:paraId="24955D17" w14:textId="77777777" w:rsidR="00BA079D" w:rsidRDefault="00BA079D" w:rsidP="00BA079D">
      <w:pPr>
        <w:spacing w:after="0"/>
        <w:rPr>
          <w:lang w:eastAsia="en-AU"/>
        </w:rPr>
      </w:pPr>
      <w:r>
        <w:rPr>
          <w:lang w:eastAsia="en-AU"/>
        </w:rPr>
        <w:t>Support Coordination</w:t>
      </w:r>
    </w:p>
    <w:p w14:paraId="489B1E6C" w14:textId="239D2C92" w:rsidR="002F0F57" w:rsidRDefault="00BA079D" w:rsidP="002F0F57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>Support Coordination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07_002_0106_8_3</w:t>
      </w:r>
      <w:r w:rsidR="002F0F57">
        <w:rPr>
          <w:lang w:eastAsia="en-AU"/>
        </w:rPr>
        <w:t>_T</w:t>
      </w:r>
    </w:p>
    <w:p w14:paraId="3F5BF925" w14:textId="6ABC57C9" w:rsidR="002F0F57" w:rsidRDefault="002F0F57" w:rsidP="00BA079D">
      <w:pPr>
        <w:pStyle w:val="ListParagraph"/>
        <w:numPr>
          <w:ilvl w:val="0"/>
          <w:numId w:val="26"/>
        </w:numPr>
        <w:rPr>
          <w:lang w:eastAsia="en-AU"/>
        </w:rPr>
      </w:pPr>
      <w:proofErr w:type="gramStart"/>
      <w:r>
        <w:rPr>
          <w:lang w:eastAsia="en-AU"/>
        </w:rPr>
        <w:t>Psycho Social</w:t>
      </w:r>
      <w:proofErr w:type="gramEnd"/>
      <w:r>
        <w:rPr>
          <w:lang w:eastAsia="en-AU"/>
        </w:rPr>
        <w:t xml:space="preserve"> Recovery Coaching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07_002_0106_8_3</w:t>
      </w:r>
    </w:p>
    <w:p w14:paraId="3A9C0ED7" w14:textId="6F54C98D" w:rsidR="00BA079D" w:rsidRDefault="00BA079D" w:rsidP="00BA079D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>Support Connection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07_001_0106_8_3</w:t>
      </w:r>
      <w:r w:rsidR="002F0F57">
        <w:rPr>
          <w:lang w:eastAsia="en-AU"/>
        </w:rPr>
        <w:t>_T</w:t>
      </w:r>
    </w:p>
    <w:p w14:paraId="4AD5DE2F" w14:textId="3E398908" w:rsidR="00BA079D" w:rsidRDefault="00BA079D" w:rsidP="00CD1955">
      <w:pPr>
        <w:rPr>
          <w:lang w:eastAsia="en-AU"/>
        </w:rPr>
      </w:pPr>
      <w:r>
        <w:rPr>
          <w:lang w:eastAsia="en-AU"/>
        </w:rPr>
        <w:t>(Please be aware if Support Coordination/Connection no other items eligible for referral)</w:t>
      </w:r>
    </w:p>
    <w:p w14:paraId="349D38ED" w14:textId="5FAE3A0C" w:rsidR="00680F56" w:rsidRDefault="00680F56" w:rsidP="00680F56">
      <w:pPr>
        <w:spacing w:after="0"/>
        <w:rPr>
          <w:lang w:eastAsia="en-AU"/>
        </w:rPr>
      </w:pPr>
      <w:r>
        <w:rPr>
          <w:lang w:eastAsia="en-AU"/>
        </w:rPr>
        <w:t>Improved Daily Living:</w:t>
      </w:r>
    </w:p>
    <w:p w14:paraId="097C0D30" w14:textId="77777777" w:rsidR="004F27D4" w:rsidRDefault="004F27D4" w:rsidP="004F27D4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 xml:space="preserve">Life Transition Planning, including Mentoring </w:t>
      </w:r>
    </w:p>
    <w:p w14:paraId="096E100E" w14:textId="0369D395" w:rsidR="00CD1955" w:rsidRDefault="004F27D4" w:rsidP="002F0F57">
      <w:pPr>
        <w:pStyle w:val="ListParagraph"/>
        <w:rPr>
          <w:lang w:eastAsia="en-AU"/>
        </w:rPr>
      </w:pPr>
      <w:r>
        <w:rPr>
          <w:lang w:eastAsia="en-AU"/>
        </w:rPr>
        <w:t>and Individual Skill Development</w:t>
      </w:r>
      <w:r w:rsidR="00F86088">
        <w:rPr>
          <w:lang w:eastAsia="en-AU"/>
        </w:rPr>
        <w:tab/>
      </w:r>
      <w:r w:rsidR="00F86088">
        <w:rPr>
          <w:lang w:eastAsia="en-AU"/>
        </w:rPr>
        <w:tab/>
      </w:r>
      <w:r w:rsidR="00F86088">
        <w:rPr>
          <w:lang w:eastAsia="en-AU"/>
        </w:rPr>
        <w:tab/>
        <w:t>09_006_0106_6_3</w:t>
      </w:r>
    </w:p>
    <w:p w14:paraId="735BCC0A" w14:textId="0FA850A1" w:rsidR="00217461" w:rsidRDefault="00BA079D" w:rsidP="00BA079D">
      <w:pPr>
        <w:spacing w:after="0"/>
        <w:rPr>
          <w:lang w:eastAsia="en-AU"/>
        </w:rPr>
      </w:pPr>
      <w:r>
        <w:rPr>
          <w:lang w:eastAsia="en-AU"/>
        </w:rPr>
        <w:t xml:space="preserve">Assistance with </w:t>
      </w:r>
      <w:r w:rsidR="00F86088">
        <w:rPr>
          <w:lang w:eastAsia="en-AU"/>
        </w:rPr>
        <w:t>Social and Community Participation</w:t>
      </w:r>
    </w:p>
    <w:p w14:paraId="6EBE17CE" w14:textId="77777777" w:rsidR="00BA079D" w:rsidRDefault="00BA079D" w:rsidP="00CD1955">
      <w:pPr>
        <w:pStyle w:val="ListParagraph"/>
        <w:numPr>
          <w:ilvl w:val="0"/>
          <w:numId w:val="26"/>
        </w:numPr>
        <w:rPr>
          <w:lang w:eastAsia="en-AU"/>
        </w:rPr>
      </w:pPr>
      <w:bookmarkStart w:id="9" w:name="_Hlk518736991"/>
      <w:r>
        <w:rPr>
          <w:lang w:eastAsia="en-AU"/>
        </w:rPr>
        <w:t>Assistance to access</w:t>
      </w:r>
      <w:r w:rsidR="00217461">
        <w:rPr>
          <w:lang w:eastAsia="en-AU"/>
        </w:rPr>
        <w:t xml:space="preserve"> community, social, and </w:t>
      </w:r>
    </w:p>
    <w:p w14:paraId="4EC982A3" w14:textId="63D6D839" w:rsidR="00217461" w:rsidRDefault="00217461" w:rsidP="00BA079D">
      <w:pPr>
        <w:pStyle w:val="ListParagraph"/>
        <w:rPr>
          <w:lang w:eastAsia="en-AU"/>
        </w:rPr>
      </w:pPr>
      <w:r>
        <w:rPr>
          <w:lang w:eastAsia="en-AU"/>
        </w:rPr>
        <w:t>civic activities</w:t>
      </w:r>
      <w:r w:rsidR="00BA079D">
        <w:rPr>
          <w:lang w:eastAsia="en-AU"/>
        </w:rPr>
        <w:t xml:space="preserve"> – weekdays</w:t>
      </w:r>
      <w:bookmarkEnd w:id="9"/>
      <w:r w:rsidR="00BA079D">
        <w:rPr>
          <w:lang w:eastAsia="en-AU"/>
        </w:rPr>
        <w:tab/>
      </w:r>
      <w:r w:rsidR="00BA079D">
        <w:rPr>
          <w:lang w:eastAsia="en-AU"/>
        </w:rPr>
        <w:tab/>
      </w:r>
      <w:r w:rsidR="00BA079D">
        <w:rPr>
          <w:lang w:eastAsia="en-AU"/>
        </w:rPr>
        <w:tab/>
      </w:r>
      <w:r w:rsidR="00BA079D">
        <w:rPr>
          <w:lang w:eastAsia="en-AU"/>
        </w:rPr>
        <w:tab/>
        <w:t>04_</w:t>
      </w:r>
      <w:r w:rsidR="004F27D4">
        <w:rPr>
          <w:lang w:eastAsia="en-AU"/>
        </w:rPr>
        <w:t>500_0104_1_1</w:t>
      </w:r>
      <w:r w:rsidR="002F0F57">
        <w:rPr>
          <w:lang w:eastAsia="en-AU"/>
        </w:rPr>
        <w:t>_T</w:t>
      </w:r>
    </w:p>
    <w:p w14:paraId="0E18F323" w14:textId="77777777" w:rsidR="00BA079D" w:rsidRDefault="00BA079D" w:rsidP="00BA079D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 xml:space="preserve">Assistance to access community, social, and </w:t>
      </w:r>
    </w:p>
    <w:p w14:paraId="55493675" w14:textId="7EB884C5" w:rsidR="00BA079D" w:rsidRDefault="00BA079D" w:rsidP="00BA079D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>civic activities – Saturdays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04_</w:t>
      </w:r>
      <w:r w:rsidR="004F27D4">
        <w:rPr>
          <w:lang w:eastAsia="en-AU"/>
        </w:rPr>
        <w:t>502</w:t>
      </w:r>
      <w:r>
        <w:rPr>
          <w:lang w:eastAsia="en-AU"/>
        </w:rPr>
        <w:t>_01</w:t>
      </w:r>
      <w:r w:rsidR="004F27D4">
        <w:rPr>
          <w:lang w:eastAsia="en-AU"/>
        </w:rPr>
        <w:t>04</w:t>
      </w:r>
      <w:r>
        <w:rPr>
          <w:lang w:eastAsia="en-AU"/>
        </w:rPr>
        <w:t>_</w:t>
      </w:r>
      <w:r w:rsidR="004F27D4">
        <w:rPr>
          <w:lang w:eastAsia="en-AU"/>
        </w:rPr>
        <w:t>1</w:t>
      </w:r>
      <w:r>
        <w:rPr>
          <w:lang w:eastAsia="en-AU"/>
        </w:rPr>
        <w:t>_1</w:t>
      </w:r>
      <w:r w:rsidR="002F0F57">
        <w:rPr>
          <w:lang w:eastAsia="en-AU"/>
        </w:rPr>
        <w:t>_T</w:t>
      </w:r>
    </w:p>
    <w:p w14:paraId="49156F0D" w14:textId="77777777" w:rsidR="002F0F57" w:rsidRDefault="002F0F57" w:rsidP="00BA079D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 xml:space="preserve">Assistance to access community, social and </w:t>
      </w:r>
    </w:p>
    <w:p w14:paraId="0E01D5BF" w14:textId="745C9B18" w:rsidR="002F0F57" w:rsidRDefault="002F0F57" w:rsidP="002F0F57">
      <w:pPr>
        <w:pStyle w:val="ListParagraph"/>
        <w:rPr>
          <w:lang w:eastAsia="en-AU"/>
        </w:rPr>
      </w:pPr>
      <w:r>
        <w:rPr>
          <w:lang w:eastAsia="en-AU"/>
        </w:rPr>
        <w:t>civic activities – Sundays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04_503_0104_1_1_T</w:t>
      </w:r>
    </w:p>
    <w:p w14:paraId="25FC5B39" w14:textId="77777777" w:rsidR="002F0F57" w:rsidRDefault="002F0F57" w:rsidP="00BA079D">
      <w:pPr>
        <w:pStyle w:val="ListParagraph"/>
        <w:numPr>
          <w:ilvl w:val="0"/>
          <w:numId w:val="26"/>
        </w:numPr>
        <w:rPr>
          <w:lang w:eastAsia="en-AU"/>
        </w:rPr>
      </w:pPr>
      <w:r>
        <w:rPr>
          <w:lang w:eastAsia="en-AU"/>
        </w:rPr>
        <w:t xml:space="preserve">Assistance to access community, social and </w:t>
      </w:r>
    </w:p>
    <w:p w14:paraId="16577209" w14:textId="1B0540EF" w:rsidR="002F0F57" w:rsidRDefault="002F0F57" w:rsidP="002F0F57">
      <w:pPr>
        <w:pStyle w:val="ListParagraph"/>
        <w:rPr>
          <w:lang w:eastAsia="en-AU"/>
        </w:rPr>
      </w:pPr>
      <w:r>
        <w:rPr>
          <w:lang w:eastAsia="en-AU"/>
        </w:rPr>
        <w:t>civic activities – Public Holidays</w:t>
      </w:r>
      <w:r>
        <w:rPr>
          <w:lang w:eastAsia="en-AU"/>
        </w:rPr>
        <w:tab/>
      </w:r>
      <w:r>
        <w:rPr>
          <w:lang w:eastAsia="en-AU"/>
        </w:rPr>
        <w:tab/>
      </w:r>
      <w:r>
        <w:rPr>
          <w:lang w:eastAsia="en-AU"/>
        </w:rPr>
        <w:tab/>
        <w:t>04_504_0104_1_1_T</w:t>
      </w:r>
    </w:p>
    <w:p w14:paraId="6A0831CA" w14:textId="576B0D57" w:rsidR="00082E5D" w:rsidRDefault="00CD1955" w:rsidP="00082E5D">
      <w:pPr>
        <w:spacing w:after="360"/>
        <w:rPr>
          <w:lang w:eastAsia="en-AU"/>
        </w:rPr>
      </w:pPr>
      <w:r>
        <w:rPr>
          <w:lang w:eastAsia="en-AU"/>
        </w:rPr>
        <w:t>Email address for contact regarding this referral:</w:t>
      </w:r>
    </w:p>
    <w:p w14:paraId="538128E6" w14:textId="5920066B" w:rsidR="00CD1955" w:rsidRDefault="00CD1955" w:rsidP="00CD1955">
      <w:pPr>
        <w:rPr>
          <w:lang w:eastAsia="en-AU"/>
        </w:rPr>
      </w:pPr>
      <w:r>
        <w:rPr>
          <w:lang w:eastAsia="en-AU"/>
        </w:rPr>
        <w:t>____________________________________________________________________________________</w:t>
      </w:r>
    </w:p>
    <w:p w14:paraId="3CA32E15" w14:textId="154730DE" w:rsidR="00082E5D" w:rsidRDefault="00082E5D" w:rsidP="00CD1955">
      <w:pPr>
        <w:rPr>
          <w:lang w:eastAsia="en-AU"/>
        </w:rPr>
      </w:pPr>
      <w:r>
        <w:rPr>
          <w:lang w:eastAsia="en-AU"/>
        </w:rPr>
        <w:t xml:space="preserve">Are you the person requiring </w:t>
      </w:r>
      <w:proofErr w:type="gramStart"/>
      <w:r>
        <w:rPr>
          <w:lang w:eastAsia="en-AU"/>
        </w:rPr>
        <w:t>support:</w:t>
      </w:r>
      <w:proofErr w:type="gramEnd"/>
    </w:p>
    <w:p w14:paraId="6D77264B" w14:textId="245AFD68" w:rsidR="00082E5D" w:rsidRDefault="00082E5D" w:rsidP="00082E5D">
      <w:pPr>
        <w:pStyle w:val="ListParagraph"/>
        <w:numPr>
          <w:ilvl w:val="0"/>
          <w:numId w:val="28"/>
        </w:numPr>
        <w:rPr>
          <w:lang w:eastAsia="en-AU"/>
        </w:rPr>
      </w:pPr>
      <w:r>
        <w:rPr>
          <w:lang w:eastAsia="en-AU"/>
        </w:rPr>
        <w:t>Yes</w:t>
      </w:r>
    </w:p>
    <w:p w14:paraId="51B846B6" w14:textId="45107ADC" w:rsidR="00082E5D" w:rsidRDefault="00082E5D" w:rsidP="00082E5D">
      <w:pPr>
        <w:pStyle w:val="ListParagraph"/>
        <w:numPr>
          <w:ilvl w:val="0"/>
          <w:numId w:val="28"/>
        </w:numPr>
        <w:rPr>
          <w:lang w:eastAsia="en-AU"/>
        </w:rPr>
      </w:pPr>
      <w:r>
        <w:rPr>
          <w:lang w:eastAsia="en-AU"/>
        </w:rPr>
        <w:t>No</w:t>
      </w:r>
    </w:p>
    <w:p w14:paraId="19B456DC" w14:textId="77777777" w:rsidR="00672E25" w:rsidRDefault="00672E25" w:rsidP="00082E5D">
      <w:pPr>
        <w:spacing w:after="360"/>
        <w:rPr>
          <w:lang w:eastAsia="en-AU"/>
        </w:rPr>
      </w:pPr>
    </w:p>
    <w:p w14:paraId="3D8CA6D7" w14:textId="7712AFBF" w:rsidR="00672E25" w:rsidRDefault="00672E25" w:rsidP="00082E5D">
      <w:pPr>
        <w:spacing w:after="360"/>
        <w:rPr>
          <w:lang w:eastAsia="en-AU"/>
        </w:rPr>
      </w:pPr>
    </w:p>
    <w:p w14:paraId="22ED23E5" w14:textId="3398C739" w:rsidR="004F27D4" w:rsidRDefault="004F27D4" w:rsidP="00082E5D">
      <w:pPr>
        <w:spacing w:after="360"/>
        <w:rPr>
          <w:lang w:eastAsia="en-AU"/>
        </w:rPr>
      </w:pPr>
    </w:p>
    <w:p w14:paraId="071FAA9B" w14:textId="77777777" w:rsidR="002F0F57" w:rsidRDefault="002F0F57" w:rsidP="00082E5D">
      <w:pPr>
        <w:spacing w:after="360"/>
        <w:rPr>
          <w:lang w:eastAsia="en-AU"/>
        </w:rPr>
      </w:pPr>
    </w:p>
    <w:p w14:paraId="244612D4" w14:textId="3674E547" w:rsidR="00082E5D" w:rsidRDefault="00082E5D" w:rsidP="00082E5D">
      <w:pPr>
        <w:spacing w:after="360"/>
        <w:rPr>
          <w:lang w:eastAsia="en-AU"/>
        </w:rPr>
      </w:pPr>
      <w:r>
        <w:rPr>
          <w:lang w:eastAsia="en-AU"/>
        </w:rPr>
        <w:lastRenderedPageBreak/>
        <w:t>Name of Person Requiring support:</w:t>
      </w:r>
    </w:p>
    <w:p w14:paraId="51932D62" w14:textId="0AF17012" w:rsidR="00082E5D" w:rsidRDefault="00082E5D" w:rsidP="00082E5D">
      <w:pPr>
        <w:spacing w:after="360"/>
        <w:rPr>
          <w:lang w:eastAsia="en-AU"/>
        </w:rPr>
      </w:pPr>
      <w:r>
        <w:rPr>
          <w:lang w:eastAsia="en-AU"/>
        </w:rPr>
        <w:t>First: ___________________________________</w:t>
      </w:r>
      <w:r>
        <w:rPr>
          <w:lang w:eastAsia="en-AU"/>
        </w:rPr>
        <w:tab/>
        <w:t>Last: ______________________________________</w:t>
      </w:r>
    </w:p>
    <w:p w14:paraId="6B651F87" w14:textId="69AA0C0E" w:rsidR="00082E5D" w:rsidRDefault="00082E5D" w:rsidP="00082E5D">
      <w:pPr>
        <w:rPr>
          <w:lang w:eastAsia="en-AU"/>
        </w:rPr>
      </w:pPr>
      <w:r>
        <w:rPr>
          <w:lang w:eastAsia="en-AU"/>
        </w:rPr>
        <w:t>Preferred Name: ____________________________________</w:t>
      </w:r>
    </w:p>
    <w:p w14:paraId="4314BD01" w14:textId="3E7E518A" w:rsidR="00082E5D" w:rsidRPr="00082E5D" w:rsidRDefault="00082E5D" w:rsidP="00082E5D">
      <w:pPr>
        <w:spacing w:after="0"/>
        <w:rPr>
          <w:vertAlign w:val="subscript"/>
          <w:lang w:eastAsia="en-AU"/>
        </w:rPr>
      </w:pPr>
      <w:r>
        <w:rPr>
          <w:lang w:eastAsia="en-AU"/>
        </w:rPr>
        <w:t>Date of Birth: ______ / ______ / ______</w:t>
      </w:r>
    </w:p>
    <w:p w14:paraId="0F0AECE2" w14:textId="163E2AEA" w:rsidR="00082E5D" w:rsidRDefault="00082E5D" w:rsidP="00082E5D">
      <w:pPr>
        <w:rPr>
          <w:vertAlign w:val="subscript"/>
          <w:lang w:eastAsia="en-AU"/>
        </w:rPr>
      </w:pPr>
      <w:r>
        <w:rPr>
          <w:lang w:eastAsia="en-AU"/>
        </w:rPr>
        <w:tab/>
      </w:r>
      <w:r>
        <w:rPr>
          <w:lang w:eastAsia="en-AU"/>
        </w:rPr>
        <w:tab/>
        <w:t xml:space="preserve">  </w:t>
      </w:r>
      <w:r>
        <w:rPr>
          <w:vertAlign w:val="subscript"/>
          <w:lang w:eastAsia="en-AU"/>
        </w:rPr>
        <w:t>DD                   MM               YYYY</w:t>
      </w:r>
    </w:p>
    <w:p w14:paraId="6A010C1A" w14:textId="386FA0D0" w:rsidR="00082E5D" w:rsidRDefault="00082E5D" w:rsidP="00082E5D">
      <w:pPr>
        <w:rPr>
          <w:lang w:eastAsia="en-AU"/>
        </w:rPr>
      </w:pPr>
      <w:r>
        <w:rPr>
          <w:lang w:eastAsia="en-AU"/>
        </w:rPr>
        <w:t>Gender of Person requiring support:</w:t>
      </w:r>
    </w:p>
    <w:p w14:paraId="2D7912D2" w14:textId="03F66D91" w:rsidR="00082E5D" w:rsidRDefault="00082E5D" w:rsidP="00082E5D">
      <w:pPr>
        <w:pStyle w:val="ListParagraph"/>
        <w:numPr>
          <w:ilvl w:val="0"/>
          <w:numId w:val="29"/>
        </w:numPr>
        <w:rPr>
          <w:lang w:eastAsia="en-AU"/>
        </w:rPr>
      </w:pPr>
      <w:r>
        <w:rPr>
          <w:lang w:eastAsia="en-AU"/>
        </w:rPr>
        <w:t>Male</w:t>
      </w:r>
    </w:p>
    <w:p w14:paraId="1FD5FD30" w14:textId="7E86D9EF" w:rsidR="00082E5D" w:rsidRDefault="00082E5D" w:rsidP="00082E5D">
      <w:pPr>
        <w:pStyle w:val="ListParagraph"/>
        <w:numPr>
          <w:ilvl w:val="0"/>
          <w:numId w:val="29"/>
        </w:numPr>
        <w:rPr>
          <w:lang w:eastAsia="en-AU"/>
        </w:rPr>
      </w:pPr>
      <w:r>
        <w:rPr>
          <w:lang w:eastAsia="en-AU"/>
        </w:rPr>
        <w:t>Female</w:t>
      </w:r>
    </w:p>
    <w:p w14:paraId="1663AC8C" w14:textId="7E8C31A7" w:rsidR="004F27D4" w:rsidRDefault="00131603" w:rsidP="00082E5D">
      <w:pPr>
        <w:pStyle w:val="ListParagraph"/>
        <w:numPr>
          <w:ilvl w:val="0"/>
          <w:numId w:val="29"/>
        </w:numPr>
        <w:rPr>
          <w:lang w:eastAsia="en-AU"/>
        </w:rPr>
      </w:pPr>
      <w:r>
        <w:rPr>
          <w:lang w:eastAsia="en-AU"/>
        </w:rPr>
        <w:t>Other</w:t>
      </w:r>
    </w:p>
    <w:p w14:paraId="5F80D1CA" w14:textId="6B18ECF2" w:rsidR="00082E5D" w:rsidRDefault="00082E5D" w:rsidP="00082E5D">
      <w:pPr>
        <w:pStyle w:val="ListParagraph"/>
        <w:numPr>
          <w:ilvl w:val="0"/>
          <w:numId w:val="29"/>
        </w:numPr>
        <w:rPr>
          <w:lang w:eastAsia="en-AU"/>
        </w:rPr>
      </w:pPr>
      <w:r>
        <w:rPr>
          <w:lang w:eastAsia="en-AU"/>
        </w:rPr>
        <w:t>Would prefer not to specify</w:t>
      </w:r>
    </w:p>
    <w:p w14:paraId="3646FEEB" w14:textId="7D1727D1" w:rsidR="00082E5D" w:rsidRDefault="00082E5D" w:rsidP="00082E5D">
      <w:pPr>
        <w:rPr>
          <w:lang w:eastAsia="en-AU"/>
        </w:rPr>
      </w:pPr>
      <w:r>
        <w:rPr>
          <w:lang w:eastAsia="en-AU"/>
        </w:rPr>
        <w:t>Does the person requiring support identify as Aboriginal or Torres Strait Islander Origin?</w:t>
      </w:r>
    </w:p>
    <w:p w14:paraId="77B8DAF5" w14:textId="18E66001" w:rsidR="00082E5D" w:rsidRDefault="00082E5D" w:rsidP="00082E5D">
      <w:pPr>
        <w:pStyle w:val="ListParagraph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>Yes</w:t>
      </w:r>
    </w:p>
    <w:p w14:paraId="58FDB544" w14:textId="6ADD90BB" w:rsidR="00082E5D" w:rsidRDefault="00082E5D" w:rsidP="00082E5D">
      <w:pPr>
        <w:pStyle w:val="ListParagraph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 xml:space="preserve">No </w:t>
      </w:r>
    </w:p>
    <w:p w14:paraId="51064AF9" w14:textId="07121935" w:rsidR="00082E5D" w:rsidRDefault="00082E5D" w:rsidP="00082E5D">
      <w:pPr>
        <w:pStyle w:val="ListParagraph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>Unknown</w:t>
      </w:r>
    </w:p>
    <w:p w14:paraId="5C5DB874" w14:textId="3B1BB4D1" w:rsidR="00082E5D" w:rsidRDefault="00082E5D" w:rsidP="00082E5D">
      <w:pPr>
        <w:pStyle w:val="ListParagraph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>Would prefer not to specify</w:t>
      </w:r>
    </w:p>
    <w:p w14:paraId="30F496E2" w14:textId="1F1FACE4" w:rsidR="00082E5D" w:rsidRDefault="00082E5D" w:rsidP="00082E5D">
      <w:pPr>
        <w:rPr>
          <w:lang w:eastAsia="en-AU"/>
        </w:rPr>
      </w:pPr>
      <w:r>
        <w:rPr>
          <w:lang w:eastAsia="en-AU"/>
        </w:rPr>
        <w:t>Does the person requiring support identify as being Culturally and Linguistically diverse?</w:t>
      </w:r>
    </w:p>
    <w:p w14:paraId="1D3865B2" w14:textId="21DF9A91" w:rsidR="00082E5D" w:rsidRDefault="00082E5D" w:rsidP="00082E5D">
      <w:pPr>
        <w:pStyle w:val="ListParagraph"/>
        <w:numPr>
          <w:ilvl w:val="0"/>
          <w:numId w:val="31"/>
        </w:numPr>
        <w:rPr>
          <w:lang w:eastAsia="en-AU"/>
        </w:rPr>
      </w:pPr>
      <w:r>
        <w:rPr>
          <w:lang w:eastAsia="en-AU"/>
        </w:rPr>
        <w:t>Yes</w:t>
      </w:r>
    </w:p>
    <w:p w14:paraId="1A396759" w14:textId="099B0AC2" w:rsidR="00082E5D" w:rsidRDefault="00082E5D" w:rsidP="00082E5D">
      <w:pPr>
        <w:pStyle w:val="ListParagraph"/>
        <w:numPr>
          <w:ilvl w:val="0"/>
          <w:numId w:val="31"/>
        </w:numPr>
        <w:rPr>
          <w:lang w:eastAsia="en-AU"/>
        </w:rPr>
      </w:pPr>
      <w:r>
        <w:rPr>
          <w:lang w:eastAsia="en-AU"/>
        </w:rPr>
        <w:t>No</w:t>
      </w:r>
    </w:p>
    <w:p w14:paraId="1BF85C1E" w14:textId="38A15F56" w:rsidR="00082E5D" w:rsidRDefault="00082E5D" w:rsidP="00082E5D">
      <w:pPr>
        <w:pStyle w:val="ListParagraph"/>
        <w:numPr>
          <w:ilvl w:val="0"/>
          <w:numId w:val="31"/>
        </w:numPr>
        <w:rPr>
          <w:lang w:eastAsia="en-AU"/>
        </w:rPr>
      </w:pPr>
      <w:r>
        <w:rPr>
          <w:lang w:eastAsia="en-AU"/>
        </w:rPr>
        <w:t>Unknown</w:t>
      </w:r>
    </w:p>
    <w:p w14:paraId="21D32E1A" w14:textId="7EF99C39" w:rsidR="00082E5D" w:rsidRDefault="00082E5D" w:rsidP="00082E5D">
      <w:pPr>
        <w:pStyle w:val="ListParagraph"/>
        <w:numPr>
          <w:ilvl w:val="0"/>
          <w:numId w:val="31"/>
        </w:numPr>
        <w:rPr>
          <w:lang w:eastAsia="en-AU"/>
        </w:rPr>
      </w:pPr>
      <w:r>
        <w:rPr>
          <w:lang w:eastAsia="en-AU"/>
        </w:rPr>
        <w:t>Would prefer not to specify</w:t>
      </w:r>
    </w:p>
    <w:p w14:paraId="48EB38A2" w14:textId="2D268BAA" w:rsidR="00082E5D" w:rsidRDefault="00082E5D" w:rsidP="00082E5D">
      <w:pPr>
        <w:rPr>
          <w:lang w:eastAsia="en-AU"/>
        </w:rPr>
      </w:pPr>
      <w:r>
        <w:rPr>
          <w:lang w:eastAsia="en-AU"/>
        </w:rPr>
        <w:t>Person requiring support current address:</w:t>
      </w:r>
    </w:p>
    <w:p w14:paraId="3AC8C6FC" w14:textId="6315309C" w:rsidR="00082E5D" w:rsidRDefault="00082E5D" w:rsidP="003F4839">
      <w:pPr>
        <w:pBdr>
          <w:bottom w:val="single" w:sz="12" w:space="1" w:color="auto"/>
        </w:pBdr>
        <w:spacing w:after="240"/>
        <w:rPr>
          <w:lang w:eastAsia="en-AU"/>
        </w:rPr>
      </w:pPr>
      <w:r>
        <w:rPr>
          <w:lang w:eastAsia="en-AU"/>
        </w:rPr>
        <w:t>Street Address:</w:t>
      </w:r>
    </w:p>
    <w:p w14:paraId="3EF6AEDB" w14:textId="77777777" w:rsidR="00082E5D" w:rsidRDefault="00082E5D" w:rsidP="00082E5D">
      <w:pPr>
        <w:pBdr>
          <w:bottom w:val="single" w:sz="12" w:space="1" w:color="auto"/>
        </w:pBdr>
        <w:spacing w:after="360"/>
        <w:rPr>
          <w:lang w:eastAsia="en-AU"/>
        </w:rPr>
      </w:pPr>
    </w:p>
    <w:p w14:paraId="5B1C09A1" w14:textId="16538DCF" w:rsidR="00082E5D" w:rsidRDefault="00082E5D" w:rsidP="00082E5D">
      <w:pPr>
        <w:rPr>
          <w:lang w:eastAsia="en-AU"/>
        </w:rPr>
      </w:pPr>
      <w:r>
        <w:rPr>
          <w:lang w:eastAsia="en-AU"/>
        </w:rPr>
        <w:t>City:____________________________________________ State: ________________________________</w:t>
      </w:r>
    </w:p>
    <w:p w14:paraId="5B6DFED6" w14:textId="63BA1C6A" w:rsidR="00082E5D" w:rsidRDefault="00082E5D" w:rsidP="00082E5D">
      <w:pPr>
        <w:rPr>
          <w:lang w:eastAsia="en-AU"/>
        </w:rPr>
      </w:pPr>
      <w:r>
        <w:rPr>
          <w:lang w:eastAsia="en-AU"/>
        </w:rPr>
        <w:t>Postal Code: ______________</w:t>
      </w:r>
      <w:r>
        <w:rPr>
          <w:lang w:eastAsia="en-AU"/>
        </w:rPr>
        <w:tab/>
        <w:t>Country: Australia</w:t>
      </w:r>
    </w:p>
    <w:p w14:paraId="75E0F9E1" w14:textId="7DE14825" w:rsidR="00082E5D" w:rsidRDefault="00082E5D" w:rsidP="00082E5D">
      <w:pPr>
        <w:spacing w:after="360"/>
        <w:rPr>
          <w:lang w:eastAsia="en-AU"/>
        </w:rPr>
      </w:pPr>
      <w:r>
        <w:rPr>
          <w:lang w:eastAsia="en-AU"/>
        </w:rPr>
        <w:t>Person Requiring support phone number:</w:t>
      </w:r>
    </w:p>
    <w:p w14:paraId="4699C121" w14:textId="446592CB" w:rsidR="00082E5D" w:rsidRDefault="00082E5D" w:rsidP="00082E5D">
      <w:pPr>
        <w:rPr>
          <w:lang w:eastAsia="en-AU"/>
        </w:rPr>
      </w:pPr>
      <w:r>
        <w:rPr>
          <w:lang w:eastAsia="en-AU"/>
        </w:rPr>
        <w:t>Mobile: ____________________________________ Home: _______________________________</w:t>
      </w:r>
    </w:p>
    <w:p w14:paraId="070DF02D" w14:textId="77777777" w:rsidR="00131603" w:rsidRDefault="00131603" w:rsidP="00082E5D">
      <w:pPr>
        <w:rPr>
          <w:lang w:eastAsia="en-AU"/>
        </w:rPr>
      </w:pPr>
    </w:p>
    <w:p w14:paraId="3AE9ED62" w14:textId="77777777" w:rsidR="00131603" w:rsidRDefault="00131603" w:rsidP="00082E5D">
      <w:pPr>
        <w:rPr>
          <w:lang w:eastAsia="en-AU"/>
        </w:rPr>
      </w:pPr>
    </w:p>
    <w:p w14:paraId="10839F6E" w14:textId="77777777" w:rsidR="00131603" w:rsidRDefault="00131603" w:rsidP="00082E5D">
      <w:pPr>
        <w:rPr>
          <w:lang w:eastAsia="en-AU"/>
        </w:rPr>
      </w:pPr>
    </w:p>
    <w:p w14:paraId="15ABB3DB" w14:textId="2487EDA5" w:rsidR="00082E5D" w:rsidRDefault="00131603" w:rsidP="00082E5D">
      <w:pPr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77306D" wp14:editId="6F78D4E4">
                <wp:simplePos x="0" y="0"/>
                <wp:positionH relativeFrom="margin">
                  <wp:posOffset>-85725</wp:posOffset>
                </wp:positionH>
                <wp:positionV relativeFrom="paragraph">
                  <wp:posOffset>320675</wp:posOffset>
                </wp:positionV>
                <wp:extent cx="6696075" cy="25146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CAED" w14:textId="70D34BCD" w:rsidR="002F0F57" w:rsidRDefault="002F0F57" w:rsidP="0039232E">
                            <w:r>
                              <w:t>Please provide further information regarding the services that you are seeking: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30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25.25pt;width:527.25pt;height:19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">
                <v:textbox>
                  <w:txbxContent>
                    <w:p w14:paraId="2029CAED" w14:textId="70D34BCD" w:rsidR="002F0F57" w:rsidRDefault="002F0F57" w:rsidP="0039232E">
                      <w:r>
                        <w:t>Please provide further information regarding the services that you are seeking: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E5D">
        <w:rPr>
          <w:lang w:eastAsia="en-AU"/>
        </w:rPr>
        <w:t>Please tick the items that apply to the person requiring support:</w:t>
      </w:r>
    </w:p>
    <w:p w14:paraId="0DB48CA4" w14:textId="77777777" w:rsidR="00131603" w:rsidRDefault="00131603" w:rsidP="00082E5D">
      <w:pPr>
        <w:rPr>
          <w:lang w:eastAsia="en-AU"/>
        </w:rPr>
      </w:pPr>
    </w:p>
    <w:p w14:paraId="31296BA4" w14:textId="67E41283" w:rsidR="0039232E" w:rsidRDefault="0039232E" w:rsidP="00082E5D">
      <w:pPr>
        <w:pStyle w:val="ListParagraph"/>
        <w:numPr>
          <w:ilvl w:val="0"/>
          <w:numId w:val="32"/>
        </w:numPr>
        <w:rPr>
          <w:lang w:eastAsia="en-AU"/>
        </w:rPr>
      </w:pPr>
      <w:r>
        <w:rPr>
          <w:lang w:eastAsia="en-AU"/>
        </w:rPr>
        <w:t xml:space="preserve">Psychosocial / Mental Health Disability </w:t>
      </w:r>
    </w:p>
    <w:p w14:paraId="7A5DD0C6" w14:textId="6711CE6F" w:rsidR="00082E5D" w:rsidRDefault="00082E5D" w:rsidP="00082E5D">
      <w:pPr>
        <w:pStyle w:val="ListParagraph"/>
        <w:numPr>
          <w:ilvl w:val="0"/>
          <w:numId w:val="32"/>
        </w:numPr>
        <w:rPr>
          <w:lang w:eastAsia="en-AU"/>
        </w:rPr>
      </w:pPr>
      <w:r>
        <w:rPr>
          <w:lang w:eastAsia="en-AU"/>
        </w:rPr>
        <w:t>Intellectual Disability</w:t>
      </w:r>
    </w:p>
    <w:p w14:paraId="1EFB184D" w14:textId="5FA3C5C2" w:rsidR="00082E5D" w:rsidRDefault="00082E5D" w:rsidP="00082E5D">
      <w:pPr>
        <w:pStyle w:val="ListParagraph"/>
        <w:numPr>
          <w:ilvl w:val="0"/>
          <w:numId w:val="32"/>
        </w:numPr>
        <w:rPr>
          <w:lang w:eastAsia="en-AU"/>
        </w:rPr>
      </w:pPr>
      <w:r>
        <w:rPr>
          <w:lang w:eastAsia="en-AU"/>
        </w:rPr>
        <w:t>Physical Disability</w:t>
      </w:r>
    </w:p>
    <w:p w14:paraId="1F8B79C8" w14:textId="44CBB450" w:rsidR="00514233" w:rsidRDefault="00082E5D" w:rsidP="00514233">
      <w:pPr>
        <w:pStyle w:val="ListParagraph"/>
        <w:numPr>
          <w:ilvl w:val="0"/>
          <w:numId w:val="32"/>
        </w:numPr>
        <w:rPr>
          <w:lang w:eastAsia="en-AU"/>
        </w:rPr>
      </w:pPr>
      <w:r>
        <w:rPr>
          <w:lang w:eastAsia="en-AU"/>
        </w:rPr>
        <w:t>Neurological Disability</w:t>
      </w:r>
    </w:p>
    <w:p w14:paraId="55D145EA" w14:textId="6E5A6539" w:rsidR="00514233" w:rsidRDefault="00514233" w:rsidP="00514233">
      <w:pPr>
        <w:pStyle w:val="ListParagraph"/>
        <w:numPr>
          <w:ilvl w:val="0"/>
          <w:numId w:val="32"/>
        </w:numPr>
        <w:rPr>
          <w:lang w:eastAsia="en-AU"/>
        </w:rPr>
      </w:pPr>
      <w:r>
        <w:rPr>
          <w:lang w:eastAsia="en-AU"/>
        </w:rPr>
        <w:t>Other</w:t>
      </w:r>
    </w:p>
    <w:p w14:paraId="68D457EC" w14:textId="4F8BAAA6" w:rsidR="0039232E" w:rsidRDefault="0039232E" w:rsidP="0039232E">
      <w:pPr>
        <w:rPr>
          <w:lang w:eastAsia="en-AU"/>
        </w:rPr>
      </w:pPr>
      <w:r>
        <w:rPr>
          <w:lang w:eastAsia="en-AU"/>
        </w:rPr>
        <w:t>Is the person requiring support a participant in the NDIS?</w:t>
      </w:r>
    </w:p>
    <w:p w14:paraId="76F69C2E" w14:textId="0066AD2F" w:rsidR="0039232E" w:rsidRDefault="0039232E" w:rsidP="0039232E">
      <w:pPr>
        <w:pStyle w:val="ListParagraph"/>
        <w:numPr>
          <w:ilvl w:val="0"/>
          <w:numId w:val="33"/>
        </w:numPr>
        <w:rPr>
          <w:lang w:eastAsia="en-AU"/>
        </w:rPr>
      </w:pPr>
      <w:r>
        <w:rPr>
          <w:lang w:eastAsia="en-AU"/>
        </w:rPr>
        <w:t>There is an existing NDIS Plan</w:t>
      </w:r>
    </w:p>
    <w:p w14:paraId="7E0E9D17" w14:textId="0C71ACCE" w:rsidR="0039232E" w:rsidRDefault="0039232E" w:rsidP="0039232E">
      <w:pPr>
        <w:pStyle w:val="ListParagraph"/>
        <w:numPr>
          <w:ilvl w:val="0"/>
          <w:numId w:val="33"/>
        </w:numPr>
        <w:rPr>
          <w:lang w:eastAsia="en-AU"/>
        </w:rPr>
      </w:pPr>
      <w:r>
        <w:rPr>
          <w:lang w:eastAsia="en-AU"/>
        </w:rPr>
        <w:t>NDIS Plan in progress</w:t>
      </w:r>
    </w:p>
    <w:p w14:paraId="5A37BDFE" w14:textId="2EB0A264" w:rsidR="0039232E" w:rsidRDefault="0039232E" w:rsidP="0039232E">
      <w:pPr>
        <w:pStyle w:val="ListParagraph"/>
        <w:numPr>
          <w:ilvl w:val="0"/>
          <w:numId w:val="33"/>
        </w:numPr>
        <w:rPr>
          <w:lang w:eastAsia="en-AU"/>
        </w:rPr>
      </w:pPr>
      <w:r>
        <w:rPr>
          <w:lang w:eastAsia="en-AU"/>
        </w:rPr>
        <w:t>NDIS Eligible</w:t>
      </w:r>
    </w:p>
    <w:p w14:paraId="4952AE4B" w14:textId="4A76A038" w:rsidR="0039232E" w:rsidRDefault="0039232E" w:rsidP="0039232E">
      <w:pPr>
        <w:pStyle w:val="ListParagraph"/>
        <w:numPr>
          <w:ilvl w:val="0"/>
          <w:numId w:val="33"/>
        </w:numPr>
        <w:rPr>
          <w:lang w:eastAsia="en-AU"/>
        </w:rPr>
      </w:pPr>
      <w:r>
        <w:rPr>
          <w:lang w:eastAsia="en-AU"/>
        </w:rPr>
        <w:t>Seeking assistance to apply to the NDIS</w:t>
      </w:r>
    </w:p>
    <w:p w14:paraId="29F07E6F" w14:textId="3C1E86A2" w:rsidR="0039232E" w:rsidRDefault="00131603" w:rsidP="0039232E">
      <w:pPr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7F0C22" wp14:editId="27A14586">
                <wp:simplePos x="0" y="0"/>
                <wp:positionH relativeFrom="margin">
                  <wp:posOffset>-126365</wp:posOffset>
                </wp:positionH>
                <wp:positionV relativeFrom="paragraph">
                  <wp:posOffset>327025</wp:posOffset>
                </wp:positionV>
                <wp:extent cx="6696075" cy="2181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78C1C" w14:textId="2BDBA447" w:rsidR="002F0F57" w:rsidRDefault="002F0F57">
                            <w:r>
                              <w:t>Please provide information in regards to the person requiring supports level of mobility: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0C22" id="_x0000_s1027" type="#_x0000_t202" style="position:absolute;margin-left:-9.95pt;margin-top:25.75pt;width:527.25pt;height:17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">
                <v:textbox>
                  <w:txbxContent>
                    <w:p w14:paraId="04378C1C" w14:textId="2BDBA447" w:rsidR="002F0F57" w:rsidRDefault="002F0F57">
                      <w:r>
                        <w:t>Please provide information in regards to the person requiring supports level of mobility: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32E">
        <w:rPr>
          <w:lang w:eastAsia="en-AU"/>
        </w:rPr>
        <w:t>NDIS Reference Number: ________________________________</w:t>
      </w:r>
    </w:p>
    <w:p w14:paraId="1BDC08EB" w14:textId="77777777" w:rsidR="00131603" w:rsidRDefault="00131603" w:rsidP="0039232E">
      <w:pPr>
        <w:rPr>
          <w:lang w:eastAsia="en-AU"/>
        </w:rPr>
      </w:pPr>
    </w:p>
    <w:p w14:paraId="1689282C" w14:textId="078669A1" w:rsidR="0039232E" w:rsidRDefault="0039232E" w:rsidP="0039232E">
      <w:pPr>
        <w:rPr>
          <w:lang w:eastAsia="en-AU"/>
        </w:rPr>
      </w:pPr>
      <w:r>
        <w:rPr>
          <w:lang w:eastAsia="en-AU"/>
        </w:rPr>
        <w:t>Privacy and Consent:</w:t>
      </w:r>
    </w:p>
    <w:p w14:paraId="681D7117" w14:textId="799A4293" w:rsidR="0039232E" w:rsidRDefault="0039232E" w:rsidP="0039232E">
      <w:pPr>
        <w:pStyle w:val="ListParagraph"/>
        <w:numPr>
          <w:ilvl w:val="0"/>
          <w:numId w:val="34"/>
        </w:numPr>
        <w:rPr>
          <w:lang w:eastAsia="en-AU"/>
        </w:rPr>
      </w:pPr>
      <w:r>
        <w:rPr>
          <w:lang w:eastAsia="en-AU"/>
        </w:rPr>
        <w:t>By completing this form, I consent to ASISI collecting and exchanging personal information about the person requiring support with relevant third parties, for the purpose of assessing eligibility for services being requested. I confirm that I have the authority to provide this consent. I understand that the collection of information for this referral is voluntary, and that ASISI is bound by Federal Privacy Legislation.</w:t>
      </w:r>
    </w:p>
    <w:p w14:paraId="2DF90B46" w14:textId="596DF44E" w:rsidR="0039232E" w:rsidRDefault="0039232E" w:rsidP="0039232E">
      <w:pPr>
        <w:rPr>
          <w:lang w:eastAsia="en-AU"/>
        </w:rPr>
      </w:pPr>
    </w:p>
    <w:p w14:paraId="6A424733" w14:textId="3918FB12" w:rsidR="0039232E" w:rsidRDefault="0039232E" w:rsidP="0039232E">
      <w:pPr>
        <w:spacing w:after="360"/>
        <w:rPr>
          <w:lang w:eastAsia="en-AU"/>
        </w:rPr>
      </w:pPr>
      <w:r>
        <w:rPr>
          <w:lang w:eastAsia="en-AU"/>
        </w:rPr>
        <w:t>Signature:</w:t>
      </w:r>
    </w:p>
    <w:p w14:paraId="0E64B83C" w14:textId="64D6A092" w:rsidR="0039232E" w:rsidRDefault="0039232E" w:rsidP="0039232E">
      <w:pPr>
        <w:spacing w:after="120"/>
        <w:rPr>
          <w:lang w:eastAsia="en-AU"/>
        </w:rPr>
      </w:pPr>
      <w:r>
        <w:rPr>
          <w:lang w:eastAsia="en-AU"/>
        </w:rPr>
        <w:t>Referrer: ____________________________________</w:t>
      </w:r>
    </w:p>
    <w:p w14:paraId="18DAE931" w14:textId="77777777" w:rsidR="00131603" w:rsidRDefault="00131603" w:rsidP="0039232E">
      <w:pPr>
        <w:spacing w:after="120"/>
        <w:rPr>
          <w:lang w:eastAsia="en-AU"/>
        </w:rPr>
      </w:pPr>
    </w:p>
    <w:p w14:paraId="32883F9E" w14:textId="7E11648A" w:rsidR="00131603" w:rsidRDefault="00131603" w:rsidP="0039232E">
      <w:pPr>
        <w:spacing w:after="120"/>
        <w:rPr>
          <w:lang w:eastAsia="en-AU"/>
        </w:rPr>
      </w:pPr>
      <w:r>
        <w:rPr>
          <w:lang w:eastAsia="en-AU"/>
        </w:rPr>
        <w:t>Referrer Name: (Please Print) ______________________________________</w:t>
      </w:r>
    </w:p>
    <w:p w14:paraId="7C4AFD89" w14:textId="63ED7744" w:rsidR="00131603" w:rsidRDefault="00131603" w:rsidP="0039232E">
      <w:pPr>
        <w:spacing w:after="120"/>
        <w:rPr>
          <w:lang w:eastAsia="en-AU"/>
        </w:rPr>
      </w:pPr>
    </w:p>
    <w:p w14:paraId="28054758" w14:textId="48C447A4" w:rsidR="00131603" w:rsidRDefault="00131603" w:rsidP="0039232E">
      <w:pPr>
        <w:spacing w:after="120"/>
        <w:rPr>
          <w:lang w:eastAsia="en-AU"/>
        </w:rPr>
      </w:pPr>
      <w:bookmarkStart w:id="10" w:name="_Hlk458446"/>
      <w:r>
        <w:rPr>
          <w:lang w:eastAsia="en-AU"/>
        </w:rPr>
        <w:t>Date: ____________________________________</w:t>
      </w:r>
    </w:p>
    <w:bookmarkEnd w:id="10"/>
    <w:p w14:paraId="51D5D7F0" w14:textId="77777777" w:rsidR="00AD7822" w:rsidRDefault="00AD7822" w:rsidP="0039232E">
      <w:pPr>
        <w:spacing w:after="120"/>
        <w:rPr>
          <w:lang w:eastAsia="en-AU"/>
        </w:rPr>
      </w:pPr>
    </w:p>
    <w:p w14:paraId="410D13A5" w14:textId="66AA85A6" w:rsidR="0039232E" w:rsidRDefault="0039232E" w:rsidP="0039232E">
      <w:pPr>
        <w:rPr>
          <w:lang w:eastAsia="en-AU"/>
        </w:rPr>
      </w:pPr>
      <w:r>
        <w:rPr>
          <w:lang w:eastAsia="en-AU"/>
        </w:rPr>
        <w:t>Person Requiring Support: _________________________________________</w:t>
      </w:r>
    </w:p>
    <w:p w14:paraId="36D620B9" w14:textId="30CBD3A4" w:rsidR="00131603" w:rsidRDefault="00131603" w:rsidP="0039232E">
      <w:pPr>
        <w:rPr>
          <w:lang w:eastAsia="en-AU"/>
        </w:rPr>
      </w:pPr>
    </w:p>
    <w:p w14:paraId="7F6BC97D" w14:textId="21A97C47" w:rsidR="00131603" w:rsidRDefault="00131603" w:rsidP="00131603">
      <w:pPr>
        <w:spacing w:after="120"/>
        <w:rPr>
          <w:lang w:eastAsia="en-AU"/>
        </w:rPr>
      </w:pPr>
      <w:r>
        <w:rPr>
          <w:lang w:eastAsia="en-AU"/>
        </w:rPr>
        <w:t>Person Requiring Support Name: (Please Print) ______________________________________</w:t>
      </w:r>
    </w:p>
    <w:p w14:paraId="168308BB" w14:textId="77777777" w:rsidR="00131603" w:rsidRPr="0039232E" w:rsidRDefault="00131603" w:rsidP="0039232E">
      <w:pPr>
        <w:rPr>
          <w:lang w:eastAsia="en-AU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 w14:paraId="5ACA231C" w14:textId="77777777" w:rsidR="00131603" w:rsidRDefault="00131603" w:rsidP="00131603">
      <w:pPr>
        <w:spacing w:after="120"/>
        <w:rPr>
          <w:lang w:eastAsia="en-AU"/>
        </w:rPr>
      </w:pPr>
      <w:r>
        <w:rPr>
          <w:lang w:eastAsia="en-AU"/>
        </w:rPr>
        <w:t>Date: ____________________________________</w:t>
      </w:r>
    </w:p>
    <w:p w14:paraId="73BAF7B7" w14:textId="1FDB7465" w:rsidR="0039232E" w:rsidRPr="0039232E" w:rsidRDefault="0039232E" w:rsidP="0039232E">
      <w:pPr>
        <w:rPr>
          <w:lang w:eastAsia="en-AU"/>
        </w:rPr>
      </w:pPr>
    </w:p>
    <w:sectPr w:rsidR="0039232E" w:rsidRPr="0039232E" w:rsidSect="000A3820">
      <w:headerReference w:type="default" r:id="rId13"/>
      <w:footerReference w:type="defaul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65808" w14:textId="77777777" w:rsidR="00875CE4" w:rsidRDefault="00875CE4" w:rsidP="007219F1">
      <w:pPr>
        <w:spacing w:after="0" w:line="240" w:lineRule="auto"/>
      </w:pPr>
      <w:r>
        <w:separator/>
      </w:r>
    </w:p>
    <w:p w14:paraId="091C0499" w14:textId="77777777" w:rsidR="00875CE4" w:rsidRDefault="00875CE4"/>
  </w:endnote>
  <w:endnote w:type="continuationSeparator" w:id="0">
    <w:p w14:paraId="1549760F" w14:textId="77777777" w:rsidR="00875CE4" w:rsidRDefault="00875CE4" w:rsidP="007219F1">
      <w:pPr>
        <w:spacing w:after="0" w:line="240" w:lineRule="auto"/>
      </w:pPr>
      <w:r>
        <w:continuationSeparator/>
      </w:r>
    </w:p>
    <w:p w14:paraId="3E42EAED" w14:textId="77777777" w:rsidR="00875CE4" w:rsidRDefault="00875C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S Me Light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3436" w14:textId="72413947" w:rsidR="002F0F57" w:rsidRPr="00FB5514" w:rsidRDefault="002F0F57" w:rsidP="00FB5514">
    <w:pPr>
      <w:rPr>
        <w:rFonts w:ascii="FS Me Light" w:hAnsi="FS Me Light"/>
        <w:color w:val="5E2D73"/>
        <w:sz w:val="32"/>
        <w:szCs w:val="32"/>
      </w:rPr>
    </w:pPr>
    <w:r>
      <w:t xml:space="preserve">Written 2/07/2018 </w:t>
    </w:r>
    <w:r>
      <w:tab/>
    </w:r>
    <w:r>
      <w:tab/>
    </w:r>
    <w:r>
      <w:tab/>
    </w:r>
    <w:r>
      <w:tab/>
      <w:t>Scheduled review 1/07/2019</w:t>
    </w:r>
    <w:r>
      <w:tab/>
    </w:r>
    <w:r>
      <w:tab/>
    </w:r>
    <w:sdt>
      <w:sdtPr>
        <w:id w:val="-6196131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sdtContent>
    </w:sdt>
  </w:p>
  <w:p w14:paraId="1BF43437" w14:textId="77777777" w:rsidR="002F0F57" w:rsidRDefault="002F0F57" w:rsidP="007219F1">
    <w:pPr>
      <w:pStyle w:val="Footer"/>
      <w:jc w:val="center"/>
    </w:pPr>
  </w:p>
  <w:p w14:paraId="1BF43438" w14:textId="77777777" w:rsidR="002F0F57" w:rsidRDefault="002F0F5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3439" w14:textId="26AA7815" w:rsidR="002F0F57" w:rsidRPr="007219F1" w:rsidRDefault="002F0F57" w:rsidP="00FB5514">
    <w:pPr>
      <w:spacing w:after="600"/>
      <w:rPr>
        <w:rFonts w:ascii="FS Me Light" w:hAnsi="FS Me Light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8C014" w14:textId="77777777" w:rsidR="00875CE4" w:rsidRDefault="00875CE4" w:rsidP="007219F1">
      <w:pPr>
        <w:spacing w:after="0" w:line="240" w:lineRule="auto"/>
      </w:pPr>
      <w:r>
        <w:separator/>
      </w:r>
    </w:p>
    <w:p w14:paraId="221DA518" w14:textId="77777777" w:rsidR="00875CE4" w:rsidRDefault="00875CE4"/>
  </w:footnote>
  <w:footnote w:type="continuationSeparator" w:id="0">
    <w:p w14:paraId="2741E095" w14:textId="77777777" w:rsidR="00875CE4" w:rsidRDefault="00875CE4" w:rsidP="007219F1">
      <w:pPr>
        <w:spacing w:after="0" w:line="240" w:lineRule="auto"/>
      </w:pPr>
      <w:r>
        <w:continuationSeparator/>
      </w:r>
    </w:p>
    <w:p w14:paraId="25517192" w14:textId="77777777" w:rsidR="00875CE4" w:rsidRDefault="00875C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B986C" w14:textId="43CEA8F7" w:rsidR="002F0F57" w:rsidRPr="006E0F48" w:rsidRDefault="002F0F57" w:rsidP="006E0F48">
    <w:pPr>
      <w:tabs>
        <w:tab w:val="center" w:pos="4513"/>
        <w:tab w:val="right" w:pos="9026"/>
      </w:tabs>
      <w:spacing w:after="0" w:line="240" w:lineRule="auto"/>
      <w:jc w:val="center"/>
      <w:rPr>
        <w:rFonts w:ascii="Harrington" w:hAnsi="Harrington"/>
      </w:rPr>
    </w:pPr>
    <w:r w:rsidRPr="006E0F48">
      <w:rPr>
        <w:rFonts w:ascii="Harrington" w:hAnsi="Harrington"/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A34D53C" wp14:editId="6033168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323850"/>
              <wp:effectExtent l="0" t="0" r="254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3238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CA374D" w14:textId="2EDE4226" w:rsidR="002F0F57" w:rsidRPr="00FE32E9" w:rsidRDefault="002F0F57" w:rsidP="00FE32E9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jc w:val="center"/>
                            <w:rPr>
                              <w:color w:val="C0504D" w:themeColor="accent2"/>
                            </w:rPr>
                          </w:pPr>
                          <w:r w:rsidRPr="00FE32E9">
                            <w:t>Ad</w:t>
                          </w:r>
                          <w:r w:rsidRPr="00FE32E9">
                            <w:rPr>
                              <w:rFonts w:ascii="Harrington" w:hAnsi="Harrington"/>
                            </w:rPr>
                            <w:t>dress</w:t>
                          </w:r>
                          <w:r w:rsidRPr="00FE32E9">
                            <w:t xml:space="preserve">ing Social Isolation Shoalhaven Illawarra – </w:t>
                          </w:r>
                          <w:r>
                            <w:t>Referral Form</w:t>
                          </w:r>
                        </w:p>
                        <w:p w14:paraId="47F2AAC6" w14:textId="18E2F47E" w:rsidR="002F0F57" w:rsidRDefault="002F0F57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bookmarkStart w:id="11" w:name="_Hlk518537616"/>
                          <w:bookmarkStart w:id="12" w:name="_Hlk518537617"/>
                          <w:bookmarkStart w:id="13" w:name="_Hlk518537620"/>
                          <w:bookmarkStart w:id="14" w:name="_Hlk518537621"/>
                          <w:bookmarkEnd w:id="11"/>
                          <w:bookmarkEnd w:id="12"/>
                          <w:bookmarkEnd w:id="13"/>
                          <w:bookmarkEnd w:id="14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4D53C" id="Rectangle 197" o:spid="_x0000_s1028" style="position:absolute;left:0;text-align:left;margin-left:417.3pt;margin-top:0;width:468.5pt;height:25.5pt;z-index:-251657216;visibility:visible;mso-wrap-style:square;mso-width-percent:1000;mso-height-percent:0;mso-top-percent:45;mso-wrap-distance-left:9.35pt;mso-wrap-distance-top:0;mso-wrap-distance-right:9.35pt;mso-wrap-distance-bottom:0;mso-position-horizontal:right;mso-position-horizontal-relative:margin;mso-position-vertical-relative:page;mso-width-percent:1000;mso-height-percent:0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" o:allowoverlap="f" fillcolor="#e5b8b7 [1301]" stroked="f" strokeweight="2pt">
              <v:textbox>
                <w:txbxContent>
                  <w:p w14:paraId="55CA374D" w14:textId="2EDE4226" w:rsidR="00FE32E9" w:rsidRPr="00FE32E9" w:rsidRDefault="00FE32E9" w:rsidP="00FE32E9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jc w:val="center"/>
                      <w:rPr>
                        <w:color w:val="C0504D" w:themeColor="accent2"/>
                      </w:rPr>
                    </w:pPr>
                    <w:r w:rsidRPr="00FE32E9">
                      <w:t>Ad</w:t>
                    </w:r>
                    <w:r w:rsidRPr="00FE32E9">
                      <w:rPr>
                        <w:rFonts w:ascii="Harrington" w:hAnsi="Harrington"/>
                      </w:rPr>
                      <w:t>dress</w:t>
                    </w:r>
                    <w:r w:rsidRPr="00FE32E9">
                      <w:t xml:space="preserve">ing Social Isolation Shoalhaven Illawarra – </w:t>
                    </w:r>
                    <w:r w:rsidR="003044AA">
                      <w:t>Referral Form</w:t>
                    </w:r>
                  </w:p>
                  <w:p w14:paraId="47F2AAC6" w14:textId="18E2F47E" w:rsidR="00FE32E9" w:rsidRDefault="00FE32E9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bookmarkStart w:id="16" w:name="_Hlk518537616"/>
                    <w:bookmarkStart w:id="17" w:name="_Hlk518537617"/>
                    <w:bookmarkStart w:id="18" w:name="_Hlk518537620"/>
                    <w:bookmarkStart w:id="19" w:name="_Hlk518537621"/>
                    <w:bookmarkEnd w:id="16"/>
                    <w:bookmarkEnd w:id="17"/>
                    <w:bookmarkEnd w:id="18"/>
                    <w:bookmarkEnd w:id="19"/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90052"/>
    <w:multiLevelType w:val="multilevel"/>
    <w:tmpl w:val="F48E9C0A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1" w15:restartNumberingAfterBreak="0">
    <w:nsid w:val="0655105C"/>
    <w:multiLevelType w:val="hybridMultilevel"/>
    <w:tmpl w:val="73C249A6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047A"/>
    <w:multiLevelType w:val="hybridMultilevel"/>
    <w:tmpl w:val="F8462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28FC"/>
    <w:multiLevelType w:val="hybridMultilevel"/>
    <w:tmpl w:val="1946D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F006C"/>
    <w:multiLevelType w:val="multilevel"/>
    <w:tmpl w:val="F48E9C0A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5" w15:restartNumberingAfterBreak="0">
    <w:nsid w:val="0E131A62"/>
    <w:multiLevelType w:val="hybridMultilevel"/>
    <w:tmpl w:val="9BFA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02278"/>
    <w:multiLevelType w:val="hybridMultilevel"/>
    <w:tmpl w:val="1E9EE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3780D"/>
    <w:multiLevelType w:val="hybridMultilevel"/>
    <w:tmpl w:val="93BC0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603D3"/>
    <w:multiLevelType w:val="hybridMultilevel"/>
    <w:tmpl w:val="A5A2D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85D34"/>
    <w:multiLevelType w:val="hybridMultilevel"/>
    <w:tmpl w:val="9B4C1B3E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D45BA"/>
    <w:multiLevelType w:val="multilevel"/>
    <w:tmpl w:val="6444FC94"/>
    <w:lvl w:ilvl="0">
      <w:start w:val="5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1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7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5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0" w:hanging="3240"/>
      </w:pPr>
      <w:rPr>
        <w:rFonts w:hint="default"/>
      </w:rPr>
    </w:lvl>
  </w:abstractNum>
  <w:abstractNum w:abstractNumId="11" w15:restartNumberingAfterBreak="0">
    <w:nsid w:val="23BC2D3F"/>
    <w:multiLevelType w:val="hybridMultilevel"/>
    <w:tmpl w:val="0FB60FB0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E4847"/>
    <w:multiLevelType w:val="hybridMultilevel"/>
    <w:tmpl w:val="3BFCA5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B4782"/>
    <w:multiLevelType w:val="hybridMultilevel"/>
    <w:tmpl w:val="2AD816E6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D34E0"/>
    <w:multiLevelType w:val="hybridMultilevel"/>
    <w:tmpl w:val="B7FE273C"/>
    <w:lvl w:ilvl="0" w:tplc="872AD3B4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F5DF9"/>
    <w:multiLevelType w:val="hybridMultilevel"/>
    <w:tmpl w:val="2ACE7B28"/>
    <w:lvl w:ilvl="0" w:tplc="DE6455B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E6518"/>
    <w:multiLevelType w:val="multilevel"/>
    <w:tmpl w:val="F48E9C0A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17" w15:restartNumberingAfterBreak="0">
    <w:nsid w:val="38210B2F"/>
    <w:multiLevelType w:val="multilevel"/>
    <w:tmpl w:val="71123EA4"/>
    <w:lvl w:ilvl="0">
      <w:start w:val="1"/>
      <w:numFmt w:val="decimal"/>
      <w:lvlText w:val="6.%1."/>
      <w:lvlJc w:val="left"/>
      <w:pPr>
        <w:ind w:left="1148" w:hanging="723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6.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Heading4"/>
      <w:isLgl/>
      <w:lvlText w:val="6.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6.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6.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6.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6.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6.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6.%1.%2.%3.%4.%5.%6.%7.%8.%9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3F0575F2"/>
    <w:multiLevelType w:val="hybridMultilevel"/>
    <w:tmpl w:val="1C4E3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F708C"/>
    <w:multiLevelType w:val="hybridMultilevel"/>
    <w:tmpl w:val="FC366218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676E4"/>
    <w:multiLevelType w:val="hybridMultilevel"/>
    <w:tmpl w:val="B43CD6BE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E95"/>
    <w:multiLevelType w:val="multilevel"/>
    <w:tmpl w:val="F48E9C0A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22" w15:restartNumberingAfterBreak="0">
    <w:nsid w:val="5A73346A"/>
    <w:multiLevelType w:val="multilevel"/>
    <w:tmpl w:val="F48E9C0A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23" w15:restartNumberingAfterBreak="0">
    <w:nsid w:val="61D45367"/>
    <w:multiLevelType w:val="hybridMultilevel"/>
    <w:tmpl w:val="CB32B074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024FF"/>
    <w:multiLevelType w:val="hybridMultilevel"/>
    <w:tmpl w:val="E690C246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735D9"/>
    <w:multiLevelType w:val="hybridMultilevel"/>
    <w:tmpl w:val="EA901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060E7"/>
    <w:multiLevelType w:val="hybridMultilevel"/>
    <w:tmpl w:val="7F566C9C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83794"/>
    <w:multiLevelType w:val="multilevel"/>
    <w:tmpl w:val="5A40DFE8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4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28" w15:restartNumberingAfterBreak="0">
    <w:nsid w:val="786E7464"/>
    <w:multiLevelType w:val="multilevel"/>
    <w:tmpl w:val="069CFC54"/>
    <w:lvl w:ilvl="0">
      <w:start w:val="6"/>
      <w:numFmt w:val="decimal"/>
      <w:lvlText w:val="%1"/>
      <w:lvlJc w:val="left"/>
      <w:pPr>
        <w:ind w:left="620" w:hanging="620"/>
      </w:pPr>
      <w:rPr>
        <w:rFonts w:ascii="Arial" w:hAnsi="Arial" w:hint="default"/>
        <w:color w:val="0000FF" w:themeColor="hyperlink"/>
        <w:u w:val="single"/>
      </w:rPr>
    </w:lvl>
    <w:lvl w:ilvl="1">
      <w:start w:val="3"/>
      <w:numFmt w:val="decimal"/>
      <w:lvlText w:val="%1.%2"/>
      <w:lvlJc w:val="left"/>
      <w:pPr>
        <w:ind w:left="940" w:hanging="720"/>
      </w:pPr>
      <w:rPr>
        <w:rFonts w:ascii="Arial" w:hAnsi="Arial" w:hint="default"/>
        <w:color w:val="0000FF" w:themeColor="hyperlink"/>
        <w:u w:val="single"/>
      </w:rPr>
    </w:lvl>
    <w:lvl w:ilvl="2">
      <w:start w:val="21"/>
      <w:numFmt w:val="decimal"/>
      <w:lvlText w:val="%1.%2.%3"/>
      <w:lvlJc w:val="left"/>
      <w:pPr>
        <w:ind w:left="1160" w:hanging="720"/>
      </w:pPr>
      <w:rPr>
        <w:rFonts w:ascii="Arial" w:hAnsi="Arial" w:hint="default"/>
        <w:color w:val="0000FF" w:themeColor="hyperlink"/>
        <w:u w:val="single"/>
      </w:rPr>
    </w:lvl>
    <w:lvl w:ilvl="3">
      <w:start w:val="1"/>
      <w:numFmt w:val="decimal"/>
      <w:lvlText w:val="%1.%2.%3.%4"/>
      <w:lvlJc w:val="left"/>
      <w:pPr>
        <w:ind w:left="1740" w:hanging="1080"/>
      </w:pPr>
      <w:rPr>
        <w:rFonts w:ascii="Arial" w:hAnsi="Arial" w:hint="default"/>
        <w:color w:val="0000FF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2320" w:hanging="1440"/>
      </w:pPr>
      <w:rPr>
        <w:rFonts w:ascii="Arial" w:hAnsi="Arial" w:hint="default"/>
        <w:color w:val="0000FF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2540" w:hanging="1440"/>
      </w:pPr>
      <w:rPr>
        <w:rFonts w:ascii="Arial" w:hAnsi="Arial" w:hint="default"/>
        <w:color w:val="0000FF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3120" w:hanging="1800"/>
      </w:pPr>
      <w:rPr>
        <w:rFonts w:ascii="Arial" w:hAnsi="Arial" w:hint="default"/>
        <w:color w:val="0000FF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3700" w:hanging="2160"/>
      </w:pPr>
      <w:rPr>
        <w:rFonts w:ascii="Arial" w:hAnsi="Arial" w:hint="default"/>
        <w:color w:val="0000FF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4280" w:hanging="2520"/>
      </w:pPr>
      <w:rPr>
        <w:rFonts w:ascii="Arial" w:hAnsi="Arial" w:hint="default"/>
        <w:color w:val="0000FF" w:themeColor="hyperlink"/>
        <w:u w:val="single"/>
      </w:rPr>
    </w:lvl>
  </w:abstractNum>
  <w:abstractNum w:abstractNumId="29" w15:restartNumberingAfterBreak="0">
    <w:nsid w:val="7DC07AEB"/>
    <w:multiLevelType w:val="hybridMultilevel"/>
    <w:tmpl w:val="C7104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32175"/>
    <w:multiLevelType w:val="hybridMultilevel"/>
    <w:tmpl w:val="8E141492"/>
    <w:lvl w:ilvl="0" w:tplc="1FDA70C6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3"/>
  </w:num>
  <w:num w:numId="5">
    <w:abstractNumId w:val="12"/>
  </w:num>
  <w:num w:numId="6">
    <w:abstractNumId w:val="29"/>
  </w:num>
  <w:num w:numId="7">
    <w:abstractNumId w:val="25"/>
  </w:num>
  <w:num w:numId="8">
    <w:abstractNumId w:val="7"/>
  </w:num>
  <w:num w:numId="9">
    <w:abstractNumId w:val="6"/>
  </w:num>
  <w:num w:numId="10">
    <w:abstractNumId w:val="18"/>
  </w:num>
  <w:num w:numId="11">
    <w:abstractNumId w:val="8"/>
  </w:num>
  <w:num w:numId="12">
    <w:abstractNumId w:val="5"/>
  </w:num>
  <w:num w:numId="13">
    <w:abstractNumId w:val="2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7"/>
  </w:num>
  <w:num w:numId="17">
    <w:abstractNumId w:val="17"/>
  </w:num>
  <w:num w:numId="18">
    <w:abstractNumId w:val="10"/>
  </w:num>
  <w:num w:numId="19">
    <w:abstractNumId w:val="22"/>
  </w:num>
  <w:num w:numId="20">
    <w:abstractNumId w:val="16"/>
  </w:num>
  <w:num w:numId="21">
    <w:abstractNumId w:val="4"/>
  </w:num>
  <w:num w:numId="22">
    <w:abstractNumId w:val="27"/>
  </w:num>
  <w:num w:numId="23">
    <w:abstractNumId w:val="28"/>
  </w:num>
  <w:num w:numId="24">
    <w:abstractNumId w:val="0"/>
  </w:num>
  <w:num w:numId="25">
    <w:abstractNumId w:val="21"/>
  </w:num>
  <w:num w:numId="26">
    <w:abstractNumId w:val="26"/>
  </w:num>
  <w:num w:numId="27">
    <w:abstractNumId w:val="23"/>
  </w:num>
  <w:num w:numId="28">
    <w:abstractNumId w:val="20"/>
  </w:num>
  <w:num w:numId="29">
    <w:abstractNumId w:val="1"/>
  </w:num>
  <w:num w:numId="30">
    <w:abstractNumId w:val="19"/>
  </w:num>
  <w:num w:numId="31">
    <w:abstractNumId w:val="24"/>
  </w:num>
  <w:num w:numId="32">
    <w:abstractNumId w:val="30"/>
  </w:num>
  <w:num w:numId="33">
    <w:abstractNumId w:val="13"/>
  </w:num>
  <w:num w:numId="34">
    <w:abstractNumId w:val="9"/>
  </w:num>
  <w:num w:numId="3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ZxW3xuHrHAvo22NVHigxJf+MMgAQYXTtClQjGjgjIE/2L+H+XWHwBNu0AJLb3ZklqKyB1HRad4bg+aEAV/H1A==" w:salt="bs38Lmt7zANW3Gkj8SdAa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F1"/>
    <w:rsid w:val="00006B34"/>
    <w:rsid w:val="00035EA5"/>
    <w:rsid w:val="00082E5D"/>
    <w:rsid w:val="000831BD"/>
    <w:rsid w:val="000835E7"/>
    <w:rsid w:val="000A3820"/>
    <w:rsid w:val="000B59ED"/>
    <w:rsid w:val="0011480E"/>
    <w:rsid w:val="0011780E"/>
    <w:rsid w:val="00131603"/>
    <w:rsid w:val="00143C30"/>
    <w:rsid w:val="001763F0"/>
    <w:rsid w:val="0018203A"/>
    <w:rsid w:val="001B2887"/>
    <w:rsid w:val="001B6716"/>
    <w:rsid w:val="001C7BC2"/>
    <w:rsid w:val="001E630D"/>
    <w:rsid w:val="001F22D5"/>
    <w:rsid w:val="001F301F"/>
    <w:rsid w:val="001F3584"/>
    <w:rsid w:val="0020219B"/>
    <w:rsid w:val="00217461"/>
    <w:rsid w:val="002452E2"/>
    <w:rsid w:val="00264662"/>
    <w:rsid w:val="002A449B"/>
    <w:rsid w:val="002F0F57"/>
    <w:rsid w:val="003044AA"/>
    <w:rsid w:val="00307F18"/>
    <w:rsid w:val="00323BB7"/>
    <w:rsid w:val="00324C0E"/>
    <w:rsid w:val="003421D7"/>
    <w:rsid w:val="00343ED0"/>
    <w:rsid w:val="003675D6"/>
    <w:rsid w:val="00377B2B"/>
    <w:rsid w:val="0039232E"/>
    <w:rsid w:val="00396D19"/>
    <w:rsid w:val="003B2BB8"/>
    <w:rsid w:val="003D34FF"/>
    <w:rsid w:val="003D4E1F"/>
    <w:rsid w:val="003F4839"/>
    <w:rsid w:val="003F4E89"/>
    <w:rsid w:val="0040062A"/>
    <w:rsid w:val="0043158C"/>
    <w:rsid w:val="00476BF6"/>
    <w:rsid w:val="00492854"/>
    <w:rsid w:val="004B54CA"/>
    <w:rsid w:val="004D32B5"/>
    <w:rsid w:val="004E5CBF"/>
    <w:rsid w:val="004F27D4"/>
    <w:rsid w:val="00503091"/>
    <w:rsid w:val="00514233"/>
    <w:rsid w:val="00530075"/>
    <w:rsid w:val="00533A64"/>
    <w:rsid w:val="0055688D"/>
    <w:rsid w:val="00582232"/>
    <w:rsid w:val="0058618D"/>
    <w:rsid w:val="005A2314"/>
    <w:rsid w:val="005A7B01"/>
    <w:rsid w:val="005C3AA9"/>
    <w:rsid w:val="005D13D5"/>
    <w:rsid w:val="005F6992"/>
    <w:rsid w:val="0060390B"/>
    <w:rsid w:val="00657DA4"/>
    <w:rsid w:val="00672E25"/>
    <w:rsid w:val="00680F56"/>
    <w:rsid w:val="006A4CE7"/>
    <w:rsid w:val="006B3A51"/>
    <w:rsid w:val="006B5EB2"/>
    <w:rsid w:val="006C795C"/>
    <w:rsid w:val="006D1B2D"/>
    <w:rsid w:val="006E0F48"/>
    <w:rsid w:val="00713030"/>
    <w:rsid w:val="00714291"/>
    <w:rsid w:val="007219F1"/>
    <w:rsid w:val="007302A2"/>
    <w:rsid w:val="0076716A"/>
    <w:rsid w:val="00771BAD"/>
    <w:rsid w:val="00784C2F"/>
    <w:rsid w:val="00785261"/>
    <w:rsid w:val="007A12D5"/>
    <w:rsid w:val="007B0256"/>
    <w:rsid w:val="007D40A4"/>
    <w:rsid w:val="0080144A"/>
    <w:rsid w:val="008056A8"/>
    <w:rsid w:val="00867BDF"/>
    <w:rsid w:val="00875CE4"/>
    <w:rsid w:val="008C265E"/>
    <w:rsid w:val="00903D75"/>
    <w:rsid w:val="009225F0"/>
    <w:rsid w:val="00923ED2"/>
    <w:rsid w:val="00935ADB"/>
    <w:rsid w:val="00937051"/>
    <w:rsid w:val="00967A8E"/>
    <w:rsid w:val="0098476D"/>
    <w:rsid w:val="00992887"/>
    <w:rsid w:val="009C4DA1"/>
    <w:rsid w:val="009C7456"/>
    <w:rsid w:val="009F099C"/>
    <w:rsid w:val="00A2334E"/>
    <w:rsid w:val="00A30ADE"/>
    <w:rsid w:val="00A548A9"/>
    <w:rsid w:val="00A745FA"/>
    <w:rsid w:val="00A945F4"/>
    <w:rsid w:val="00A94E8B"/>
    <w:rsid w:val="00AA3451"/>
    <w:rsid w:val="00AA3C59"/>
    <w:rsid w:val="00AA6B36"/>
    <w:rsid w:val="00AD7822"/>
    <w:rsid w:val="00B002A0"/>
    <w:rsid w:val="00B1295A"/>
    <w:rsid w:val="00B23147"/>
    <w:rsid w:val="00B272D3"/>
    <w:rsid w:val="00B647FE"/>
    <w:rsid w:val="00B675F0"/>
    <w:rsid w:val="00B72099"/>
    <w:rsid w:val="00B96979"/>
    <w:rsid w:val="00BA079D"/>
    <w:rsid w:val="00BA2DB9"/>
    <w:rsid w:val="00BA3180"/>
    <w:rsid w:val="00BA3BBA"/>
    <w:rsid w:val="00BB656B"/>
    <w:rsid w:val="00BD66A5"/>
    <w:rsid w:val="00BE51B9"/>
    <w:rsid w:val="00BE632A"/>
    <w:rsid w:val="00BE7148"/>
    <w:rsid w:val="00BF148D"/>
    <w:rsid w:val="00BF3F31"/>
    <w:rsid w:val="00C04D7F"/>
    <w:rsid w:val="00C11D7A"/>
    <w:rsid w:val="00C71C81"/>
    <w:rsid w:val="00C722A3"/>
    <w:rsid w:val="00C7628A"/>
    <w:rsid w:val="00C90F01"/>
    <w:rsid w:val="00CC622E"/>
    <w:rsid w:val="00CD1955"/>
    <w:rsid w:val="00D07ACE"/>
    <w:rsid w:val="00D357CE"/>
    <w:rsid w:val="00D51EA0"/>
    <w:rsid w:val="00D6283E"/>
    <w:rsid w:val="00D72CA8"/>
    <w:rsid w:val="00D74527"/>
    <w:rsid w:val="00D7786F"/>
    <w:rsid w:val="00DB2112"/>
    <w:rsid w:val="00DE1E6B"/>
    <w:rsid w:val="00E11A69"/>
    <w:rsid w:val="00E430AE"/>
    <w:rsid w:val="00E7792C"/>
    <w:rsid w:val="00EB2ADB"/>
    <w:rsid w:val="00ED2927"/>
    <w:rsid w:val="00EE54E1"/>
    <w:rsid w:val="00EF0EAB"/>
    <w:rsid w:val="00EF0F28"/>
    <w:rsid w:val="00F11801"/>
    <w:rsid w:val="00F11DEF"/>
    <w:rsid w:val="00F166FD"/>
    <w:rsid w:val="00F331AE"/>
    <w:rsid w:val="00F4176E"/>
    <w:rsid w:val="00F42605"/>
    <w:rsid w:val="00F846DA"/>
    <w:rsid w:val="00F86088"/>
    <w:rsid w:val="00F91361"/>
    <w:rsid w:val="00F93F10"/>
    <w:rsid w:val="00FB45ED"/>
    <w:rsid w:val="00FB5514"/>
    <w:rsid w:val="00FB6888"/>
    <w:rsid w:val="00FB7797"/>
    <w:rsid w:val="00FE32E9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F433F0"/>
  <w15:docId w15:val="{7A15190F-3ECE-4C7A-87AA-4A5C985F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basedOn w:val="Headingcover"/>
    <w:next w:val="Normal"/>
    <w:link w:val="Heading1Char"/>
    <w:uiPriority w:val="9"/>
    <w:qFormat/>
    <w:rsid w:val="007219F1"/>
    <w:pPr>
      <w:spacing w:before="1440"/>
      <w:outlineLvl w:val="0"/>
    </w:p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E25"/>
    <w:pPr>
      <w:spacing w:after="0"/>
      <w:ind w:left="720" w:firstLine="720"/>
      <w:jc w:val="right"/>
      <w:outlineLvl w:val="1"/>
    </w:pPr>
    <w:rPr>
      <w:rFonts w:eastAsia="Times New Roman" w:cs="Arial"/>
      <w:bCs/>
      <w:color w:val="000000" w:themeColor="text1"/>
      <w:sz w:val="28"/>
      <w:szCs w:val="28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32A"/>
    <w:pPr>
      <w:numPr>
        <w:ilvl w:val="1"/>
        <w:numId w:val="3"/>
      </w:numPr>
      <w:outlineLvl w:val="2"/>
    </w:pPr>
    <w:rPr>
      <w:b/>
      <w:color w:val="6A2875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32A"/>
    <w:pPr>
      <w:numPr>
        <w:ilvl w:val="2"/>
        <w:numId w:val="3"/>
      </w:numPr>
      <w:spacing w:after="12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32B5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9F1"/>
    <w:rPr>
      <w:rFonts w:ascii="Arial" w:eastAsiaTheme="minorEastAsia" w:hAnsi="Arial" w:cs="Arial"/>
      <w:b/>
      <w:color w:val="FFFFFF" w:themeColor="background1"/>
      <w:sz w:val="96"/>
      <w:szCs w:val="9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72E25"/>
    <w:rPr>
      <w:rFonts w:ascii="Arial" w:eastAsia="Times New Roman" w:hAnsi="Arial" w:cs="Arial"/>
      <w:bCs/>
      <w:color w:val="000000" w:themeColor="text1"/>
      <w:sz w:val="28"/>
      <w:szCs w:val="28"/>
      <w:lang w:val="en-US" w:eastAsia="en-AU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E632A"/>
    <w:rPr>
      <w:rFonts w:ascii="Arial" w:eastAsiaTheme="minorEastAsia" w:hAnsi="Arial"/>
      <w:b/>
      <w:color w:val="6A2875"/>
      <w:sz w:val="30"/>
      <w:szCs w:val="30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E632A"/>
    <w:rPr>
      <w:rFonts w:ascii="Arial" w:eastAsiaTheme="minorEastAsia" w:hAnsi="Arial"/>
      <w:b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D32B5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customStyle="1" w:styleId="Headingcover">
    <w:name w:val="Heading cover"/>
    <w:basedOn w:val="Normal"/>
    <w:qFormat/>
    <w:rsid w:val="007219F1"/>
    <w:rPr>
      <w:rFonts w:cs="Arial"/>
      <w:b/>
      <w:color w:val="FFFFFF" w:themeColor="background1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1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paragraph" w:customStyle="1" w:styleId="BodyText1">
    <w:name w:val="Body Text1"/>
    <w:basedOn w:val="Normal"/>
    <w:qFormat/>
    <w:rsid w:val="004D32B5"/>
    <w:pPr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4D32B5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FFFFF" w:themeColor="background1"/>
        <w:sz w:val="22"/>
      </w:rPr>
      <w:tblPr/>
      <w:tcPr>
        <w:shd w:val="clear" w:color="auto" w:fill="66006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customStyle="1" w:styleId="Eventbodycopy">
    <w:name w:val="Event body copy"/>
    <w:basedOn w:val="Normal"/>
    <w:qFormat/>
    <w:rsid w:val="00BE632A"/>
    <w:pPr>
      <w:widowControl w:val="0"/>
      <w:suppressAutoHyphens/>
      <w:autoSpaceDE w:val="0"/>
      <w:autoSpaceDN w:val="0"/>
      <w:adjustRightInd w:val="0"/>
      <w:spacing w:line="24" w:lineRule="atLeast"/>
      <w:textAlignment w:val="center"/>
    </w:pPr>
    <w:rPr>
      <w:rFonts w:cs="Arial"/>
      <w:color w:val="00000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06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006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0062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40062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0062A"/>
    <w:pPr>
      <w:spacing w:after="100"/>
      <w:ind w:left="880"/>
    </w:pPr>
  </w:style>
  <w:style w:type="paragraph" w:customStyle="1" w:styleId="Bulletpoints">
    <w:name w:val="Bullet points"/>
    <w:basedOn w:val="ListParagraph"/>
    <w:qFormat/>
    <w:rsid w:val="00AA6B36"/>
    <w:pPr>
      <w:numPr>
        <w:numId w:val="2"/>
      </w:numPr>
      <w:spacing w:after="120" w:line="276" w:lineRule="auto"/>
    </w:pPr>
    <w:rPr>
      <w:rFonts w:eastAsiaTheme="minorHAnsi"/>
      <w:szCs w:val="22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6B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6B36"/>
    <w:pPr>
      <w:spacing w:after="12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6B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19B"/>
    <w:pPr>
      <w:spacing w:after="200"/>
    </w:pPr>
    <w:rPr>
      <w:rFonts w:eastAsiaTheme="minorEastAsia"/>
      <w:b/>
      <w:bCs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19B"/>
    <w:rPr>
      <w:rFonts w:ascii="Arial" w:eastAsiaTheme="minorEastAsia" w:hAnsi="Arial"/>
      <w:b/>
      <w:bCs/>
      <w:sz w:val="20"/>
      <w:szCs w:val="20"/>
      <w:lang w:val="en-US" w:eastAsia="ja-JP"/>
    </w:rPr>
  </w:style>
  <w:style w:type="table" w:styleId="TableGrid">
    <w:name w:val="Table Grid"/>
    <w:basedOn w:val="TableNormal"/>
    <w:uiPriority w:val="59"/>
    <w:rsid w:val="00586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8618D"/>
    <w:rPr>
      <w:color w:val="808080"/>
    </w:rPr>
  </w:style>
  <w:style w:type="paragraph" w:styleId="BodyText">
    <w:name w:val="Body Text"/>
    <w:basedOn w:val="Normal"/>
    <w:link w:val="BodyTextChar"/>
    <w:qFormat/>
    <w:rsid w:val="0058618D"/>
    <w:pPr>
      <w:spacing w:before="120" w:after="120"/>
    </w:pPr>
    <w:rPr>
      <w:rFonts w:eastAsia="Times New Roman" w:cs="Times New Roman"/>
      <w:szCs w:val="18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58618D"/>
    <w:rPr>
      <w:rFonts w:ascii="Arial" w:eastAsia="Times New Roman" w:hAnsi="Arial" w:cs="Times New Roman"/>
      <w:szCs w:val="18"/>
      <w:lang w:eastAsia="en-AU"/>
    </w:rPr>
  </w:style>
  <w:style w:type="paragraph" w:customStyle="1" w:styleId="Default">
    <w:name w:val="Default"/>
    <w:rsid w:val="005861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8618D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B675F0"/>
    <w:rPr>
      <w:color w:val="800080" w:themeColor="followedHyperlink"/>
      <w:u w:val="single"/>
    </w:rPr>
  </w:style>
  <w:style w:type="paragraph" w:customStyle="1" w:styleId="captions">
    <w:name w:val="captions"/>
    <w:basedOn w:val="Normal"/>
    <w:uiPriority w:val="99"/>
    <w:semiHidden/>
    <w:qFormat/>
    <w:rsid w:val="00B675F0"/>
    <w:pPr>
      <w:spacing w:before="120" w:after="120" w:line="360" w:lineRule="auto"/>
    </w:pPr>
    <w:rPr>
      <w:rFonts w:eastAsia="Times New Roman" w:cs="Tahoma"/>
      <w:sz w:val="20"/>
      <w:szCs w:val="22"/>
      <w:lang w:val="en-GB" w:eastAsia="en-US"/>
    </w:rPr>
  </w:style>
  <w:style w:type="character" w:customStyle="1" w:styleId="Heading2appendixChar">
    <w:name w:val="Heading 2 appendix Char"/>
    <w:basedOn w:val="Heading2Char"/>
    <w:link w:val="Heading2appendix"/>
    <w:locked/>
    <w:rsid w:val="00B675F0"/>
    <w:rPr>
      <w:rFonts w:ascii="Arial" w:eastAsiaTheme="majorEastAsia" w:hAnsi="Arial" w:cstheme="majorBidi"/>
      <w:b/>
      <w:bCs w:val="0"/>
      <w:color w:val="6A2875"/>
      <w:sz w:val="36"/>
      <w:szCs w:val="26"/>
      <w:lang w:val="en-US" w:eastAsia="en-AU"/>
    </w:rPr>
  </w:style>
  <w:style w:type="paragraph" w:customStyle="1" w:styleId="Heading2appendix">
    <w:name w:val="Heading 2 appendix"/>
    <w:link w:val="Heading2appendixChar"/>
    <w:qFormat/>
    <w:rsid w:val="00B675F0"/>
    <w:rPr>
      <w:rFonts w:ascii="Arial" w:eastAsiaTheme="majorEastAsia" w:hAnsi="Arial" w:cstheme="majorBidi"/>
      <w:sz w:val="36"/>
      <w:szCs w:val="26"/>
    </w:rPr>
  </w:style>
  <w:style w:type="character" w:customStyle="1" w:styleId="Appheading3Char">
    <w:name w:val="App heading 3 Char"/>
    <w:basedOn w:val="Heading3Char"/>
    <w:link w:val="Appheading3"/>
    <w:locked/>
    <w:rsid w:val="00B675F0"/>
    <w:rPr>
      <w:rFonts w:ascii="Arial" w:eastAsiaTheme="majorEastAsia" w:hAnsi="Arial" w:cstheme="majorBidi"/>
      <w:b w:val="0"/>
      <w:color w:val="652F76"/>
      <w:sz w:val="30"/>
      <w:szCs w:val="30"/>
      <w:lang w:val="en-US" w:eastAsia="ja-JP"/>
    </w:rPr>
  </w:style>
  <w:style w:type="paragraph" w:customStyle="1" w:styleId="Appheading3">
    <w:name w:val="App heading 3"/>
    <w:link w:val="Appheading3Char"/>
    <w:qFormat/>
    <w:rsid w:val="00B675F0"/>
    <w:rPr>
      <w:rFonts w:ascii="Arial" w:eastAsiaTheme="majorEastAsia" w:hAnsi="Arial" w:cstheme="majorBidi"/>
      <w:color w:val="652F76"/>
      <w:sz w:val="30"/>
      <w:szCs w:val="30"/>
    </w:rPr>
  </w:style>
  <w:style w:type="paragraph" w:customStyle="1" w:styleId="Dateheading">
    <w:name w:val="Date heading"/>
    <w:basedOn w:val="Normal"/>
    <w:link w:val="DateheadingChar"/>
    <w:qFormat/>
    <w:rsid w:val="00A2334E"/>
    <w:rPr>
      <w:b/>
      <w:color w:val="FFFFFF" w:themeColor="background1"/>
      <w:sz w:val="40"/>
    </w:rPr>
  </w:style>
  <w:style w:type="character" w:customStyle="1" w:styleId="DateheadingChar">
    <w:name w:val="Date heading Char"/>
    <w:basedOn w:val="DefaultParagraphFont"/>
    <w:link w:val="Dateheading"/>
    <w:rsid w:val="00A2334E"/>
    <w:rPr>
      <w:rFonts w:ascii="Arial" w:eastAsiaTheme="minorEastAsia" w:hAnsi="Arial"/>
      <w:b/>
      <w:color w:val="FFFFFF" w:themeColor="background1"/>
      <w:sz w:val="40"/>
      <w:szCs w:val="24"/>
      <w:lang w:val="en-US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AA3451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AA3451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AA3451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AA3451"/>
    <w:pPr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AD7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manda.smith@asisi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2" ma:contentTypeDescription="Create a new document." ma:contentTypeScope="" ma:versionID="618294362be060d79cc33ad72e732332">
  <xsd:schema xmlns:xsd="http://www.w3.org/2001/XMLSchema" xmlns:xs="http://www.w3.org/2001/XMLSchema" xmlns:p="http://schemas.microsoft.com/office/2006/metadata/properties" xmlns:ns2="58569e35-c074-42ac-b0e0-5012f8e6d690" xmlns:ns3="4eda4ad6-7ef7-4305-ba1e-934f809bdd01" xmlns:ns4="http://schemas.microsoft.com/sharepoint/v3/fields" targetNamespace="http://schemas.microsoft.com/office/2006/metadata/properties" ma:root="true" ma:fieldsID="fa30cef6cb5adb8ad3c06a220bc6138f" ns2:_="" ns3:_="" ns4:_=""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>
      <Value>20</Value>
      <Value>12</Value>
      <Value>2</Value>
      <Value>1</Value>
    </TaxCatchAll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51686B-10E3-4C50-98A1-AB5A8BD29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C32D30-8ECC-4774-B97D-08B21D6372F2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</ds:schemaRefs>
</ds:datastoreItem>
</file>

<file path=customXml/itemProps3.xml><?xml version="1.0" encoding="utf-8"?>
<ds:datastoreItem xmlns:ds="http://schemas.openxmlformats.org/officeDocument/2006/customXml" ds:itemID="{1661B105-0DFF-4E65-B549-000FDC5D3F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ATKINS, Zachary</dc:creator>
  <cp:keywords/>
  <dc:description/>
  <cp:lastModifiedBy>Amanda Smith</cp:lastModifiedBy>
  <cp:revision>2</cp:revision>
  <cp:lastPrinted>2018-07-02T22:49:00Z</cp:lastPrinted>
  <dcterms:created xsi:type="dcterms:W3CDTF">2021-07-17T07:22:00Z</dcterms:created>
  <dcterms:modified xsi:type="dcterms:W3CDTF">2021-07-17T07:22:00Z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