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217D0" w14:textId="77777777" w:rsidR="00840874" w:rsidRDefault="00840874" w:rsidP="00840874">
      <w:pPr>
        <w:pStyle w:val="Salutation"/>
        <w:rPr>
          <w:color w:val="607E4C" w:themeColor="accent4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E1FCF2" wp14:editId="3B8E5F68">
            <wp:simplePos x="546100" y="1479550"/>
            <wp:positionH relativeFrom="margin">
              <wp:align>left</wp:align>
            </wp:positionH>
            <wp:positionV relativeFrom="margin">
              <wp:align>top</wp:align>
            </wp:positionV>
            <wp:extent cx="1603375" cy="1713230"/>
            <wp:effectExtent l="0" t="0" r="0" b="1270"/>
            <wp:wrapTight wrapText="bothSides">
              <wp:wrapPolygon edited="1">
                <wp:start x="0" y="0"/>
                <wp:lineTo x="0" y="20255"/>
                <wp:lineTo x="21600" y="20335"/>
                <wp:lineTo x="2130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0874">
        <w:rPr>
          <w:color w:val="607E4C" w:themeColor="accent4"/>
          <w:sz w:val="96"/>
          <w:szCs w:val="96"/>
        </w:rPr>
        <w:t>Vendor Profile</w:t>
      </w:r>
    </w:p>
    <w:p w14:paraId="1E651A4D" w14:textId="77777777" w:rsidR="00FC7474" w:rsidRDefault="00FC7474" w:rsidP="00840874">
      <w:pPr>
        <w:pStyle w:val="Salutation"/>
        <w:rPr>
          <w:rStyle w:val="Emphasis"/>
        </w:rPr>
      </w:pPr>
    </w:p>
    <w:p w14:paraId="6403282B" w14:textId="0309C4A3" w:rsidR="00115663" w:rsidRDefault="00840874" w:rsidP="00840874">
      <w:pPr>
        <w:pStyle w:val="Salutation"/>
        <w:rPr>
          <w:rStyle w:val="SubtleReference"/>
          <w:b w:val="0"/>
          <w:bCs/>
          <w:color w:val="000000" w:themeColor="text1"/>
        </w:rPr>
      </w:pPr>
      <w:r w:rsidRPr="008E1FAD">
        <w:rPr>
          <w:rStyle w:val="SubtleReference"/>
          <w:b w:val="0"/>
          <w:bCs/>
          <w:color w:val="000000" w:themeColor="text1"/>
        </w:rPr>
        <w:t xml:space="preserve">Owner </w:t>
      </w:r>
      <w:r w:rsidR="00C67F5F" w:rsidRPr="008E1FAD">
        <w:rPr>
          <w:rStyle w:val="SubtleReference"/>
          <w:b w:val="0"/>
          <w:bCs/>
          <w:color w:val="000000" w:themeColor="text1"/>
        </w:rPr>
        <w:t xml:space="preserve">and company </w:t>
      </w:r>
      <w:r w:rsidR="008E1FAD">
        <w:rPr>
          <w:rStyle w:val="SubtleReference"/>
          <w:b w:val="0"/>
          <w:bCs/>
          <w:color w:val="000000" w:themeColor="text1"/>
        </w:rPr>
        <w:t>n</w:t>
      </w:r>
      <w:r w:rsidRPr="008E1FAD">
        <w:rPr>
          <w:rStyle w:val="SubtleReference"/>
          <w:b w:val="0"/>
          <w:bCs/>
          <w:color w:val="000000" w:themeColor="text1"/>
        </w:rPr>
        <w:t>ame:</w:t>
      </w:r>
    </w:p>
    <w:p w14:paraId="28C94E66" w14:textId="4DD166D6" w:rsidR="008E1FAD" w:rsidRDefault="008E1FAD" w:rsidP="008E1FAD"/>
    <w:p w14:paraId="75631108" w14:textId="13FB4EF7" w:rsidR="008E1FAD" w:rsidRPr="008E1FAD" w:rsidRDefault="008E1FAD" w:rsidP="008E1FAD">
      <w:r>
        <w:t>About: (year founded, why did you start business, etc.)</w:t>
      </w:r>
    </w:p>
    <w:p w14:paraId="16CAF326" w14:textId="77777777" w:rsidR="00840874" w:rsidRPr="008E1FAD" w:rsidRDefault="00840874" w:rsidP="00840874">
      <w:pPr>
        <w:rPr>
          <w:rStyle w:val="SubtleReference"/>
          <w:b w:val="0"/>
          <w:color w:val="000000" w:themeColor="text1"/>
        </w:rPr>
      </w:pPr>
    </w:p>
    <w:p w14:paraId="527600FE" w14:textId="31975CAC" w:rsidR="00840874" w:rsidRPr="008E1FAD" w:rsidRDefault="00840874" w:rsidP="00840874">
      <w:pPr>
        <w:rPr>
          <w:rStyle w:val="SubtleReference"/>
          <w:b w:val="0"/>
          <w:color w:val="000000" w:themeColor="text1"/>
        </w:rPr>
      </w:pPr>
      <w:r w:rsidRPr="008E1FAD">
        <w:rPr>
          <w:rStyle w:val="SubtleReference"/>
          <w:b w:val="0"/>
          <w:color w:val="000000" w:themeColor="text1"/>
        </w:rPr>
        <w:t>What products/services does your business offer?</w:t>
      </w:r>
    </w:p>
    <w:p w14:paraId="24DA8C2D" w14:textId="6F40510B" w:rsidR="00840874" w:rsidRPr="008E1FAD" w:rsidRDefault="00840874" w:rsidP="00840874">
      <w:pPr>
        <w:rPr>
          <w:rStyle w:val="SubtleReference"/>
          <w:b w:val="0"/>
          <w:color w:val="000000" w:themeColor="text1"/>
        </w:rPr>
      </w:pPr>
    </w:p>
    <w:p w14:paraId="117203C4" w14:textId="168FCBCB" w:rsidR="00840874" w:rsidRPr="008E1FAD" w:rsidRDefault="00840874" w:rsidP="00840874">
      <w:pPr>
        <w:rPr>
          <w:rStyle w:val="SubtleReference"/>
          <w:b w:val="0"/>
          <w:color w:val="000000" w:themeColor="text1"/>
        </w:rPr>
      </w:pPr>
      <w:r w:rsidRPr="008E1FAD">
        <w:rPr>
          <w:rStyle w:val="SubtleReference"/>
          <w:b w:val="0"/>
          <w:color w:val="000000" w:themeColor="text1"/>
        </w:rPr>
        <w:t>Have you participated in the Lucas Farmers Market before?</w:t>
      </w:r>
    </w:p>
    <w:p w14:paraId="2589FAEC" w14:textId="396BF0D9" w:rsidR="00C67F5F" w:rsidRPr="008E1FAD" w:rsidRDefault="00C67F5F" w:rsidP="00840874">
      <w:pPr>
        <w:rPr>
          <w:rStyle w:val="SubtleReference"/>
          <w:b w:val="0"/>
          <w:color w:val="000000" w:themeColor="text1"/>
        </w:rPr>
      </w:pPr>
    </w:p>
    <w:p w14:paraId="7D0388C0" w14:textId="5EC1BF1C" w:rsidR="00C67F5F" w:rsidRPr="008E1FAD" w:rsidRDefault="00C67F5F" w:rsidP="00840874">
      <w:pPr>
        <w:rPr>
          <w:rStyle w:val="SubtleReference"/>
          <w:b w:val="0"/>
          <w:color w:val="000000" w:themeColor="text1"/>
        </w:rPr>
      </w:pPr>
      <w:r w:rsidRPr="008E1FAD">
        <w:rPr>
          <w:rStyle w:val="SubtleReference"/>
          <w:b w:val="0"/>
          <w:color w:val="000000" w:themeColor="text1"/>
        </w:rPr>
        <w:t>If so, describe your experience.</w:t>
      </w:r>
    </w:p>
    <w:p w14:paraId="69A097EB" w14:textId="50F110F6" w:rsidR="00840874" w:rsidRPr="008E1FAD" w:rsidRDefault="00840874" w:rsidP="00840874">
      <w:pPr>
        <w:rPr>
          <w:rStyle w:val="SubtleReference"/>
          <w:b w:val="0"/>
          <w:color w:val="000000" w:themeColor="text1"/>
        </w:rPr>
      </w:pPr>
    </w:p>
    <w:p w14:paraId="4B2495D1" w14:textId="743330F7" w:rsidR="00840874" w:rsidRPr="008E1FAD" w:rsidRDefault="00840874" w:rsidP="00840874">
      <w:pPr>
        <w:rPr>
          <w:rStyle w:val="SubtleReference"/>
          <w:b w:val="0"/>
          <w:color w:val="000000" w:themeColor="text1"/>
        </w:rPr>
      </w:pPr>
      <w:r w:rsidRPr="008E1FAD">
        <w:rPr>
          <w:rStyle w:val="SubtleReference"/>
          <w:b w:val="0"/>
          <w:color w:val="000000" w:themeColor="text1"/>
        </w:rPr>
        <w:t xml:space="preserve">What are you most looking forward </w:t>
      </w:r>
      <w:r w:rsidR="00C67F5F" w:rsidRPr="008E1FAD">
        <w:rPr>
          <w:rStyle w:val="SubtleReference"/>
          <w:b w:val="0"/>
          <w:color w:val="000000" w:themeColor="text1"/>
        </w:rPr>
        <w:t>to this</w:t>
      </w:r>
      <w:r w:rsidRPr="008E1FAD">
        <w:rPr>
          <w:rStyle w:val="SubtleReference"/>
          <w:b w:val="0"/>
          <w:color w:val="000000" w:themeColor="text1"/>
        </w:rPr>
        <w:t xml:space="preserve"> market?</w:t>
      </w:r>
    </w:p>
    <w:p w14:paraId="2377EC2D" w14:textId="4AAC3CA9" w:rsidR="00840874" w:rsidRPr="008E1FAD" w:rsidRDefault="00840874" w:rsidP="00840874">
      <w:pPr>
        <w:rPr>
          <w:rStyle w:val="SubtleReference"/>
          <w:b w:val="0"/>
          <w:color w:val="000000" w:themeColor="text1"/>
        </w:rPr>
      </w:pPr>
    </w:p>
    <w:p w14:paraId="4C9FEFB8" w14:textId="1F031FDD" w:rsidR="00840874" w:rsidRPr="008E1FAD" w:rsidRDefault="00840874" w:rsidP="00840874">
      <w:pPr>
        <w:rPr>
          <w:rStyle w:val="SubtleReference"/>
          <w:b w:val="0"/>
          <w:color w:val="000000" w:themeColor="text1"/>
        </w:rPr>
      </w:pPr>
      <w:r w:rsidRPr="008E1FAD">
        <w:rPr>
          <w:rStyle w:val="SubtleReference"/>
          <w:b w:val="0"/>
          <w:color w:val="000000" w:themeColor="text1"/>
        </w:rPr>
        <w:t xml:space="preserve">What is your favorite or most unique product or service you </w:t>
      </w:r>
      <w:r w:rsidR="008E1FAD">
        <w:rPr>
          <w:rStyle w:val="SubtleReference"/>
          <w:b w:val="0"/>
          <w:color w:val="000000" w:themeColor="text1"/>
        </w:rPr>
        <w:t>offer</w:t>
      </w:r>
      <w:r w:rsidRPr="008E1FAD">
        <w:rPr>
          <w:rStyle w:val="SubtleReference"/>
          <w:b w:val="0"/>
          <w:color w:val="000000" w:themeColor="text1"/>
        </w:rPr>
        <w:t>?</w:t>
      </w:r>
    </w:p>
    <w:p w14:paraId="57EE8317" w14:textId="7427FBC5" w:rsidR="00840874" w:rsidRPr="008E1FAD" w:rsidRDefault="00840874" w:rsidP="00840874">
      <w:pPr>
        <w:rPr>
          <w:rStyle w:val="SubtleReference"/>
          <w:b w:val="0"/>
          <w:color w:val="000000" w:themeColor="text1"/>
        </w:rPr>
      </w:pPr>
    </w:p>
    <w:p w14:paraId="3CF29C6B" w14:textId="149FD446" w:rsidR="00840874" w:rsidRPr="008E1FAD" w:rsidRDefault="00840874" w:rsidP="00840874">
      <w:pPr>
        <w:rPr>
          <w:rStyle w:val="SubtleReference"/>
          <w:b w:val="0"/>
          <w:color w:val="000000" w:themeColor="text1"/>
        </w:rPr>
      </w:pPr>
      <w:r w:rsidRPr="008E1FAD">
        <w:rPr>
          <w:rStyle w:val="SubtleReference"/>
          <w:b w:val="0"/>
          <w:color w:val="000000" w:themeColor="text1"/>
        </w:rPr>
        <w:t xml:space="preserve">What </w:t>
      </w:r>
      <w:r w:rsidR="008E1FAD">
        <w:rPr>
          <w:rStyle w:val="SubtleReference"/>
          <w:b w:val="0"/>
          <w:color w:val="000000" w:themeColor="text1"/>
        </w:rPr>
        <w:t>is</w:t>
      </w:r>
      <w:r w:rsidRPr="008E1FAD">
        <w:rPr>
          <w:rStyle w:val="SubtleReference"/>
          <w:b w:val="0"/>
          <w:color w:val="000000" w:themeColor="text1"/>
        </w:rPr>
        <w:t xml:space="preserve"> the most rewarding part of participating in </w:t>
      </w:r>
      <w:r w:rsidR="008E1FAD">
        <w:rPr>
          <w:rStyle w:val="SubtleReference"/>
          <w:b w:val="0"/>
          <w:color w:val="000000" w:themeColor="text1"/>
        </w:rPr>
        <w:t>the Lucas Farmers Market</w:t>
      </w:r>
      <w:r w:rsidRPr="008E1FAD">
        <w:rPr>
          <w:rStyle w:val="SubtleReference"/>
          <w:b w:val="0"/>
          <w:color w:val="000000" w:themeColor="text1"/>
        </w:rPr>
        <w:t>?</w:t>
      </w:r>
    </w:p>
    <w:p w14:paraId="3C995864" w14:textId="77777777" w:rsidR="00F719A0" w:rsidRPr="008E1FAD" w:rsidRDefault="00F719A0" w:rsidP="00840874">
      <w:pPr>
        <w:rPr>
          <w:rStyle w:val="SubtleReference"/>
          <w:b w:val="0"/>
          <w:color w:val="000000" w:themeColor="text1"/>
        </w:rPr>
      </w:pPr>
    </w:p>
    <w:p w14:paraId="2F3358B3" w14:textId="071BA744" w:rsidR="00F719A0" w:rsidRPr="008E1FAD" w:rsidRDefault="00F719A0" w:rsidP="00840874">
      <w:pPr>
        <w:rPr>
          <w:rStyle w:val="SubtleReference"/>
          <w:b w:val="0"/>
          <w:color w:val="000000" w:themeColor="text1"/>
        </w:rPr>
      </w:pPr>
      <w:r w:rsidRPr="008E1FAD">
        <w:rPr>
          <w:rStyle w:val="SubtleReference"/>
          <w:b w:val="0"/>
          <w:color w:val="000000" w:themeColor="text1"/>
        </w:rPr>
        <w:t>(if possible, please provide a photo of your farm, store, products, your employees)</w:t>
      </w:r>
    </w:p>
    <w:p w14:paraId="017F65C1" w14:textId="0F6F3E4F" w:rsidR="00840874" w:rsidRDefault="00840874" w:rsidP="00840874"/>
    <w:p w14:paraId="39B62216" w14:textId="77777777" w:rsidR="00840874" w:rsidRPr="00840874" w:rsidRDefault="00840874" w:rsidP="00840874"/>
    <w:sectPr w:rsidR="00840874" w:rsidRPr="00840874" w:rsidSect="006F03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AF2D7" w14:textId="77777777" w:rsidR="00016212" w:rsidRDefault="00016212">
      <w:pPr>
        <w:spacing w:after="0" w:line="240" w:lineRule="auto"/>
      </w:pPr>
      <w:r>
        <w:separator/>
      </w:r>
    </w:p>
  </w:endnote>
  <w:endnote w:type="continuationSeparator" w:id="0">
    <w:p w14:paraId="44FEAC37" w14:textId="77777777" w:rsidR="00016212" w:rsidRDefault="00016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7381D" w14:textId="77777777" w:rsidR="007E0D6E" w:rsidRDefault="007E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13F456E5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01863037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40684BDF" wp14:editId="7C338199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1AA157A4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17CFD169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EFFD7BF" wp14:editId="18049C52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09FDF" w14:textId="77777777" w:rsidR="00016212" w:rsidRDefault="00016212">
      <w:pPr>
        <w:spacing w:after="0" w:line="240" w:lineRule="auto"/>
      </w:pPr>
      <w:r>
        <w:separator/>
      </w:r>
    </w:p>
  </w:footnote>
  <w:footnote w:type="continuationSeparator" w:id="0">
    <w:p w14:paraId="3970F216" w14:textId="77777777" w:rsidR="00016212" w:rsidRDefault="00016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58F77" w14:textId="77777777" w:rsidR="007E0D6E" w:rsidRDefault="007E0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085E60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1F8AF280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1B6A6D43" wp14:editId="5CEE6367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B2BA8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F0E"/>
    <w:rsid w:val="00016212"/>
    <w:rsid w:val="00066E19"/>
    <w:rsid w:val="000B4BF8"/>
    <w:rsid w:val="000F2898"/>
    <w:rsid w:val="00115663"/>
    <w:rsid w:val="00211FB1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620729"/>
    <w:rsid w:val="00670416"/>
    <w:rsid w:val="00673242"/>
    <w:rsid w:val="00691768"/>
    <w:rsid w:val="006F0367"/>
    <w:rsid w:val="007C4A68"/>
    <w:rsid w:val="007E0D6E"/>
    <w:rsid w:val="007E3A99"/>
    <w:rsid w:val="00840874"/>
    <w:rsid w:val="008658F6"/>
    <w:rsid w:val="008945AC"/>
    <w:rsid w:val="008E1FAD"/>
    <w:rsid w:val="009439AA"/>
    <w:rsid w:val="00A45E55"/>
    <w:rsid w:val="00B15201"/>
    <w:rsid w:val="00B22EC4"/>
    <w:rsid w:val="00B54EAE"/>
    <w:rsid w:val="00B552FE"/>
    <w:rsid w:val="00BA5A05"/>
    <w:rsid w:val="00BC06ED"/>
    <w:rsid w:val="00C67F5F"/>
    <w:rsid w:val="00CE2CAB"/>
    <w:rsid w:val="00D237AA"/>
    <w:rsid w:val="00D904CD"/>
    <w:rsid w:val="00DE3E34"/>
    <w:rsid w:val="00E041D6"/>
    <w:rsid w:val="00E32718"/>
    <w:rsid w:val="00E71405"/>
    <w:rsid w:val="00E802A8"/>
    <w:rsid w:val="00E83F0E"/>
    <w:rsid w:val="00F719A0"/>
    <w:rsid w:val="00F83039"/>
    <w:rsid w:val="00F87567"/>
    <w:rsid w:val="00FA5F92"/>
    <w:rsid w:val="00FC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D66C9B"/>
  <w15:chartTrackingRefBased/>
  <w15:docId w15:val="{9F68C8A0-35EF-4DA3-B203-F9011CE5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/>
    <w:lsdException w:name="Signature" w:semiHidden="1" w:uiPriority="6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874"/>
  </w:style>
  <w:style w:type="paragraph" w:styleId="Heading1">
    <w:name w:val="heading 1"/>
    <w:basedOn w:val="Normal"/>
    <w:next w:val="Normal"/>
    <w:link w:val="Heading1Char"/>
    <w:uiPriority w:val="9"/>
    <w:qFormat/>
    <w:rsid w:val="00840874"/>
    <w:pPr>
      <w:pBdr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pBdr>
      <w:shd w:val="clear" w:color="auto" w:fill="D0DE4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0874"/>
    <w:pPr>
      <w:pBdr>
        <w:top w:val="single" w:sz="24" w:space="0" w:color="F5F8DB" w:themeColor="accent1" w:themeTint="33"/>
        <w:left w:val="single" w:sz="24" w:space="0" w:color="F5F8DB" w:themeColor="accent1" w:themeTint="33"/>
        <w:bottom w:val="single" w:sz="24" w:space="0" w:color="F5F8DB" w:themeColor="accent1" w:themeTint="33"/>
        <w:right w:val="single" w:sz="24" w:space="0" w:color="F5F8DB" w:themeColor="accent1" w:themeTint="33"/>
      </w:pBdr>
      <w:shd w:val="clear" w:color="auto" w:fill="F5F8DB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0874"/>
    <w:pPr>
      <w:pBdr>
        <w:top w:val="single" w:sz="6" w:space="2" w:color="D0DE4E" w:themeColor="accent1"/>
      </w:pBdr>
      <w:spacing w:before="300" w:after="0"/>
      <w:outlineLvl w:val="2"/>
    </w:pPr>
    <w:rPr>
      <w:caps/>
      <w:color w:val="737D17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0874"/>
    <w:pPr>
      <w:pBdr>
        <w:top w:val="dotted" w:sz="6" w:space="2" w:color="D0DE4E" w:themeColor="accent1"/>
      </w:pBdr>
      <w:spacing w:before="200" w:after="0"/>
      <w:outlineLvl w:val="3"/>
    </w:pPr>
    <w:rPr>
      <w:caps/>
      <w:color w:val="AEBD2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874"/>
    <w:pPr>
      <w:pBdr>
        <w:bottom w:val="single" w:sz="6" w:space="1" w:color="D0DE4E" w:themeColor="accent1"/>
      </w:pBdr>
      <w:spacing w:before="200" w:after="0"/>
      <w:outlineLvl w:val="4"/>
    </w:pPr>
    <w:rPr>
      <w:caps/>
      <w:color w:val="AEBD2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0874"/>
    <w:pPr>
      <w:pBdr>
        <w:bottom w:val="dotted" w:sz="6" w:space="1" w:color="D0DE4E" w:themeColor="accent1"/>
      </w:pBdr>
      <w:spacing w:before="200" w:after="0"/>
      <w:outlineLvl w:val="5"/>
    </w:pPr>
    <w:rPr>
      <w:caps/>
      <w:color w:val="AEBD2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874"/>
    <w:pPr>
      <w:spacing w:before="200" w:after="0"/>
      <w:outlineLvl w:val="6"/>
    </w:pPr>
    <w:rPr>
      <w:caps/>
      <w:color w:val="AEBD2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87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87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0874"/>
    <w:rPr>
      <w:caps/>
      <w:color w:val="FFFFFF" w:themeColor="background1"/>
      <w:spacing w:val="15"/>
      <w:sz w:val="22"/>
      <w:szCs w:val="22"/>
      <w:shd w:val="clear" w:color="auto" w:fill="D0DE4E" w:themeFill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0874"/>
    <w:pPr>
      <w:outlineLvl w:val="9"/>
    </w:p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rsid w:val="000F2898"/>
    <w:pPr>
      <w:spacing w:after="0"/>
      <w:contextualSpacing/>
    </w:pPr>
    <w:rPr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rsid w:val="002E1A5A"/>
    <w:pPr>
      <w:spacing w:before="720"/>
    </w:pPr>
    <w:rPr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pPr>
      <w:spacing w:before="720" w:after="280"/>
      <w:contextualSpacing/>
    </w:pPr>
    <w:rPr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rsid w:val="00E32718"/>
    <w:pPr>
      <w:spacing w:before="440" w:after="180"/>
    </w:pPr>
    <w:rPr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uiPriority w:val="22"/>
    <w:qFormat/>
    <w:rsid w:val="00840874"/>
    <w:rPr>
      <w:b/>
      <w:bC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874"/>
    <w:rPr>
      <w:caps/>
      <w:spacing w:val="15"/>
      <w:shd w:val="clear" w:color="auto" w:fill="F5F8DB" w:themeFill="accent1" w:themeFillTint="33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840874"/>
    <w:rPr>
      <w:caps/>
      <w:color w:val="AEBD2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874"/>
    <w:rPr>
      <w:caps/>
      <w:color w:val="AEBD2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874"/>
    <w:rPr>
      <w:caps/>
      <w:color w:val="AEBD23" w:themeColor="accent1" w:themeShade="BF"/>
      <w:spacing w:val="1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874"/>
    <w:rPr>
      <w:caps/>
      <w:color w:val="737D17" w:themeColor="accent1" w:themeShade="7F"/>
      <w:spacing w:val="15"/>
    </w:rPr>
  </w:style>
  <w:style w:type="character" w:styleId="IntenseEmphasis">
    <w:name w:val="Intense Emphasis"/>
    <w:uiPriority w:val="21"/>
    <w:qFormat/>
    <w:rsid w:val="00840874"/>
    <w:rPr>
      <w:b/>
      <w:bCs/>
      <w:caps/>
      <w:color w:val="737D17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874"/>
    <w:pPr>
      <w:spacing w:before="240" w:after="240" w:line="240" w:lineRule="auto"/>
      <w:ind w:left="1080" w:right="1080"/>
      <w:jc w:val="center"/>
    </w:pPr>
    <w:rPr>
      <w:color w:val="D0DE4E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874"/>
    <w:rPr>
      <w:color w:val="D0DE4E" w:themeColor="accent1"/>
      <w:sz w:val="24"/>
      <w:szCs w:val="24"/>
    </w:rPr>
  </w:style>
  <w:style w:type="character" w:styleId="IntenseReference">
    <w:name w:val="Intense Reference"/>
    <w:uiPriority w:val="32"/>
    <w:qFormat/>
    <w:rsid w:val="00840874"/>
    <w:rPr>
      <w:b/>
      <w:bCs/>
      <w:i/>
      <w:iCs/>
      <w:caps/>
      <w:color w:val="D0DE4E" w:themeColor="accent1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uiPriority w:val="33"/>
    <w:qFormat/>
    <w:rsid w:val="00840874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40874"/>
    <w:rPr>
      <w:b/>
      <w:bCs/>
      <w:color w:val="AEBD23" w:themeColor="accent1" w:themeShade="BF"/>
      <w:sz w:val="16"/>
      <w:szCs w:val="16"/>
    </w:rPr>
  </w:style>
  <w:style w:type="character" w:styleId="Emphasis">
    <w:name w:val="Emphasis"/>
    <w:uiPriority w:val="20"/>
    <w:qFormat/>
    <w:rsid w:val="00840874"/>
    <w:rPr>
      <w:caps/>
      <w:color w:val="737D17" w:themeColor="accent1" w:themeShade="7F"/>
      <w:spacing w:val="5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874"/>
    <w:rPr>
      <w:caps/>
      <w:color w:val="AEBD2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87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874"/>
    <w:rPr>
      <w:i/>
      <w:iCs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D904CD"/>
    <w:pPr>
      <w:ind w:left="720"/>
      <w:contextualSpacing/>
    </w:pPr>
  </w:style>
  <w:style w:type="paragraph" w:styleId="NoSpacing">
    <w:name w:val="No Spacing"/>
    <w:uiPriority w:val="1"/>
    <w:qFormat/>
    <w:rsid w:val="0084087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40874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40874"/>
    <w:rPr>
      <w:i/>
      <w:iCs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87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40874"/>
    <w:rPr>
      <w:caps/>
      <w:color w:val="595959" w:themeColor="text1" w:themeTint="A6"/>
      <w:spacing w:val="10"/>
      <w:sz w:val="21"/>
      <w:szCs w:val="21"/>
    </w:rPr>
  </w:style>
  <w:style w:type="character" w:styleId="SubtleEmphasis">
    <w:name w:val="Subtle Emphasis"/>
    <w:uiPriority w:val="19"/>
    <w:qFormat/>
    <w:rsid w:val="00840874"/>
    <w:rPr>
      <w:i/>
      <w:iCs/>
      <w:color w:val="737D17" w:themeColor="accent1" w:themeShade="7F"/>
    </w:rPr>
  </w:style>
  <w:style w:type="character" w:styleId="SubtleReference">
    <w:name w:val="Subtle Reference"/>
    <w:uiPriority w:val="31"/>
    <w:qFormat/>
    <w:rsid w:val="00840874"/>
    <w:rPr>
      <w:b/>
      <w:bCs/>
      <w:color w:val="D0DE4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40874"/>
    <w:pPr>
      <w:spacing w:before="0" w:after="0"/>
    </w:pPr>
    <w:rPr>
      <w:rFonts w:asciiTheme="majorHAnsi" w:eastAsiaTheme="majorEastAsia" w:hAnsiTheme="majorHAnsi" w:cstheme="majorBidi"/>
      <w:caps/>
      <w:color w:val="D0DE4E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0874"/>
    <w:rPr>
      <w:rFonts w:asciiTheme="majorHAnsi" w:eastAsiaTheme="majorEastAsia" w:hAnsiTheme="majorHAnsi" w:cstheme="majorBidi"/>
      <w:caps/>
      <w:color w:val="D0DE4E" w:themeColor="accent1"/>
      <w:spacing w:val="10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dsonl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4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Dodson, Lynne</dc:creator>
  <cp:keywords/>
  <dc:description/>
  <cp:lastModifiedBy>Dodson, Lynne</cp:lastModifiedBy>
  <cp:revision>3</cp:revision>
  <dcterms:created xsi:type="dcterms:W3CDTF">2020-06-04T13:21:00Z</dcterms:created>
  <dcterms:modified xsi:type="dcterms:W3CDTF">2020-07-31T17:16:00Z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89c03519-5d61-4127-beb8-4aed61f547a0_Enabled">
    <vt:lpwstr>true</vt:lpwstr>
  </property>
  <property fmtid="{D5CDD505-2E9C-101B-9397-08002B2CF9AE}" pid="4" name="MSIP_Label_89c03519-5d61-4127-beb8-4aed61f547a0_SetDate">
    <vt:lpwstr>2020-06-04T13:21:34Z</vt:lpwstr>
  </property>
  <property fmtid="{D5CDD505-2E9C-101B-9397-08002B2CF9AE}" pid="5" name="MSIP_Label_89c03519-5d61-4127-beb8-4aed61f547a0_Method">
    <vt:lpwstr>Standard</vt:lpwstr>
  </property>
  <property fmtid="{D5CDD505-2E9C-101B-9397-08002B2CF9AE}" pid="6" name="MSIP_Label_89c03519-5d61-4127-beb8-4aed61f547a0_Name">
    <vt:lpwstr>89c03519-5d61-4127-beb8-4aed61f547a0</vt:lpwstr>
  </property>
  <property fmtid="{D5CDD505-2E9C-101B-9397-08002B2CF9AE}" pid="7" name="MSIP_Label_89c03519-5d61-4127-beb8-4aed61f547a0_SiteId">
    <vt:lpwstr>1bb2a1bc-cc03-4ed9-a189-1f05216d70f4</vt:lpwstr>
  </property>
  <property fmtid="{D5CDD505-2E9C-101B-9397-08002B2CF9AE}" pid="8" name="MSIP_Label_89c03519-5d61-4127-beb8-4aed61f547a0_ActionId">
    <vt:lpwstr>90d5067b-d4d5-4d26-9ac1-2536ee1df53a</vt:lpwstr>
  </property>
  <property fmtid="{D5CDD505-2E9C-101B-9397-08002B2CF9AE}" pid="9" name="MSIP_Label_89c03519-5d61-4127-beb8-4aed61f547a0_ContentBits">
    <vt:lpwstr>0</vt:lpwstr>
  </property>
</Properties>
</file>