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080" w:type="dxa"/>
        <w:tblLook w:val="0600" w:firstRow="0" w:lastRow="0" w:firstColumn="0" w:lastColumn="0" w:noHBand="1" w:noVBand="1"/>
      </w:tblPr>
      <w:tblGrid>
        <w:gridCol w:w="6930"/>
        <w:gridCol w:w="2060"/>
      </w:tblGrid>
      <w:tr w:rsidR="00E3286D" w:rsidRPr="00FA3EB3" w14:paraId="2DACCB0D" w14:textId="77777777" w:rsidTr="00355DEE">
        <w:trPr>
          <w:trHeight w:val="1728"/>
        </w:trPr>
        <w:tc>
          <w:tcPr>
            <w:tcW w:w="6930" w:type="dxa"/>
            <w:vAlign w:val="center"/>
          </w:tcPr>
          <w:p w14:paraId="375F938B" w14:textId="5D136A1C" w:rsidR="00E3286D" w:rsidRPr="00FA3EB3" w:rsidRDefault="00DE37D3" w:rsidP="00E3286D">
            <w:pPr>
              <w:pStyle w:val="Title"/>
            </w:pPr>
            <w:r>
              <w:t>Emergency Situation Waiver</w:t>
            </w:r>
          </w:p>
        </w:tc>
        <w:tc>
          <w:tcPr>
            <w:tcW w:w="2060" w:type="dxa"/>
            <w:vAlign w:val="center"/>
          </w:tcPr>
          <w:p w14:paraId="7F77AB7A" w14:textId="29B66B55" w:rsidR="00DE37D3" w:rsidRPr="00DE37D3" w:rsidRDefault="00DE37D3" w:rsidP="00DE37D3">
            <w:pPr>
              <w:spacing w:before="100" w:beforeAutospacing="1" w:after="100" w:afterAutospacing="1" w:line="240" w:lineRule="auto"/>
              <w:rPr>
                <w:rFonts w:ascii="Times New Roman" w:eastAsia="Times New Roman" w:hAnsi="Times New Roman" w:cs="Times New Roman"/>
                <w:sz w:val="24"/>
                <w:szCs w:val="24"/>
              </w:rPr>
            </w:pPr>
          </w:p>
          <w:p w14:paraId="68AC1BA0" w14:textId="01F7189B" w:rsidR="00E3286D" w:rsidRPr="00FA3EB3" w:rsidRDefault="00E3286D" w:rsidP="00E3286D">
            <w:pPr>
              <w:spacing w:after="0"/>
              <w:jc w:val="right"/>
            </w:pPr>
          </w:p>
        </w:tc>
      </w:tr>
    </w:tbl>
    <w:p w14:paraId="05212751" w14:textId="0A4105B8" w:rsidR="00E3286D" w:rsidRPr="00FA3EB3" w:rsidRDefault="00DE37D3" w:rsidP="00FD35A6">
      <w:pPr>
        <w:pStyle w:val="Heading1"/>
      </w:pPr>
      <w:r>
        <w:t>Applicability</w:t>
      </w:r>
    </w:p>
    <w:p w14:paraId="63EDFEE7" w14:textId="587B663A" w:rsidR="00FD35A6" w:rsidRPr="00FA3EB3" w:rsidRDefault="00DE37D3" w:rsidP="00FD35A6">
      <w:r w:rsidRPr="00DE37D3">
        <w:t xml:space="preserve">This </w:t>
      </w:r>
      <w:r>
        <w:t xml:space="preserve">waiver is for the </w:t>
      </w:r>
      <w:r w:rsidRPr="00DE37D3">
        <w:t xml:space="preserve">purposes of the cleanup and/or disposal of PCB releases caused by an emergency situation as defined in § 761.3. This </w:t>
      </w:r>
      <w:r>
        <w:t>is a</w:t>
      </w:r>
      <w:r w:rsidRPr="00DE37D3">
        <w:t xml:space="preserve"> request </w:t>
      </w:r>
      <w:r>
        <w:t>for a</w:t>
      </w:r>
      <w:r w:rsidRPr="00DE37D3">
        <w:t xml:space="preserve"> waiver of requirements in § 761.60, 761.61, 761.62, or 761.65. </w:t>
      </w:r>
      <w:r>
        <w:t>The organization submitting this waiver understands that</w:t>
      </w:r>
      <w:r w:rsidRPr="00DE37D3">
        <w:t xml:space="preserve"> conducting activities under these emergency provisions is also responsible for determining and complying with all other applicable Federal, State, and local laws and regulations. This </w:t>
      </w:r>
      <w:r>
        <w:t>waiver</w:t>
      </w:r>
      <w:r w:rsidRPr="00DE37D3">
        <w:t xml:space="preserve"> does not prohibit </w:t>
      </w:r>
      <w:r>
        <w:t>the organization submitting it</w:t>
      </w:r>
      <w:r w:rsidRPr="00DE37D3">
        <w:t xml:space="preserve"> from implementing temporary emergency measures to prevent, treat, or contain fu</w:t>
      </w:r>
      <w:r w:rsidR="00FA71CF">
        <w:t>r</w:t>
      </w:r>
      <w:r w:rsidRPr="00DE37D3">
        <w:t>ther releases or mitigate migration to the environment of PCBs or PCB remediation waste.</w:t>
      </w:r>
    </w:p>
    <w:p w14:paraId="3C58D1C3" w14:textId="53F4913D" w:rsidR="00FD35A6" w:rsidRPr="00FA3EB3" w:rsidRDefault="00DE37D3" w:rsidP="00FD35A6">
      <w:pPr>
        <w:pStyle w:val="Heading1"/>
      </w:pPr>
      <w:r>
        <w:t xml:space="preserve">Waiver Request </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96"/>
        <w:gridCol w:w="3064"/>
        <w:gridCol w:w="2610"/>
        <w:gridCol w:w="2420"/>
      </w:tblGrid>
      <w:tr w:rsidR="00687CFB" w:rsidRPr="00FA3EB3" w14:paraId="6C1FF6C9" w14:textId="77777777" w:rsidTr="00687CFB">
        <w:trPr>
          <w:trHeight w:val="544"/>
        </w:trPr>
        <w:bookmarkStart w:id="0" w:name="_Hlk162266286" w:displacedByCustomXml="next"/>
        <w:sdt>
          <w:sdtPr>
            <w:id w:val="1493136592"/>
            <w:placeholder>
              <w:docPart w:val="82946ECCCEF449D7AE24107CDB6EF668"/>
            </w:placeholder>
            <w:temporary/>
            <w:showingPlcHdr/>
            <w15:appearance w15:val="hidden"/>
          </w:sdtPr>
          <w:sdtEndPr/>
          <w:sdtContent>
            <w:tc>
              <w:tcPr>
                <w:tcW w:w="2696" w:type="dxa"/>
              </w:tcPr>
              <w:p w14:paraId="36740A9F" w14:textId="77777777" w:rsidR="00687CFB" w:rsidRPr="00FA3EB3" w:rsidRDefault="00687CFB" w:rsidP="00FD35A6">
                <w:pPr>
                  <w:pStyle w:val="Labels"/>
                </w:pPr>
                <w:r w:rsidRPr="00FA3EB3">
                  <w:t>Business Name</w:t>
                </w:r>
              </w:p>
            </w:tc>
          </w:sdtContent>
        </w:sdt>
        <w:tc>
          <w:tcPr>
            <w:tcW w:w="3064" w:type="dxa"/>
            <w:shd w:val="clear" w:color="auto" w:fill="FFFFFF" w:themeFill="background1"/>
          </w:tcPr>
          <w:p w14:paraId="1CC83501" w14:textId="009F49E2" w:rsidR="00687CFB" w:rsidRPr="00FA3EB3" w:rsidRDefault="00687CFB" w:rsidP="00FD35A6"/>
        </w:tc>
        <w:tc>
          <w:tcPr>
            <w:tcW w:w="2610" w:type="dxa"/>
            <w:vMerge w:val="restart"/>
          </w:tcPr>
          <w:p w14:paraId="2561E1A1" w14:textId="23D5F3FE" w:rsidR="00687CFB" w:rsidRPr="00FA3EB3" w:rsidRDefault="000E7FE1" w:rsidP="000E7FE1">
            <w:pPr>
              <w:pStyle w:val="Labels"/>
            </w:pPr>
            <w:r>
              <w:t>Primary Address Number, Street, City, State, Zip Code</w:t>
            </w:r>
          </w:p>
        </w:tc>
        <w:tc>
          <w:tcPr>
            <w:tcW w:w="2420" w:type="dxa"/>
            <w:vMerge w:val="restart"/>
            <w:shd w:val="clear" w:color="auto" w:fill="FFFFFF" w:themeFill="background1"/>
          </w:tcPr>
          <w:p w14:paraId="3719996F" w14:textId="1F3F3842" w:rsidR="00687CFB" w:rsidRPr="00FA3EB3" w:rsidRDefault="00687CFB" w:rsidP="00FD35A6"/>
        </w:tc>
      </w:tr>
      <w:bookmarkEnd w:id="0"/>
      <w:tr w:rsidR="00687CFB" w:rsidRPr="00FA3EB3" w14:paraId="522F523A" w14:textId="77777777" w:rsidTr="00687CFB">
        <w:trPr>
          <w:trHeight w:val="544"/>
        </w:trPr>
        <w:tc>
          <w:tcPr>
            <w:tcW w:w="2696" w:type="dxa"/>
          </w:tcPr>
          <w:p w14:paraId="214B7774" w14:textId="724AE2B5" w:rsidR="00687CFB" w:rsidRPr="00FA3EB3" w:rsidRDefault="000E7FE1" w:rsidP="00FD35A6">
            <w:pPr>
              <w:pStyle w:val="Labels"/>
            </w:pPr>
            <w:r>
              <w:t>Name of Person Completing Waiver Request</w:t>
            </w:r>
          </w:p>
        </w:tc>
        <w:tc>
          <w:tcPr>
            <w:tcW w:w="3064" w:type="dxa"/>
          </w:tcPr>
          <w:p w14:paraId="67326F7C" w14:textId="27F3238B" w:rsidR="00687CFB" w:rsidRPr="00FA3EB3" w:rsidRDefault="00687CFB" w:rsidP="00FD35A6"/>
        </w:tc>
        <w:tc>
          <w:tcPr>
            <w:tcW w:w="2610" w:type="dxa"/>
            <w:vMerge/>
          </w:tcPr>
          <w:p w14:paraId="14EBD9CA" w14:textId="77777777" w:rsidR="00687CFB" w:rsidRPr="00FA3EB3" w:rsidRDefault="00687CFB" w:rsidP="00FD35A6">
            <w:pPr>
              <w:pStyle w:val="Labels"/>
            </w:pPr>
          </w:p>
        </w:tc>
        <w:tc>
          <w:tcPr>
            <w:tcW w:w="2420" w:type="dxa"/>
            <w:vMerge/>
            <w:shd w:val="clear" w:color="auto" w:fill="FFFFFF" w:themeFill="background1"/>
          </w:tcPr>
          <w:p w14:paraId="370EE9E2" w14:textId="77777777" w:rsidR="00687CFB" w:rsidRPr="00FA3EB3" w:rsidRDefault="00687CFB" w:rsidP="00FD35A6"/>
        </w:tc>
      </w:tr>
      <w:tr w:rsidR="00FD35A6" w:rsidRPr="00FA3EB3" w14:paraId="03B17049" w14:textId="77777777" w:rsidTr="00687CFB">
        <w:sdt>
          <w:sdtPr>
            <w:id w:val="886532508"/>
            <w:placeholder>
              <w:docPart w:val="A813297D968446B2A075386206C99F3B"/>
            </w:placeholder>
            <w:temporary/>
            <w:showingPlcHdr/>
            <w15:appearance w15:val="hidden"/>
          </w:sdtPr>
          <w:sdtEndPr/>
          <w:sdtContent>
            <w:tc>
              <w:tcPr>
                <w:tcW w:w="2696" w:type="dxa"/>
              </w:tcPr>
              <w:p w14:paraId="7C724DB6" w14:textId="77777777" w:rsidR="00FD35A6" w:rsidRPr="00FA3EB3" w:rsidRDefault="00FD35A6" w:rsidP="00FD35A6">
                <w:pPr>
                  <w:pStyle w:val="Labels"/>
                </w:pPr>
                <w:r w:rsidRPr="00FA3EB3">
                  <w:t>Telephone</w:t>
                </w:r>
              </w:p>
            </w:tc>
          </w:sdtContent>
        </w:sdt>
        <w:tc>
          <w:tcPr>
            <w:tcW w:w="3064" w:type="dxa"/>
            <w:shd w:val="clear" w:color="auto" w:fill="FFFFFF" w:themeFill="background1"/>
          </w:tcPr>
          <w:p w14:paraId="481C4CBB" w14:textId="77777777" w:rsidR="00FD35A6" w:rsidRPr="00FA3EB3" w:rsidRDefault="00FD35A6" w:rsidP="00FD35A6"/>
        </w:tc>
        <w:tc>
          <w:tcPr>
            <w:tcW w:w="2610" w:type="dxa"/>
          </w:tcPr>
          <w:p w14:paraId="00B88777" w14:textId="6104B292" w:rsidR="00FD35A6" w:rsidRPr="00FA3EB3" w:rsidRDefault="00F7173F" w:rsidP="00FD35A6">
            <w:pPr>
              <w:pStyle w:val="Labels"/>
            </w:pPr>
            <w:r>
              <w:t>Telephone (2)</w:t>
            </w:r>
          </w:p>
        </w:tc>
        <w:tc>
          <w:tcPr>
            <w:tcW w:w="2420" w:type="dxa"/>
            <w:shd w:val="clear" w:color="auto" w:fill="FFFFFF" w:themeFill="background1"/>
          </w:tcPr>
          <w:p w14:paraId="4231986D" w14:textId="25CD0F71" w:rsidR="00FD35A6" w:rsidRPr="00FA3EB3" w:rsidRDefault="00FD35A6" w:rsidP="00FD35A6"/>
        </w:tc>
      </w:tr>
      <w:tr w:rsidR="00FD35A6" w:rsidRPr="00FA3EB3" w14:paraId="23F28643" w14:textId="77777777" w:rsidTr="00687CFB">
        <w:tc>
          <w:tcPr>
            <w:tcW w:w="2696" w:type="dxa"/>
          </w:tcPr>
          <w:p w14:paraId="492D4190" w14:textId="3AD41EFC" w:rsidR="00FD35A6" w:rsidRPr="00FA3EB3" w:rsidRDefault="00DE37D3" w:rsidP="00FD35A6">
            <w:pPr>
              <w:pStyle w:val="Labels"/>
            </w:pPr>
            <w:r>
              <w:t>Contact Email Address</w:t>
            </w:r>
          </w:p>
        </w:tc>
        <w:tc>
          <w:tcPr>
            <w:tcW w:w="3064" w:type="dxa"/>
            <w:shd w:val="clear" w:color="auto" w:fill="FFFFFF" w:themeFill="background1"/>
          </w:tcPr>
          <w:p w14:paraId="68390F1F" w14:textId="77777777" w:rsidR="00FD35A6" w:rsidRPr="00FA3EB3" w:rsidRDefault="00FD35A6" w:rsidP="00FD35A6"/>
        </w:tc>
        <w:tc>
          <w:tcPr>
            <w:tcW w:w="2610" w:type="dxa"/>
          </w:tcPr>
          <w:p w14:paraId="700601FC" w14:textId="4E843DE4" w:rsidR="00FD35A6" w:rsidRPr="00FA3EB3" w:rsidRDefault="00F7173F" w:rsidP="00FD35A6">
            <w:pPr>
              <w:pStyle w:val="Labels"/>
            </w:pPr>
            <w:r w:rsidRPr="00F7173F">
              <w:t>EPA ID number</w:t>
            </w:r>
          </w:p>
        </w:tc>
        <w:tc>
          <w:tcPr>
            <w:tcW w:w="2420" w:type="dxa"/>
            <w:shd w:val="clear" w:color="auto" w:fill="FFFFFF" w:themeFill="background1"/>
          </w:tcPr>
          <w:p w14:paraId="318705B4" w14:textId="6FB40F48" w:rsidR="00FD35A6" w:rsidRPr="00FA3EB3" w:rsidRDefault="00FD35A6" w:rsidP="00FD35A6"/>
        </w:tc>
      </w:tr>
      <w:tr w:rsidR="00EC4DF7" w:rsidRPr="00FA3EB3" w14:paraId="36B967FC" w14:textId="77777777" w:rsidTr="00687CFB">
        <w:tc>
          <w:tcPr>
            <w:tcW w:w="2696" w:type="dxa"/>
          </w:tcPr>
          <w:p w14:paraId="68096155" w14:textId="682D6003" w:rsidR="00EC4DF7" w:rsidRDefault="00EC4DF7" w:rsidP="00FD35A6">
            <w:pPr>
              <w:pStyle w:val="Labels"/>
            </w:pPr>
            <w:r>
              <w:t>Date this waiver is being filled out:</w:t>
            </w:r>
          </w:p>
        </w:tc>
        <w:sdt>
          <w:sdtPr>
            <w:id w:val="1202433865"/>
            <w:placeholder>
              <w:docPart w:val="09B427E155CA4F90AC84A7974E20A2EC"/>
            </w:placeholder>
            <w:showingPlcHdr/>
            <w:date>
              <w:dateFormat w:val="M/d/yyyy"/>
              <w:lid w:val="en-US"/>
              <w:storeMappedDataAs w:val="dateTime"/>
              <w:calendar w:val="gregorian"/>
            </w:date>
          </w:sdtPr>
          <w:sdtEndPr/>
          <w:sdtContent>
            <w:tc>
              <w:tcPr>
                <w:tcW w:w="3064" w:type="dxa"/>
                <w:shd w:val="clear" w:color="auto" w:fill="FFFFFF" w:themeFill="background1"/>
              </w:tcPr>
              <w:p w14:paraId="4AE7E912" w14:textId="7412493F" w:rsidR="00EC4DF7" w:rsidRPr="00FA3EB3" w:rsidRDefault="00EC4DF7" w:rsidP="00FD35A6">
                <w:r w:rsidRPr="00991A27">
                  <w:rPr>
                    <w:rStyle w:val="PlaceholderText"/>
                  </w:rPr>
                  <w:t>Click or tap to enter a date.</w:t>
                </w:r>
              </w:p>
            </w:tc>
          </w:sdtContent>
        </w:sdt>
        <w:tc>
          <w:tcPr>
            <w:tcW w:w="2610" w:type="dxa"/>
          </w:tcPr>
          <w:p w14:paraId="3DE546A8" w14:textId="1152384B" w:rsidR="00EC4DF7" w:rsidRPr="00F7173F" w:rsidRDefault="00EC4DF7" w:rsidP="00FD35A6">
            <w:pPr>
              <w:pStyle w:val="Labels"/>
            </w:pPr>
            <w:r w:rsidRPr="00EC4DF7">
              <w:t xml:space="preserve">Date </w:t>
            </w:r>
            <w:r>
              <w:t xml:space="preserve">of </w:t>
            </w:r>
            <w:r w:rsidRPr="00EC4DF7">
              <w:t>discovery of the release or implementation of any temporary emergency measures</w:t>
            </w:r>
            <w:r>
              <w:t>:</w:t>
            </w:r>
          </w:p>
        </w:tc>
        <w:sdt>
          <w:sdtPr>
            <w:id w:val="1589498787"/>
            <w:placeholder>
              <w:docPart w:val="CD36A626DE9C47EA89616E099C04BA4E"/>
            </w:placeholder>
            <w:showingPlcHdr/>
            <w:date>
              <w:dateFormat w:val="M/d/yyyy"/>
              <w:lid w:val="en-US"/>
              <w:storeMappedDataAs w:val="dateTime"/>
              <w:calendar w:val="gregorian"/>
            </w:date>
          </w:sdtPr>
          <w:sdtEndPr/>
          <w:sdtContent>
            <w:tc>
              <w:tcPr>
                <w:tcW w:w="2420" w:type="dxa"/>
                <w:shd w:val="clear" w:color="auto" w:fill="FFFFFF" w:themeFill="background1"/>
              </w:tcPr>
              <w:p w14:paraId="1FD4832F" w14:textId="455F7735" w:rsidR="00EC4DF7" w:rsidRPr="00FA3EB3" w:rsidRDefault="00EC4DF7" w:rsidP="00FD35A6">
                <w:r w:rsidRPr="00991A27">
                  <w:rPr>
                    <w:rStyle w:val="PlaceholderText"/>
                  </w:rPr>
                  <w:t>Click or tap to enter a date.</w:t>
                </w:r>
              </w:p>
            </w:tc>
          </w:sdtContent>
        </w:sdt>
      </w:tr>
    </w:tbl>
    <w:p w14:paraId="46EA11A4" w14:textId="45E3B0FD" w:rsidR="00E94975" w:rsidRDefault="00F7173F" w:rsidP="00FD35A6">
      <w:r>
        <w:br/>
      </w:r>
      <w:r w:rsidRPr="00F7173F">
        <w:rPr>
          <w:u w:val="single"/>
        </w:rPr>
        <w:t>This is a request for waiver from the requirements at (check all that apply):</w:t>
      </w:r>
      <w:r>
        <w:br/>
        <w:t xml:space="preserve">EPA 40 CFR 761.60 (Disposal Requirements) </w:t>
      </w:r>
      <w:sdt>
        <w:sdtPr>
          <w:id w:val="19492762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br/>
        <w:t xml:space="preserve">EPA 40 CFR 761.61 (PCB Remediation Waste) </w:t>
      </w:r>
      <w:sdt>
        <w:sdtPr>
          <w:id w:val="-4046916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br/>
        <w:t>EPA 40 CFR 761.62 (</w:t>
      </w:r>
      <w:r w:rsidRPr="00F7173F">
        <w:t>Disposal of PCB bulk product waste</w:t>
      </w:r>
      <w:r>
        <w:t xml:space="preserve">) </w:t>
      </w:r>
      <w:sdt>
        <w:sdtPr>
          <w:id w:val="-7101875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br/>
        <w:t>EPA 40 CFR 761.65 (</w:t>
      </w:r>
      <w:r w:rsidRPr="00F7173F">
        <w:t>Storage for disposal</w:t>
      </w:r>
      <w:r>
        <w:t xml:space="preserve">) </w:t>
      </w:r>
      <w:sdt>
        <w:sdtPr>
          <w:id w:val="63614927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A55EA6" w14:textId="1698E8F8" w:rsidR="00E94975" w:rsidRDefault="00E94975" w:rsidP="00FD35A6">
      <w:r>
        <w:t>E</w:t>
      </w:r>
      <w:r w:rsidRPr="00E94975">
        <w:t>xplanation of why compliance with the existing provisions would be impracticable as a result of the emergency situation</w:t>
      </w:r>
      <w:r>
        <w:t xml:space="preserve"> described below</w:t>
      </w:r>
      <w:r w:rsidRPr="00E94975">
        <w:t>.</w:t>
      </w:r>
    </w:p>
    <w:sdt>
      <w:sdtPr>
        <w:id w:val="1997836036"/>
        <w:placeholder>
          <w:docPart w:val="DefaultPlaceholder_-1854013440"/>
        </w:placeholder>
        <w:showingPlcHdr/>
      </w:sdtPr>
      <w:sdtEndPr/>
      <w:sdtContent>
        <w:p w14:paraId="1D279AEB" w14:textId="49F37287" w:rsidR="00E94975" w:rsidRDefault="00E94975" w:rsidP="00FD35A6">
          <w:r w:rsidRPr="005376F3">
            <w:rPr>
              <w:rStyle w:val="PlaceholderText"/>
            </w:rPr>
            <w:t>Click or tap here to enter text.</w:t>
          </w:r>
        </w:p>
      </w:sdtContent>
    </w:sdt>
    <w:p w14:paraId="25743B9D" w14:textId="1CB38FEE" w:rsidR="00F7173F" w:rsidRDefault="00EC4DF7" w:rsidP="00FD35A6">
      <w:pPr>
        <w:rPr>
          <w:b/>
          <w:bCs/>
          <w:color w:val="1F497D" w:themeColor="text2"/>
          <w:sz w:val="32"/>
          <w:szCs w:val="32"/>
        </w:rPr>
      </w:pPr>
      <w:r>
        <w:br/>
      </w:r>
      <w:r w:rsidRPr="00EC4DF7">
        <w:rPr>
          <w:b/>
          <w:bCs/>
          <w:color w:val="1F497D" w:themeColor="text2"/>
          <w:sz w:val="32"/>
          <w:szCs w:val="32"/>
        </w:rPr>
        <w:t>Emergency Situation Description</w:t>
      </w:r>
      <w:r w:rsidR="00CA4C8E">
        <w:rPr>
          <w:b/>
          <w:bCs/>
          <w:color w:val="1F497D" w:themeColor="text2"/>
          <w:sz w:val="32"/>
          <w:szCs w:val="32"/>
        </w:rPr>
        <w:t xml:space="preserve"> </w:t>
      </w:r>
      <w:r w:rsidR="00CA4C8E" w:rsidRPr="000E7FE1">
        <w:rPr>
          <w:i/>
          <w:iCs/>
          <w:sz w:val="20"/>
          <w:szCs w:val="20"/>
          <w:u w:val="single"/>
        </w:rPr>
        <w:t>(meets definition of an emergency situation defined in 40 CFR 761.3)</w:t>
      </w:r>
    </w:p>
    <w:p w14:paraId="4CA16FE4" w14:textId="1895D56A" w:rsidR="00CA4C8E" w:rsidRPr="00F20272" w:rsidRDefault="00CA4C8E" w:rsidP="00FD35A6">
      <w:pPr>
        <w:rPr>
          <w:sz w:val="24"/>
          <w:szCs w:val="24"/>
        </w:rPr>
      </w:pPr>
      <w:r w:rsidRPr="00CA4C8E">
        <w:rPr>
          <w:sz w:val="24"/>
          <w:szCs w:val="24"/>
          <w:u w:val="single"/>
        </w:rPr>
        <w:t>Type of Emergency</w:t>
      </w:r>
      <w:r w:rsidR="00F20272">
        <w:rPr>
          <w:sz w:val="24"/>
          <w:szCs w:val="24"/>
        </w:rPr>
        <w:tab/>
        <w:t xml:space="preserve">Manmade </w:t>
      </w:r>
      <w:sdt>
        <w:sdtPr>
          <w:rPr>
            <w:sz w:val="24"/>
            <w:szCs w:val="24"/>
          </w:rPr>
          <w:id w:val="1096752660"/>
          <w14:checkbox>
            <w14:checked w14:val="0"/>
            <w14:checkedState w14:val="2612" w14:font="MS Gothic"/>
            <w14:uncheckedState w14:val="2610" w14:font="MS Gothic"/>
          </w14:checkbox>
        </w:sdtPr>
        <w:sdtEndPr/>
        <w:sdtContent>
          <w:r w:rsidR="00F20272">
            <w:rPr>
              <w:rFonts w:ascii="MS Gothic" w:eastAsia="MS Gothic" w:hAnsi="MS Gothic" w:hint="eastAsia"/>
              <w:sz w:val="24"/>
              <w:szCs w:val="24"/>
            </w:rPr>
            <w:t>☐</w:t>
          </w:r>
        </w:sdtContent>
      </w:sdt>
      <w:r w:rsidR="00F20272">
        <w:rPr>
          <w:sz w:val="24"/>
          <w:szCs w:val="24"/>
        </w:rPr>
        <w:t xml:space="preserve">     Natural </w:t>
      </w:r>
      <w:sdt>
        <w:sdtPr>
          <w:rPr>
            <w:sz w:val="24"/>
            <w:szCs w:val="24"/>
          </w:rPr>
          <w:id w:val="-1171712733"/>
          <w14:checkbox>
            <w14:checked w14:val="0"/>
            <w14:checkedState w14:val="2612" w14:font="MS Gothic"/>
            <w14:uncheckedState w14:val="2610" w14:font="MS Gothic"/>
          </w14:checkbox>
        </w:sdtPr>
        <w:sdtEndPr/>
        <w:sdtContent>
          <w:r w:rsidR="00F20272">
            <w:rPr>
              <w:rFonts w:ascii="MS Gothic" w:eastAsia="MS Gothic" w:hAnsi="MS Gothic" w:hint="eastAsia"/>
              <w:sz w:val="24"/>
              <w:szCs w:val="24"/>
            </w:rPr>
            <w:t>☐</w:t>
          </w:r>
        </w:sdtContent>
      </w:sdt>
    </w:p>
    <w:p w14:paraId="5FEDC396" w14:textId="102F92BD" w:rsidR="00CA4C8E" w:rsidRDefault="00E42454" w:rsidP="00FD35A6">
      <w:pPr>
        <w:rPr>
          <w:b/>
          <w:bCs/>
          <w:color w:val="1F497D" w:themeColor="text2"/>
          <w:sz w:val="24"/>
          <w:szCs w:val="24"/>
        </w:rPr>
      </w:pPr>
      <w:r w:rsidRPr="00F20272">
        <w:rPr>
          <w:b/>
          <w:bCs/>
          <w:color w:val="1F497D" w:themeColor="text2"/>
          <w:sz w:val="24"/>
          <w:szCs w:val="24"/>
        </w:rPr>
        <w:t>Hurricane</w:t>
      </w:r>
      <w:r w:rsidR="00F20272">
        <w:rPr>
          <w:b/>
          <w:bCs/>
          <w:color w:val="1F497D" w:themeColor="text2"/>
          <w:sz w:val="24"/>
          <w:szCs w:val="24"/>
        </w:rPr>
        <w:t xml:space="preserve"> </w:t>
      </w:r>
      <w:sdt>
        <w:sdtPr>
          <w:rPr>
            <w:b/>
            <w:bCs/>
            <w:color w:val="1F497D" w:themeColor="text2"/>
            <w:sz w:val="24"/>
            <w:szCs w:val="24"/>
          </w:rPr>
          <w:id w:val="-1823421573"/>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t>Civil Emergency</w:t>
      </w:r>
      <w:r w:rsidR="00F20272">
        <w:rPr>
          <w:b/>
          <w:bCs/>
          <w:color w:val="1F497D" w:themeColor="text2"/>
          <w:sz w:val="24"/>
          <w:szCs w:val="24"/>
        </w:rPr>
        <w:t xml:space="preserve"> </w:t>
      </w:r>
      <w:sdt>
        <w:sdtPr>
          <w:rPr>
            <w:b/>
            <w:bCs/>
            <w:color w:val="1F497D" w:themeColor="text2"/>
            <w:sz w:val="24"/>
            <w:szCs w:val="24"/>
          </w:rPr>
          <w:id w:val="1654179105"/>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t>Drought</w:t>
      </w:r>
      <w:r w:rsidR="00F20272">
        <w:rPr>
          <w:b/>
          <w:bCs/>
          <w:color w:val="1F497D" w:themeColor="text2"/>
          <w:sz w:val="24"/>
          <w:szCs w:val="24"/>
        </w:rPr>
        <w:t xml:space="preserve"> </w:t>
      </w:r>
      <w:sdt>
        <w:sdtPr>
          <w:rPr>
            <w:b/>
            <w:bCs/>
            <w:color w:val="1F497D" w:themeColor="text2"/>
            <w:sz w:val="24"/>
            <w:szCs w:val="24"/>
          </w:rPr>
          <w:id w:val="467636012"/>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r>
      <w:r w:rsidR="00F20272" w:rsidRPr="00F20272">
        <w:rPr>
          <w:b/>
          <w:bCs/>
          <w:color w:val="1F497D" w:themeColor="text2"/>
          <w:sz w:val="24"/>
          <w:szCs w:val="24"/>
        </w:rPr>
        <w:tab/>
        <w:t>Ice Storm</w:t>
      </w:r>
      <w:r w:rsidR="00F20272">
        <w:rPr>
          <w:b/>
          <w:bCs/>
          <w:color w:val="1F497D" w:themeColor="text2"/>
          <w:sz w:val="24"/>
          <w:szCs w:val="24"/>
        </w:rPr>
        <w:t xml:space="preserve"> </w:t>
      </w:r>
      <w:sdt>
        <w:sdtPr>
          <w:rPr>
            <w:b/>
            <w:bCs/>
            <w:color w:val="1F497D" w:themeColor="text2"/>
            <w:sz w:val="24"/>
            <w:szCs w:val="24"/>
          </w:rPr>
          <w:id w:val="-388031601"/>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CA4C8E" w:rsidRPr="00F20272">
        <w:rPr>
          <w:b/>
          <w:bCs/>
          <w:color w:val="1F497D" w:themeColor="text2"/>
          <w:sz w:val="24"/>
          <w:szCs w:val="24"/>
        </w:rPr>
        <w:br/>
        <w:t>Tornado</w:t>
      </w:r>
      <w:r w:rsidR="00F20272">
        <w:rPr>
          <w:b/>
          <w:bCs/>
          <w:color w:val="1F497D" w:themeColor="text2"/>
          <w:sz w:val="24"/>
          <w:szCs w:val="24"/>
        </w:rPr>
        <w:t xml:space="preserve"> </w:t>
      </w:r>
      <w:sdt>
        <w:sdtPr>
          <w:rPr>
            <w:b/>
            <w:bCs/>
            <w:color w:val="1F497D" w:themeColor="text2"/>
            <w:sz w:val="24"/>
            <w:szCs w:val="24"/>
          </w:rPr>
          <w:id w:val="-905756569"/>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t>Avalanche</w:t>
      </w:r>
      <w:r w:rsidR="00F20272">
        <w:rPr>
          <w:b/>
          <w:bCs/>
          <w:color w:val="1F497D" w:themeColor="text2"/>
          <w:sz w:val="24"/>
          <w:szCs w:val="24"/>
        </w:rPr>
        <w:t xml:space="preserve"> </w:t>
      </w:r>
      <w:sdt>
        <w:sdtPr>
          <w:rPr>
            <w:b/>
            <w:bCs/>
            <w:color w:val="1F497D" w:themeColor="text2"/>
            <w:sz w:val="24"/>
            <w:szCs w:val="24"/>
          </w:rPr>
          <w:id w:val="-1834055161"/>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r>
      <w:r w:rsidR="00F20272" w:rsidRPr="00F20272">
        <w:rPr>
          <w:b/>
          <w:bCs/>
          <w:color w:val="1F497D" w:themeColor="text2"/>
          <w:sz w:val="24"/>
          <w:szCs w:val="24"/>
        </w:rPr>
        <w:tab/>
        <w:t>Hail</w:t>
      </w:r>
      <w:r w:rsidR="00F20272">
        <w:rPr>
          <w:b/>
          <w:bCs/>
          <w:color w:val="1F497D" w:themeColor="text2"/>
          <w:sz w:val="24"/>
          <w:szCs w:val="24"/>
        </w:rPr>
        <w:t xml:space="preserve"> </w:t>
      </w:r>
      <w:sdt>
        <w:sdtPr>
          <w:rPr>
            <w:b/>
            <w:bCs/>
            <w:color w:val="1F497D" w:themeColor="text2"/>
            <w:sz w:val="24"/>
            <w:szCs w:val="24"/>
          </w:rPr>
          <w:id w:val="-2087057636"/>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r>
      <w:r w:rsidR="00F20272" w:rsidRPr="00F20272">
        <w:rPr>
          <w:b/>
          <w:bCs/>
          <w:color w:val="1F497D" w:themeColor="text2"/>
          <w:sz w:val="24"/>
          <w:szCs w:val="24"/>
        </w:rPr>
        <w:tab/>
      </w:r>
      <w:r w:rsidR="00F20272" w:rsidRPr="00F20272">
        <w:rPr>
          <w:b/>
          <w:bCs/>
          <w:color w:val="1F497D" w:themeColor="text2"/>
          <w:sz w:val="24"/>
          <w:szCs w:val="24"/>
        </w:rPr>
        <w:tab/>
        <w:t>Landslide</w:t>
      </w:r>
      <w:r w:rsidR="00F20272">
        <w:rPr>
          <w:b/>
          <w:bCs/>
          <w:color w:val="1F497D" w:themeColor="text2"/>
          <w:sz w:val="24"/>
          <w:szCs w:val="24"/>
        </w:rPr>
        <w:t xml:space="preserve"> </w:t>
      </w:r>
      <w:sdt>
        <w:sdtPr>
          <w:rPr>
            <w:b/>
            <w:bCs/>
            <w:color w:val="1F497D" w:themeColor="text2"/>
            <w:sz w:val="24"/>
            <w:szCs w:val="24"/>
          </w:rPr>
          <w:id w:val="881903884"/>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br/>
        <w:t>Earthquake</w:t>
      </w:r>
      <w:r w:rsidR="00F20272">
        <w:rPr>
          <w:b/>
          <w:bCs/>
          <w:color w:val="1F497D" w:themeColor="text2"/>
          <w:sz w:val="24"/>
          <w:szCs w:val="24"/>
        </w:rPr>
        <w:t xml:space="preserve"> </w:t>
      </w:r>
      <w:sdt>
        <w:sdtPr>
          <w:rPr>
            <w:b/>
            <w:bCs/>
            <w:color w:val="1F497D" w:themeColor="text2"/>
            <w:sz w:val="24"/>
            <w:szCs w:val="24"/>
          </w:rPr>
          <w:id w:val="-1487546265"/>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t>Coastal Flooding</w:t>
      </w:r>
      <w:r w:rsidR="00F20272">
        <w:rPr>
          <w:b/>
          <w:bCs/>
          <w:color w:val="1F497D" w:themeColor="text2"/>
          <w:sz w:val="24"/>
          <w:szCs w:val="24"/>
        </w:rPr>
        <w:t xml:space="preserve"> </w:t>
      </w:r>
      <w:sdt>
        <w:sdtPr>
          <w:rPr>
            <w:b/>
            <w:bCs/>
            <w:color w:val="1F497D" w:themeColor="text2"/>
            <w:sz w:val="24"/>
            <w:szCs w:val="24"/>
          </w:rPr>
          <w:id w:val="408362421"/>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Pr>
          <w:b/>
          <w:bCs/>
          <w:color w:val="1F497D" w:themeColor="text2"/>
          <w:sz w:val="24"/>
          <w:szCs w:val="24"/>
        </w:rPr>
        <w:tab/>
      </w:r>
      <w:r w:rsidR="00F20272" w:rsidRPr="00F20272">
        <w:rPr>
          <w:b/>
          <w:bCs/>
          <w:color w:val="1F497D" w:themeColor="text2"/>
          <w:sz w:val="24"/>
          <w:szCs w:val="24"/>
        </w:rPr>
        <w:t>Heat Wave</w:t>
      </w:r>
      <w:r w:rsidR="00F20272">
        <w:rPr>
          <w:b/>
          <w:bCs/>
          <w:color w:val="1F497D" w:themeColor="text2"/>
          <w:sz w:val="24"/>
          <w:szCs w:val="24"/>
        </w:rPr>
        <w:t xml:space="preserve"> </w:t>
      </w:r>
      <w:sdt>
        <w:sdtPr>
          <w:rPr>
            <w:b/>
            <w:bCs/>
            <w:color w:val="1F497D" w:themeColor="text2"/>
            <w:sz w:val="24"/>
            <w:szCs w:val="24"/>
          </w:rPr>
          <w:id w:val="-2012126917"/>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r>
      <w:r w:rsidR="00F20272">
        <w:rPr>
          <w:b/>
          <w:bCs/>
          <w:color w:val="1F497D" w:themeColor="text2"/>
          <w:sz w:val="24"/>
          <w:szCs w:val="24"/>
        </w:rPr>
        <w:tab/>
      </w:r>
      <w:r w:rsidR="00F20272" w:rsidRPr="00F20272">
        <w:rPr>
          <w:b/>
          <w:bCs/>
          <w:color w:val="1F497D" w:themeColor="text2"/>
          <w:sz w:val="24"/>
          <w:szCs w:val="24"/>
        </w:rPr>
        <w:t>Lightning</w:t>
      </w:r>
      <w:r w:rsidR="00F20272">
        <w:rPr>
          <w:b/>
          <w:bCs/>
          <w:color w:val="1F497D" w:themeColor="text2"/>
          <w:sz w:val="24"/>
          <w:szCs w:val="24"/>
        </w:rPr>
        <w:t xml:space="preserve"> </w:t>
      </w:r>
      <w:sdt>
        <w:sdtPr>
          <w:rPr>
            <w:b/>
            <w:bCs/>
            <w:color w:val="1F497D" w:themeColor="text2"/>
            <w:sz w:val="24"/>
            <w:szCs w:val="24"/>
          </w:rPr>
          <w:id w:val="-1067873909"/>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br/>
        <w:t>Wind Damage</w:t>
      </w:r>
      <w:r w:rsidR="00F20272" w:rsidRPr="00F20272">
        <w:rPr>
          <w:b/>
          <w:bCs/>
          <w:color w:val="1F497D" w:themeColor="text2"/>
          <w:sz w:val="24"/>
          <w:szCs w:val="24"/>
        </w:rPr>
        <w:tab/>
      </w:r>
      <w:r w:rsidR="00F20272">
        <w:rPr>
          <w:b/>
          <w:bCs/>
          <w:color w:val="1F497D" w:themeColor="text2"/>
          <w:sz w:val="24"/>
          <w:szCs w:val="24"/>
        </w:rPr>
        <w:t xml:space="preserve"> </w:t>
      </w:r>
      <w:sdt>
        <w:sdtPr>
          <w:rPr>
            <w:b/>
            <w:bCs/>
            <w:color w:val="1F497D" w:themeColor="text2"/>
            <w:sz w:val="24"/>
            <w:szCs w:val="24"/>
          </w:rPr>
          <w:id w:val="88974145"/>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Pr>
          <w:b/>
          <w:bCs/>
          <w:color w:val="1F497D" w:themeColor="text2"/>
          <w:sz w:val="24"/>
          <w:szCs w:val="24"/>
        </w:rPr>
        <w:tab/>
      </w:r>
      <w:r w:rsidR="00F20272" w:rsidRPr="00F20272">
        <w:rPr>
          <w:b/>
          <w:bCs/>
          <w:color w:val="1F497D" w:themeColor="text2"/>
          <w:sz w:val="24"/>
          <w:szCs w:val="24"/>
        </w:rPr>
        <w:t>Tsunami</w:t>
      </w:r>
      <w:r w:rsidR="00F20272">
        <w:rPr>
          <w:b/>
          <w:bCs/>
          <w:color w:val="1F497D" w:themeColor="text2"/>
          <w:sz w:val="24"/>
          <w:szCs w:val="24"/>
        </w:rPr>
        <w:t xml:space="preserve"> </w:t>
      </w:r>
      <w:sdt>
        <w:sdtPr>
          <w:rPr>
            <w:b/>
            <w:bCs/>
            <w:color w:val="1F497D" w:themeColor="text2"/>
            <w:sz w:val="24"/>
            <w:szCs w:val="24"/>
          </w:rPr>
          <w:id w:val="-1707401027"/>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r>
      <w:r w:rsidR="00F20272" w:rsidRPr="00F20272">
        <w:rPr>
          <w:b/>
          <w:bCs/>
          <w:color w:val="1F497D" w:themeColor="text2"/>
          <w:sz w:val="24"/>
          <w:szCs w:val="24"/>
        </w:rPr>
        <w:tab/>
        <w:t>Volcano Activity</w:t>
      </w:r>
      <w:r w:rsidR="00F20272">
        <w:rPr>
          <w:b/>
          <w:bCs/>
          <w:color w:val="1F497D" w:themeColor="text2"/>
          <w:sz w:val="24"/>
          <w:szCs w:val="24"/>
        </w:rPr>
        <w:t xml:space="preserve"> </w:t>
      </w:r>
      <w:sdt>
        <w:sdtPr>
          <w:rPr>
            <w:b/>
            <w:bCs/>
            <w:color w:val="1F497D" w:themeColor="text2"/>
            <w:sz w:val="24"/>
            <w:szCs w:val="24"/>
          </w:rPr>
          <w:id w:val="960069582"/>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sidRPr="00F20272">
        <w:rPr>
          <w:b/>
          <w:bCs/>
          <w:color w:val="1F497D" w:themeColor="text2"/>
          <w:sz w:val="24"/>
          <w:szCs w:val="24"/>
        </w:rPr>
        <w:tab/>
      </w:r>
      <w:r w:rsidR="00F20272" w:rsidRPr="00F20272">
        <w:rPr>
          <w:b/>
          <w:bCs/>
          <w:color w:val="1F497D" w:themeColor="text2"/>
          <w:sz w:val="24"/>
          <w:szCs w:val="24"/>
        </w:rPr>
        <w:tab/>
        <w:t>Security Threat</w:t>
      </w:r>
      <w:r w:rsidR="00F20272">
        <w:rPr>
          <w:b/>
          <w:bCs/>
          <w:color w:val="1F497D" w:themeColor="text2"/>
          <w:sz w:val="24"/>
          <w:szCs w:val="24"/>
        </w:rPr>
        <w:t xml:space="preserve"> </w:t>
      </w:r>
      <w:sdt>
        <w:sdtPr>
          <w:rPr>
            <w:b/>
            <w:bCs/>
            <w:color w:val="1F497D" w:themeColor="text2"/>
            <w:sz w:val="24"/>
            <w:szCs w:val="24"/>
          </w:rPr>
          <w:id w:val="1748310886"/>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Pr>
          <w:b/>
          <w:bCs/>
          <w:color w:val="1F497D" w:themeColor="text2"/>
          <w:sz w:val="24"/>
          <w:szCs w:val="24"/>
        </w:rPr>
        <w:br/>
        <w:t xml:space="preserve">Wildfire </w:t>
      </w:r>
      <w:sdt>
        <w:sdtPr>
          <w:rPr>
            <w:b/>
            <w:bCs/>
            <w:color w:val="1F497D" w:themeColor="text2"/>
            <w:sz w:val="24"/>
            <w:szCs w:val="24"/>
          </w:rPr>
          <w:id w:val="157046565"/>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Pr>
          <w:b/>
          <w:bCs/>
          <w:color w:val="1F497D" w:themeColor="text2"/>
          <w:sz w:val="24"/>
          <w:szCs w:val="24"/>
        </w:rPr>
        <w:tab/>
      </w:r>
      <w:r w:rsidR="00F20272">
        <w:rPr>
          <w:b/>
          <w:bCs/>
          <w:color w:val="1F497D" w:themeColor="text2"/>
          <w:sz w:val="24"/>
          <w:szCs w:val="24"/>
        </w:rPr>
        <w:tab/>
        <w:t xml:space="preserve">Other </w:t>
      </w:r>
      <w:sdt>
        <w:sdtPr>
          <w:rPr>
            <w:b/>
            <w:bCs/>
            <w:color w:val="1F497D" w:themeColor="text2"/>
            <w:sz w:val="24"/>
            <w:szCs w:val="24"/>
          </w:rPr>
          <w:id w:val="-1889799831"/>
          <w14:checkbox>
            <w14:checked w14:val="0"/>
            <w14:checkedState w14:val="2612" w14:font="MS Gothic"/>
            <w14:uncheckedState w14:val="2610" w14:font="MS Gothic"/>
          </w14:checkbox>
        </w:sdtPr>
        <w:sdtEndPr/>
        <w:sdtContent>
          <w:r w:rsidR="00F20272">
            <w:rPr>
              <w:rFonts w:ascii="MS Gothic" w:eastAsia="MS Gothic" w:hAnsi="MS Gothic" w:hint="eastAsia"/>
              <w:b/>
              <w:bCs/>
              <w:color w:val="1F497D" w:themeColor="text2"/>
              <w:sz w:val="24"/>
              <w:szCs w:val="24"/>
            </w:rPr>
            <w:t>☐</w:t>
          </w:r>
        </w:sdtContent>
      </w:sdt>
      <w:r w:rsidR="00F20272">
        <w:rPr>
          <w:b/>
          <w:bCs/>
          <w:color w:val="1F497D" w:themeColor="text2"/>
          <w:sz w:val="24"/>
          <w:szCs w:val="24"/>
        </w:rPr>
        <w:t xml:space="preserve">   </w:t>
      </w:r>
      <w:sdt>
        <w:sdtPr>
          <w:rPr>
            <w:b/>
            <w:bCs/>
            <w:color w:val="1F497D" w:themeColor="text2"/>
            <w:sz w:val="24"/>
            <w:szCs w:val="24"/>
          </w:rPr>
          <w:id w:val="-518082367"/>
          <w:placeholder>
            <w:docPart w:val="F8B3561C7B994626ACE6D44B3CB3B74C"/>
          </w:placeholder>
          <w:showingPlcHdr/>
          <w:text/>
        </w:sdtPr>
        <w:sdtEndPr/>
        <w:sdtContent>
          <w:r w:rsidR="00F20272" w:rsidRPr="005376F3">
            <w:rPr>
              <w:rStyle w:val="PlaceholderText"/>
            </w:rPr>
            <w:t>Click or tap here to enter text.</w:t>
          </w:r>
        </w:sdtContent>
      </w:sdt>
    </w:p>
    <w:p w14:paraId="60FEC48D" w14:textId="77777777" w:rsidR="00E94975" w:rsidRDefault="00E94975" w:rsidP="00FD35A6">
      <w:pPr>
        <w:rPr>
          <w:b/>
          <w:bCs/>
          <w:color w:val="1F497D" w:themeColor="text2"/>
          <w:sz w:val="24"/>
          <w:szCs w:val="24"/>
        </w:rPr>
      </w:pPr>
    </w:p>
    <w:p w14:paraId="7DFD781E" w14:textId="77777777" w:rsidR="00E94975" w:rsidRDefault="00E94975" w:rsidP="00FD35A6">
      <w:pPr>
        <w:rPr>
          <w:b/>
          <w:bCs/>
          <w:color w:val="1F497D" w:themeColor="text2"/>
          <w:sz w:val="24"/>
          <w:szCs w:val="24"/>
        </w:rPr>
      </w:pPr>
    </w:p>
    <w:p w14:paraId="1D5A23C8" w14:textId="77777777" w:rsidR="00E94975" w:rsidRDefault="00E94975" w:rsidP="00FD35A6">
      <w:pPr>
        <w:rPr>
          <w:b/>
          <w:bCs/>
          <w:color w:val="1F497D" w:themeColor="text2"/>
          <w:sz w:val="24"/>
          <w:szCs w:val="24"/>
        </w:rPr>
      </w:pPr>
    </w:p>
    <w:p w14:paraId="0834AD4C" w14:textId="77777777" w:rsidR="00E94975" w:rsidRDefault="00E94975" w:rsidP="00FD35A6">
      <w:pPr>
        <w:rPr>
          <w:b/>
          <w:bCs/>
          <w:color w:val="1F497D" w:themeColor="text2"/>
          <w:sz w:val="24"/>
          <w:szCs w:val="24"/>
        </w:rPr>
      </w:pPr>
    </w:p>
    <w:p w14:paraId="6E6C0C5E" w14:textId="77777777" w:rsidR="00E94975" w:rsidRPr="00F20272" w:rsidRDefault="00E94975" w:rsidP="00FD35A6">
      <w:pPr>
        <w:rPr>
          <w:b/>
          <w:bCs/>
          <w:color w:val="1F497D" w:themeColor="text2"/>
          <w:sz w:val="24"/>
          <w:szCs w:val="24"/>
        </w:rPr>
      </w:pPr>
    </w:p>
    <w:p w14:paraId="2CC582FB" w14:textId="42236F0E" w:rsidR="00E62C21" w:rsidRPr="00CA4C8E" w:rsidRDefault="00CA4C8E" w:rsidP="00E62C21">
      <w:pPr>
        <w:rPr>
          <w:b/>
          <w:bCs/>
          <w:color w:val="1F497D" w:themeColor="text2"/>
          <w:sz w:val="32"/>
          <w:szCs w:val="32"/>
        </w:rPr>
      </w:pPr>
      <w:r w:rsidRPr="00F20272">
        <w:rPr>
          <w:b/>
          <w:bCs/>
          <w:sz w:val="24"/>
          <w:szCs w:val="24"/>
        </w:rPr>
        <w:t xml:space="preserve">Has a declaration by either the President of the United States or Governor been issued? </w:t>
      </w:r>
      <w:sdt>
        <w:sdtPr>
          <w:rPr>
            <w:b/>
            <w:bCs/>
            <w:sz w:val="24"/>
            <w:szCs w:val="24"/>
          </w:rPr>
          <w:id w:val="1894857230"/>
          <w14:checkbox>
            <w14:checked w14:val="0"/>
            <w14:checkedState w14:val="2612" w14:font="MS Gothic"/>
            <w14:uncheckedState w14:val="2610" w14:font="MS Gothic"/>
          </w14:checkbox>
        </w:sdtPr>
        <w:sdtEndPr/>
        <w:sdtContent>
          <w:r w:rsidRPr="00F20272">
            <w:rPr>
              <w:rFonts w:ascii="MS Gothic" w:eastAsia="MS Gothic" w:hAnsi="MS Gothic" w:hint="eastAsia"/>
              <w:b/>
              <w:bCs/>
              <w:sz w:val="24"/>
              <w:szCs w:val="24"/>
            </w:rPr>
            <w:t>☐</w:t>
          </w:r>
        </w:sdtContent>
      </w:sdt>
      <w:r w:rsidRPr="00F20272">
        <w:rPr>
          <w:b/>
          <w:bCs/>
          <w:sz w:val="24"/>
          <w:szCs w:val="24"/>
        </w:rPr>
        <w:t xml:space="preserve"> No </w:t>
      </w:r>
      <w:sdt>
        <w:sdtPr>
          <w:rPr>
            <w:b/>
            <w:bCs/>
            <w:sz w:val="24"/>
            <w:szCs w:val="24"/>
          </w:rPr>
          <w:id w:val="1687027793"/>
          <w14:checkbox>
            <w14:checked w14:val="0"/>
            <w14:checkedState w14:val="2612" w14:font="MS Gothic"/>
            <w14:uncheckedState w14:val="2610" w14:font="MS Gothic"/>
          </w14:checkbox>
        </w:sdtPr>
        <w:sdtEndPr/>
        <w:sdtContent>
          <w:r w:rsidRPr="00F20272">
            <w:rPr>
              <w:rFonts w:ascii="MS Gothic" w:eastAsia="MS Gothic" w:hAnsi="MS Gothic" w:hint="eastAsia"/>
              <w:b/>
              <w:bCs/>
              <w:sz w:val="24"/>
              <w:szCs w:val="24"/>
            </w:rPr>
            <w:t>☐</w:t>
          </w:r>
        </w:sdtContent>
      </w:sdt>
      <w:r w:rsidRPr="00F20272">
        <w:rPr>
          <w:b/>
          <w:bCs/>
          <w:sz w:val="24"/>
          <w:szCs w:val="24"/>
        </w:rPr>
        <w:t xml:space="preserve"> Yes </w:t>
      </w:r>
      <w:r w:rsidR="00F20272">
        <w:rPr>
          <w:b/>
          <w:bCs/>
          <w:sz w:val="24"/>
          <w:szCs w:val="24"/>
        </w:rPr>
        <w:br/>
      </w:r>
      <w:r w:rsidRPr="00F20272">
        <w:rPr>
          <w:b/>
          <w:bCs/>
          <w:sz w:val="24"/>
          <w:szCs w:val="24"/>
        </w:rPr>
        <w:t>If no, is a declaration reasonably expected to be issued? If yes, what</w:t>
      </w:r>
      <w:r w:rsidR="00F20272">
        <w:rPr>
          <w:b/>
          <w:bCs/>
          <w:sz w:val="24"/>
          <w:szCs w:val="24"/>
        </w:rPr>
        <w:t xml:space="preserve"> date</w:t>
      </w:r>
      <w:r w:rsidRPr="00F20272">
        <w:rPr>
          <w:b/>
          <w:bCs/>
          <w:sz w:val="24"/>
          <w:szCs w:val="24"/>
        </w:rPr>
        <w:t xml:space="preserve"> was the declaration made and by whom? </w:t>
      </w:r>
      <w:r w:rsidR="00F20272">
        <w:rPr>
          <w:b/>
          <w:bCs/>
          <w:sz w:val="24"/>
          <w:szCs w:val="24"/>
        </w:rPr>
        <w:t xml:space="preserve">               </w:t>
      </w:r>
      <w:sdt>
        <w:sdtPr>
          <w:rPr>
            <w:b/>
            <w:bCs/>
            <w:color w:val="1F497D" w:themeColor="text2"/>
            <w:sz w:val="32"/>
            <w:szCs w:val="32"/>
          </w:rPr>
          <w:id w:val="-2117895328"/>
          <w:placeholder>
            <w:docPart w:val="749239AF90D341E6B91D3DD14ACAB2C5"/>
          </w:placeholder>
          <w:showingPlcHdr/>
          <w:date>
            <w:dateFormat w:val="M/d/yyyy"/>
            <w:lid w:val="en-US"/>
            <w:storeMappedDataAs w:val="dateTime"/>
            <w:calendar w:val="gregorian"/>
          </w:date>
        </w:sdtPr>
        <w:sdtEndPr/>
        <w:sdtContent>
          <w:r w:rsidRPr="00991A27">
            <w:rPr>
              <w:rStyle w:val="PlaceholderText"/>
            </w:rPr>
            <w:t>Click or tap to enter a date.</w:t>
          </w:r>
        </w:sdtContent>
      </w:sdt>
      <w:r w:rsidR="00F20272">
        <w:rPr>
          <w:b/>
          <w:bCs/>
          <w:color w:val="1F497D" w:themeColor="text2"/>
          <w:sz w:val="32"/>
          <w:szCs w:val="32"/>
        </w:rPr>
        <w:t xml:space="preserve">                    </w:t>
      </w:r>
      <w:sdt>
        <w:sdtPr>
          <w:rPr>
            <w:b/>
            <w:bCs/>
            <w:color w:val="1F497D" w:themeColor="text2"/>
            <w:sz w:val="32"/>
            <w:szCs w:val="32"/>
          </w:rPr>
          <w:alias w:val="Select"/>
          <w:tag w:val="Select"/>
          <w:id w:val="-1586843355"/>
          <w:placeholder>
            <w:docPart w:val="5DE7DBF385CD4F1A9A81B4B1606EE2BA"/>
          </w:placeholder>
          <w:showingPlcHdr/>
          <w:comboBox>
            <w:listItem w:value="Choose an item."/>
            <w:listItem w:displayText="President" w:value="President"/>
            <w:listItem w:displayText="Governor" w:value="Governor"/>
          </w:comboBox>
        </w:sdtPr>
        <w:sdtEndPr/>
        <w:sdtContent>
          <w:r w:rsidRPr="005376F3">
            <w:rPr>
              <w:rStyle w:val="PlaceholderText"/>
            </w:rPr>
            <w:t>Choose an item.</w:t>
          </w:r>
        </w:sdtContent>
      </w:sdt>
    </w:p>
    <w:tbl>
      <w:tblPr>
        <w:tblStyle w:val="OfficeHours"/>
        <w:tblW w:w="10350" w:type="dxa"/>
        <w:tblLayout w:type="fixed"/>
        <w:tblLook w:val="0620" w:firstRow="1" w:lastRow="0" w:firstColumn="0" w:lastColumn="0" w:noHBand="1" w:noVBand="1"/>
      </w:tblPr>
      <w:tblGrid>
        <w:gridCol w:w="2970"/>
        <w:gridCol w:w="7380"/>
      </w:tblGrid>
      <w:tr w:rsidR="00E94975" w:rsidRPr="00FA3EB3" w14:paraId="088D6688" w14:textId="77777777" w:rsidTr="00E94975">
        <w:trPr>
          <w:cnfStyle w:val="100000000000" w:firstRow="1" w:lastRow="0" w:firstColumn="0" w:lastColumn="0" w:oddVBand="0" w:evenVBand="0" w:oddHBand="0" w:evenHBand="0" w:firstRowFirstColumn="0" w:firstRowLastColumn="0" w:lastRowFirstColumn="0" w:lastRowLastColumn="0"/>
        </w:trPr>
        <w:tc>
          <w:tcPr>
            <w:tcW w:w="2970" w:type="dxa"/>
          </w:tcPr>
          <w:p w14:paraId="4961E987" w14:textId="77777777" w:rsidR="00E94975" w:rsidRDefault="00E94975" w:rsidP="00E94975">
            <w:pPr>
              <w:jc w:val="left"/>
              <w:rPr>
                <w:rStyle w:val="Emphasis"/>
                <w:b w:val="0"/>
              </w:rPr>
            </w:pPr>
          </w:p>
          <w:p w14:paraId="4C48B77C" w14:textId="77777777" w:rsidR="00E94975" w:rsidRPr="00FA3EB3" w:rsidRDefault="00E94975" w:rsidP="000A3E01">
            <w:pPr>
              <w:rPr>
                <w:rStyle w:val="Emphasis"/>
              </w:rPr>
            </w:pPr>
            <w:r>
              <w:rPr>
                <w:rStyle w:val="Emphasis"/>
              </w:rPr>
              <w:t>Location(s)</w:t>
            </w:r>
          </w:p>
        </w:tc>
        <w:tc>
          <w:tcPr>
            <w:tcW w:w="7380" w:type="dxa"/>
          </w:tcPr>
          <w:p w14:paraId="1CB3E8EA" w14:textId="2FED94CF" w:rsidR="00E94975" w:rsidRPr="00FA3EB3" w:rsidRDefault="00E94975" w:rsidP="000A3E01">
            <w:r>
              <w:t>Address or address/description of nearest location identification</w:t>
            </w:r>
          </w:p>
        </w:tc>
      </w:tr>
      <w:tr w:rsidR="00E94975" w:rsidRPr="00FA3EB3" w14:paraId="4E4E8D68" w14:textId="77777777" w:rsidTr="00E94975">
        <w:trPr>
          <w:trHeight w:val="657"/>
        </w:trPr>
        <w:tc>
          <w:tcPr>
            <w:tcW w:w="2970" w:type="dxa"/>
          </w:tcPr>
          <w:p w14:paraId="33A31266" w14:textId="77777777" w:rsidR="00E94975" w:rsidRDefault="00E94975" w:rsidP="000A3E01">
            <w:pPr>
              <w:rPr>
                <w:rStyle w:val="Emphasis"/>
              </w:rPr>
            </w:pPr>
          </w:p>
        </w:tc>
        <w:tc>
          <w:tcPr>
            <w:tcW w:w="7380" w:type="dxa"/>
          </w:tcPr>
          <w:p w14:paraId="1205A63A" w14:textId="77777777" w:rsidR="00E94975" w:rsidRPr="00FA3EB3" w:rsidRDefault="00E94975" w:rsidP="000A3E01"/>
        </w:tc>
      </w:tr>
      <w:tr w:rsidR="00E94975" w:rsidRPr="00FA3EB3" w14:paraId="6EBB26D2" w14:textId="77777777" w:rsidTr="00E94975">
        <w:trPr>
          <w:trHeight w:val="657"/>
        </w:trPr>
        <w:tc>
          <w:tcPr>
            <w:tcW w:w="2970" w:type="dxa"/>
          </w:tcPr>
          <w:p w14:paraId="52181CC6" w14:textId="77777777" w:rsidR="00E94975" w:rsidRDefault="00E94975" w:rsidP="000A3E01">
            <w:pPr>
              <w:rPr>
                <w:rStyle w:val="Emphasis"/>
              </w:rPr>
            </w:pPr>
          </w:p>
        </w:tc>
        <w:tc>
          <w:tcPr>
            <w:tcW w:w="7380" w:type="dxa"/>
          </w:tcPr>
          <w:p w14:paraId="0214B046" w14:textId="77777777" w:rsidR="00E94975" w:rsidRPr="00FA3EB3" w:rsidRDefault="00E94975" w:rsidP="000A3E01"/>
        </w:tc>
      </w:tr>
      <w:tr w:rsidR="00E94975" w:rsidRPr="00FA3EB3" w14:paraId="5E869FA4" w14:textId="77777777" w:rsidTr="00E94975">
        <w:trPr>
          <w:trHeight w:val="657"/>
        </w:trPr>
        <w:tc>
          <w:tcPr>
            <w:tcW w:w="2970" w:type="dxa"/>
          </w:tcPr>
          <w:p w14:paraId="38C15873" w14:textId="77777777" w:rsidR="00E94975" w:rsidRDefault="00E94975" w:rsidP="000A3E01">
            <w:pPr>
              <w:rPr>
                <w:rStyle w:val="Emphasis"/>
              </w:rPr>
            </w:pPr>
          </w:p>
        </w:tc>
        <w:tc>
          <w:tcPr>
            <w:tcW w:w="7380" w:type="dxa"/>
          </w:tcPr>
          <w:p w14:paraId="6C6AF6B0" w14:textId="77777777" w:rsidR="00E94975" w:rsidRPr="00FA3EB3" w:rsidRDefault="00E94975" w:rsidP="000A3E01"/>
        </w:tc>
      </w:tr>
    </w:tbl>
    <w:p w14:paraId="3693A207" w14:textId="77777777" w:rsidR="00E62C21" w:rsidRPr="00FA3EB3" w:rsidRDefault="00E62C21" w:rsidP="00E62C21"/>
    <w:p w14:paraId="171B044A" w14:textId="6AA53DC1" w:rsidR="000E7FE1" w:rsidRPr="000E7FE1" w:rsidRDefault="000E7FE1" w:rsidP="00FD35A6">
      <w:pPr>
        <w:rPr>
          <w:b/>
          <w:bCs/>
          <w:sz w:val="24"/>
          <w:szCs w:val="24"/>
        </w:rPr>
      </w:pPr>
      <w:r w:rsidRPr="000E7FE1">
        <w:rPr>
          <w:b/>
          <w:bCs/>
          <w:sz w:val="24"/>
          <w:szCs w:val="24"/>
        </w:rPr>
        <w:t>Adverse conditions caused by the Emergency Situation</w:t>
      </w:r>
      <w:r>
        <w:rPr>
          <w:b/>
          <w:bCs/>
          <w:sz w:val="24"/>
          <w:szCs w:val="24"/>
        </w:rPr>
        <w:t xml:space="preserve"> </w:t>
      </w:r>
      <w:r w:rsidRPr="000E7FE1">
        <w:rPr>
          <w:i/>
          <w:iCs/>
          <w:sz w:val="20"/>
          <w:szCs w:val="20"/>
          <w:u w:val="single"/>
        </w:rPr>
        <w:t>(Ex: “X” number of miles of power line including approximately “X” number of transformers have been affected by the situation noted above.)</w:t>
      </w:r>
    </w:p>
    <w:sdt>
      <w:sdtPr>
        <w:rPr>
          <w:b/>
          <w:bCs/>
          <w:color w:val="1F497D" w:themeColor="text2"/>
          <w:sz w:val="32"/>
          <w:szCs w:val="32"/>
        </w:rPr>
        <w:id w:val="-712953568"/>
        <w:placeholder>
          <w:docPart w:val="6212E6731CB7405B8C0C9BD648804B58"/>
        </w:placeholder>
        <w:showingPlcHdr/>
        <w:text/>
      </w:sdtPr>
      <w:sdtEndPr/>
      <w:sdtContent>
        <w:p w14:paraId="101178AC" w14:textId="5F3E8710" w:rsidR="000E7FE1" w:rsidRDefault="000E7FE1" w:rsidP="00FD35A6">
          <w:pPr>
            <w:rPr>
              <w:b/>
              <w:bCs/>
              <w:color w:val="1F497D" w:themeColor="text2"/>
              <w:sz w:val="32"/>
              <w:szCs w:val="32"/>
            </w:rPr>
          </w:pPr>
          <w:r w:rsidRPr="005376F3">
            <w:rPr>
              <w:rStyle w:val="PlaceholderText"/>
            </w:rPr>
            <w:t>Click or tap here to enter text.</w:t>
          </w:r>
        </w:p>
      </w:sdtContent>
    </w:sdt>
    <w:p w14:paraId="71E913E4" w14:textId="3F56ACD5" w:rsidR="000E7FE1" w:rsidRDefault="000E7FE1" w:rsidP="000E7FE1">
      <w:pPr>
        <w:rPr>
          <w:i/>
          <w:iCs/>
          <w:sz w:val="20"/>
          <w:szCs w:val="20"/>
          <w:u w:val="single"/>
        </w:rPr>
      </w:pPr>
      <w:r>
        <w:rPr>
          <w:b/>
          <w:bCs/>
          <w:sz w:val="24"/>
          <w:szCs w:val="24"/>
        </w:rPr>
        <w:t xml:space="preserve">What types of materials are possibly contaminated? </w:t>
      </w:r>
      <w:r w:rsidRPr="000E7FE1">
        <w:rPr>
          <w:i/>
          <w:iCs/>
          <w:sz w:val="20"/>
          <w:szCs w:val="20"/>
          <w:u w:val="single"/>
        </w:rPr>
        <w:t xml:space="preserve">(Ex: </w:t>
      </w:r>
      <w:r>
        <w:rPr>
          <w:i/>
          <w:iCs/>
          <w:sz w:val="20"/>
          <w:szCs w:val="20"/>
          <w:u w:val="single"/>
        </w:rPr>
        <w:t>It is possible that nearby streams, residential areas and grazing lands have been affected</w:t>
      </w:r>
      <w:r w:rsidRPr="000E7FE1">
        <w:rPr>
          <w:i/>
          <w:iCs/>
          <w:sz w:val="20"/>
          <w:szCs w:val="20"/>
          <w:u w:val="single"/>
        </w:rPr>
        <w:t>.)</w:t>
      </w:r>
    </w:p>
    <w:sdt>
      <w:sdtPr>
        <w:rPr>
          <w:b/>
          <w:bCs/>
          <w:sz w:val="24"/>
          <w:szCs w:val="24"/>
        </w:rPr>
        <w:id w:val="-958024616"/>
        <w:placeholder>
          <w:docPart w:val="4E2A8E678F6146C4973D38B4DF8CEB93"/>
        </w:placeholder>
        <w:showingPlcHdr/>
        <w:text/>
      </w:sdtPr>
      <w:sdtEndPr/>
      <w:sdtContent>
        <w:p w14:paraId="2A526205" w14:textId="0292838A" w:rsidR="000E7FE1" w:rsidRPr="000E7FE1" w:rsidRDefault="000E7FE1" w:rsidP="000E7FE1">
          <w:pPr>
            <w:rPr>
              <w:b/>
              <w:bCs/>
              <w:sz w:val="24"/>
              <w:szCs w:val="24"/>
            </w:rPr>
          </w:pPr>
          <w:r w:rsidRPr="005376F3">
            <w:rPr>
              <w:rStyle w:val="PlaceholderText"/>
            </w:rPr>
            <w:t>Click or tap here to enter text.</w:t>
          </w:r>
        </w:p>
      </w:sdtContent>
    </w:sdt>
    <w:p w14:paraId="10815AA8" w14:textId="68A4A640" w:rsidR="00E62C21" w:rsidRDefault="000E7FE1" w:rsidP="00FD35A6">
      <w:pPr>
        <w:rPr>
          <w:i/>
          <w:iCs/>
          <w:sz w:val="20"/>
          <w:szCs w:val="20"/>
          <w:u w:val="single"/>
        </w:rPr>
      </w:pPr>
      <w:r>
        <w:rPr>
          <w:b/>
          <w:bCs/>
          <w:sz w:val="24"/>
          <w:szCs w:val="24"/>
        </w:rPr>
        <w:t xml:space="preserve">What is the source of the release? </w:t>
      </w:r>
      <w:r w:rsidRPr="000E7FE1">
        <w:rPr>
          <w:i/>
          <w:iCs/>
          <w:sz w:val="20"/>
          <w:szCs w:val="20"/>
          <w:u w:val="single"/>
        </w:rPr>
        <w:t xml:space="preserve">(Ex: </w:t>
      </w:r>
      <w:r w:rsidR="00E62C21">
        <w:rPr>
          <w:i/>
          <w:iCs/>
          <w:sz w:val="20"/>
          <w:szCs w:val="20"/>
          <w:u w:val="single"/>
        </w:rPr>
        <w:t xml:space="preserve">Possible </w:t>
      </w:r>
      <w:r>
        <w:rPr>
          <w:i/>
          <w:iCs/>
          <w:sz w:val="20"/>
          <w:szCs w:val="20"/>
          <w:u w:val="single"/>
        </w:rPr>
        <w:t xml:space="preserve">PCB Contaminated (greater than 49ppm PCB) </w:t>
      </w:r>
      <w:r w:rsidRPr="000E7FE1">
        <w:rPr>
          <w:i/>
          <w:iCs/>
          <w:sz w:val="20"/>
          <w:szCs w:val="20"/>
          <w:u w:val="single"/>
        </w:rPr>
        <w:t>Transformer mineral oil dielectric flui</w:t>
      </w:r>
      <w:r>
        <w:rPr>
          <w:i/>
          <w:iCs/>
          <w:sz w:val="20"/>
          <w:szCs w:val="20"/>
          <w:u w:val="single"/>
        </w:rPr>
        <w:t>d.</w:t>
      </w:r>
      <w:r w:rsidRPr="000E7FE1">
        <w:rPr>
          <w:i/>
          <w:iCs/>
          <w:sz w:val="20"/>
          <w:szCs w:val="20"/>
          <w:u w:val="single"/>
        </w:rPr>
        <w:t>)</w:t>
      </w:r>
    </w:p>
    <w:sdt>
      <w:sdtPr>
        <w:rPr>
          <w:i/>
          <w:iCs/>
          <w:sz w:val="20"/>
          <w:szCs w:val="20"/>
          <w:u w:val="single"/>
        </w:rPr>
        <w:id w:val="873812623"/>
        <w:placeholder>
          <w:docPart w:val="C31179F9D83C48238EACDF76B8F56DF6"/>
        </w:placeholder>
        <w:showingPlcHdr/>
        <w:text/>
      </w:sdtPr>
      <w:sdtEndPr/>
      <w:sdtContent>
        <w:p w14:paraId="5AB7712C" w14:textId="47483B98" w:rsidR="00E62C21" w:rsidRDefault="00E62C21" w:rsidP="00FD35A6">
          <w:pPr>
            <w:rPr>
              <w:i/>
              <w:iCs/>
              <w:sz w:val="20"/>
              <w:szCs w:val="20"/>
              <w:u w:val="single"/>
            </w:rPr>
          </w:pPr>
          <w:r w:rsidRPr="005376F3">
            <w:rPr>
              <w:rStyle w:val="PlaceholderText"/>
            </w:rPr>
            <w:t>Click or tap here to enter text.</w:t>
          </w:r>
        </w:p>
      </w:sdtContent>
    </w:sdt>
    <w:p w14:paraId="52C1F96E" w14:textId="025D69A0" w:rsidR="005A2A66" w:rsidRDefault="005A2A66" w:rsidP="00FD35A6">
      <w:pPr>
        <w:rPr>
          <w:b/>
          <w:bCs/>
          <w:sz w:val="24"/>
          <w:szCs w:val="24"/>
        </w:rPr>
      </w:pPr>
      <w:r>
        <w:rPr>
          <w:b/>
          <w:bCs/>
          <w:sz w:val="24"/>
          <w:szCs w:val="24"/>
        </w:rPr>
        <w:t>Have there been any</w:t>
      </w:r>
      <w:r w:rsidRPr="005A2A66">
        <w:rPr>
          <w:b/>
          <w:bCs/>
          <w:sz w:val="24"/>
          <w:szCs w:val="24"/>
        </w:rPr>
        <w:t xml:space="preserve"> temporary emergency measures to prevent, treat, or contain further releases or mitigate migration to the environment of PCBs or PCB remediation waste</w:t>
      </w:r>
      <w:r>
        <w:rPr>
          <w:b/>
          <w:bCs/>
          <w:sz w:val="24"/>
          <w:szCs w:val="24"/>
        </w:rPr>
        <w:t xml:space="preserve">?    Yes </w:t>
      </w:r>
      <w:sdt>
        <w:sdtPr>
          <w:rPr>
            <w:b/>
            <w:bCs/>
            <w:sz w:val="24"/>
            <w:szCs w:val="24"/>
          </w:rPr>
          <w:id w:val="-664404632"/>
          <w14:checkbox>
            <w14:checked w14:val="0"/>
            <w14:checkedState w14:val="2612" w14:font="MS Gothic"/>
            <w14:uncheckedState w14:val="2610" w14:font="MS Gothic"/>
          </w14:checkbox>
        </w:sdtPr>
        <w:sdtEndPr/>
        <w:sdtContent>
          <w:r>
            <w:rPr>
              <w:rFonts w:ascii="MS Gothic" w:eastAsia="MS Gothic" w:hAnsi="MS Gothic" w:hint="eastAsia"/>
              <w:b/>
              <w:bCs/>
              <w:sz w:val="24"/>
              <w:szCs w:val="24"/>
            </w:rPr>
            <w:t>☐</w:t>
          </w:r>
        </w:sdtContent>
      </w:sdt>
      <w:r>
        <w:rPr>
          <w:b/>
          <w:bCs/>
          <w:sz w:val="24"/>
          <w:szCs w:val="24"/>
        </w:rPr>
        <w:t xml:space="preserve">  Not at this time </w:t>
      </w:r>
      <w:sdt>
        <w:sdtPr>
          <w:rPr>
            <w:b/>
            <w:bCs/>
            <w:sz w:val="24"/>
            <w:szCs w:val="24"/>
          </w:rPr>
          <w:id w:val="-515307739"/>
          <w14:checkbox>
            <w14:checked w14:val="0"/>
            <w14:checkedState w14:val="2612" w14:font="MS Gothic"/>
            <w14:uncheckedState w14:val="2610" w14:font="MS Gothic"/>
          </w14:checkbox>
        </w:sdtPr>
        <w:sdtEndPr/>
        <w:sdtContent>
          <w:r>
            <w:rPr>
              <w:rFonts w:ascii="MS Gothic" w:eastAsia="MS Gothic" w:hAnsi="MS Gothic" w:hint="eastAsia"/>
              <w:b/>
              <w:bCs/>
              <w:sz w:val="24"/>
              <w:szCs w:val="24"/>
            </w:rPr>
            <w:t>☐</w:t>
          </w:r>
        </w:sdtContent>
      </w:sdt>
      <w:r>
        <w:rPr>
          <w:b/>
          <w:bCs/>
          <w:sz w:val="24"/>
          <w:szCs w:val="24"/>
        </w:rPr>
        <w:t xml:space="preserve"> </w:t>
      </w:r>
      <w:r>
        <w:rPr>
          <w:b/>
          <w:bCs/>
          <w:sz w:val="24"/>
          <w:szCs w:val="24"/>
        </w:rPr>
        <w:br/>
      </w:r>
      <w:r w:rsidRPr="005A2A66">
        <w:t>If yes, briefly describe temporary measures.</w:t>
      </w:r>
      <w:r w:rsidRPr="005A2A66">
        <w:rPr>
          <w:b/>
          <w:bCs/>
        </w:rPr>
        <w:t xml:space="preserve">  </w:t>
      </w:r>
      <w:r>
        <w:rPr>
          <w:b/>
          <w:bCs/>
        </w:rPr>
        <w:br/>
      </w:r>
      <w:sdt>
        <w:sdtPr>
          <w:rPr>
            <w:b/>
            <w:bCs/>
            <w:sz w:val="24"/>
            <w:szCs w:val="24"/>
          </w:rPr>
          <w:id w:val="970402994"/>
          <w:placeholder>
            <w:docPart w:val="DefaultPlaceholder_-1854013440"/>
          </w:placeholder>
          <w:showingPlcHdr/>
          <w:text/>
        </w:sdtPr>
        <w:sdtEndPr/>
        <w:sdtContent>
          <w:r w:rsidRPr="005376F3">
            <w:rPr>
              <w:rStyle w:val="PlaceholderText"/>
            </w:rPr>
            <w:t>Click or tap here to enter text.</w:t>
          </w:r>
        </w:sdtContent>
      </w:sdt>
    </w:p>
    <w:p w14:paraId="27BFCA9A" w14:textId="768AC421" w:rsidR="00E62C21" w:rsidRDefault="00E62C21" w:rsidP="00FD35A6">
      <w:pPr>
        <w:rPr>
          <w:sz w:val="20"/>
          <w:szCs w:val="20"/>
        </w:rPr>
      </w:pPr>
      <w:r>
        <w:rPr>
          <w:b/>
          <w:bCs/>
          <w:sz w:val="24"/>
          <w:szCs w:val="24"/>
        </w:rPr>
        <w:t xml:space="preserve">What is the as-found PCB concentration in the PCB waste? </w:t>
      </w:r>
      <w:r w:rsidRPr="00E62C21">
        <w:rPr>
          <w:sz w:val="20"/>
          <w:szCs w:val="20"/>
        </w:rPr>
        <w:t xml:space="preserve">The requestor may choose to estimate the PCB concentrations at the time of completing this form (i.e. </w:t>
      </w:r>
      <w:r w:rsidRPr="00E62C21">
        <w:rPr>
          <w:sz w:val="20"/>
          <w:szCs w:val="20"/>
          <w:u w:val="single"/>
        </w:rPr>
        <w:t>&gt;</w:t>
      </w:r>
      <w:r w:rsidRPr="00E62C21">
        <w:rPr>
          <w:sz w:val="20"/>
          <w:szCs w:val="20"/>
        </w:rPr>
        <w:t xml:space="preserve">50-499ppm, </w:t>
      </w:r>
      <w:r w:rsidRPr="00E62C21">
        <w:rPr>
          <w:sz w:val="20"/>
          <w:szCs w:val="20"/>
          <w:u w:val="single"/>
        </w:rPr>
        <w:t>&gt;</w:t>
      </w:r>
      <w:r w:rsidRPr="00E62C21">
        <w:rPr>
          <w:sz w:val="20"/>
          <w:szCs w:val="20"/>
        </w:rPr>
        <w:t>500ppm)</w:t>
      </w:r>
      <w:r>
        <w:rPr>
          <w:b/>
          <w:bCs/>
          <w:sz w:val="24"/>
          <w:szCs w:val="24"/>
        </w:rPr>
        <w:br/>
      </w:r>
      <w:r w:rsidRPr="00E62C21">
        <w:rPr>
          <w:sz w:val="20"/>
          <w:szCs w:val="20"/>
        </w:rPr>
        <w:t>If specific PCB concentrations are known, they are</w:t>
      </w:r>
      <w:r w:rsidRPr="00E62C21">
        <w:rPr>
          <w:sz w:val="24"/>
          <w:szCs w:val="24"/>
        </w:rPr>
        <w:t>:</w:t>
      </w:r>
      <w:r>
        <w:rPr>
          <w:b/>
          <w:bCs/>
          <w:sz w:val="24"/>
          <w:szCs w:val="24"/>
        </w:rPr>
        <w:t xml:space="preserve"> </w:t>
      </w:r>
      <w:r>
        <w:rPr>
          <w:b/>
          <w:bCs/>
          <w:i/>
          <w:iCs/>
          <w:sz w:val="24"/>
          <w:szCs w:val="24"/>
        </w:rPr>
        <w:t xml:space="preserve"> </w:t>
      </w:r>
      <w:sdt>
        <w:sdtPr>
          <w:rPr>
            <w:b/>
            <w:bCs/>
            <w:i/>
            <w:iCs/>
            <w:sz w:val="24"/>
            <w:szCs w:val="24"/>
          </w:rPr>
          <w:id w:val="852307849"/>
          <w:placeholder>
            <w:docPart w:val="AE76FB6658264863966ABDE83530C626"/>
          </w:placeholder>
          <w:showingPlcHdr/>
          <w:text/>
        </w:sdtPr>
        <w:sdtEndPr/>
        <w:sdtContent>
          <w:r w:rsidRPr="005376F3">
            <w:rPr>
              <w:rStyle w:val="PlaceholderText"/>
            </w:rPr>
            <w:t>Click or tap here to enter text.</w:t>
          </w:r>
        </w:sdtContent>
      </w:sdt>
      <w:r>
        <w:rPr>
          <w:b/>
          <w:bCs/>
          <w:sz w:val="24"/>
          <w:szCs w:val="24"/>
        </w:rPr>
        <w:br/>
      </w:r>
      <w:r>
        <w:rPr>
          <w:sz w:val="20"/>
          <w:szCs w:val="20"/>
        </w:rPr>
        <w:t xml:space="preserve">PCB Results are “estimated” at the time of this request. </w:t>
      </w:r>
      <w:sdt>
        <w:sdtPr>
          <w:rPr>
            <w:sz w:val="20"/>
            <w:szCs w:val="20"/>
          </w:rPr>
          <w:id w:val="3194689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w:t>
      </w:r>
      <w:r w:rsidRPr="00E62C21">
        <w:rPr>
          <w:sz w:val="20"/>
          <w:szCs w:val="20"/>
          <w:u w:val="single"/>
        </w:rPr>
        <w:t>&gt;</w:t>
      </w:r>
      <w:r w:rsidRPr="00E62C21">
        <w:rPr>
          <w:sz w:val="20"/>
          <w:szCs w:val="20"/>
        </w:rPr>
        <w:t>50-499ppm</w:t>
      </w:r>
      <w:r>
        <w:rPr>
          <w:sz w:val="20"/>
          <w:szCs w:val="20"/>
        </w:rPr>
        <w:t xml:space="preserve"> </w:t>
      </w:r>
      <w:sdt>
        <w:sdtPr>
          <w:rPr>
            <w:sz w:val="20"/>
            <w:szCs w:val="20"/>
          </w:rPr>
          <w:id w:val="-674115293"/>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w:t>
      </w:r>
      <w:r w:rsidRPr="00E62C21">
        <w:rPr>
          <w:sz w:val="20"/>
          <w:szCs w:val="20"/>
          <w:u w:val="single"/>
        </w:rPr>
        <w:t>&gt;</w:t>
      </w:r>
      <w:r w:rsidRPr="00E62C21">
        <w:rPr>
          <w:sz w:val="20"/>
          <w:szCs w:val="20"/>
        </w:rPr>
        <w:t>500ppm</w:t>
      </w:r>
      <w:r>
        <w:rPr>
          <w:sz w:val="20"/>
          <w:szCs w:val="20"/>
        </w:rPr>
        <w:t xml:space="preserve"> </w:t>
      </w:r>
      <w:sdt>
        <w:sdtPr>
          <w:rPr>
            <w:sz w:val="20"/>
            <w:szCs w:val="20"/>
          </w:rPr>
          <w:id w:val="-181262985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br/>
        <w:t xml:space="preserve">PCB Results are various and numerous. PCB Analytical is attached to this form. </w:t>
      </w:r>
      <w:sdt>
        <w:sdtPr>
          <w:rPr>
            <w:sz w:val="20"/>
            <w:szCs w:val="20"/>
          </w:rPr>
          <w:id w:val="206937858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p w14:paraId="6CAE9397" w14:textId="05A4C9AB" w:rsidR="00E62C21" w:rsidRDefault="00E62C21" w:rsidP="00FD35A6">
      <w:pPr>
        <w:rPr>
          <w:i/>
          <w:iCs/>
          <w:sz w:val="20"/>
          <w:szCs w:val="20"/>
        </w:rPr>
      </w:pPr>
      <w:r w:rsidRPr="00E62C21">
        <w:rPr>
          <w:i/>
          <w:iCs/>
          <w:sz w:val="20"/>
          <w:szCs w:val="20"/>
        </w:rPr>
        <w:t xml:space="preserve">Note: Actual PCB concentrations shall be determined before disposal activities </w:t>
      </w:r>
      <w:proofErr w:type="gramStart"/>
      <w:r w:rsidRPr="00E62C21">
        <w:rPr>
          <w:i/>
          <w:iCs/>
          <w:sz w:val="20"/>
          <w:szCs w:val="20"/>
        </w:rPr>
        <w:t>commence, unless</w:t>
      </w:r>
      <w:proofErr w:type="gramEnd"/>
      <w:r w:rsidRPr="00E62C21">
        <w:rPr>
          <w:i/>
          <w:iCs/>
          <w:sz w:val="20"/>
          <w:szCs w:val="20"/>
        </w:rPr>
        <w:t xml:space="preserve"> the waste is being managed as if it contains ≥500 ppm PCBs.</w:t>
      </w:r>
    </w:p>
    <w:p w14:paraId="3349AB66" w14:textId="77777777" w:rsidR="005A2A66" w:rsidRDefault="005A2A66" w:rsidP="00FD35A6">
      <w:pPr>
        <w:rPr>
          <w:i/>
          <w:iCs/>
          <w:sz w:val="20"/>
          <w:szCs w:val="20"/>
        </w:rPr>
      </w:pPr>
    </w:p>
    <w:p w14:paraId="5B92E201" w14:textId="77777777" w:rsidR="005A2A66" w:rsidRDefault="005A2A66" w:rsidP="00FD35A6">
      <w:pPr>
        <w:rPr>
          <w:i/>
          <w:iCs/>
          <w:sz w:val="20"/>
          <w:szCs w:val="20"/>
        </w:rPr>
      </w:pPr>
    </w:p>
    <w:p w14:paraId="53FAB78B" w14:textId="77777777" w:rsidR="005A2A66" w:rsidRDefault="005A2A66" w:rsidP="00FD35A6">
      <w:pPr>
        <w:rPr>
          <w:i/>
          <w:iCs/>
          <w:sz w:val="20"/>
          <w:szCs w:val="20"/>
        </w:rPr>
      </w:pPr>
    </w:p>
    <w:p w14:paraId="075B22B6" w14:textId="77777777" w:rsidR="005A2A66" w:rsidRDefault="005A2A66" w:rsidP="00FD35A6">
      <w:pPr>
        <w:rPr>
          <w:i/>
          <w:iCs/>
          <w:sz w:val="20"/>
          <w:szCs w:val="20"/>
        </w:rPr>
      </w:pPr>
    </w:p>
    <w:p w14:paraId="55F5EC7E" w14:textId="77777777" w:rsidR="005A2A66" w:rsidRDefault="005A2A66" w:rsidP="00FD35A6">
      <w:pPr>
        <w:rPr>
          <w:i/>
          <w:iCs/>
          <w:sz w:val="20"/>
          <w:szCs w:val="20"/>
        </w:rPr>
      </w:pPr>
    </w:p>
    <w:p w14:paraId="4C079BFC" w14:textId="77777777" w:rsidR="005A2A66" w:rsidRDefault="005A2A66" w:rsidP="00FD35A6">
      <w:pPr>
        <w:rPr>
          <w:i/>
          <w:iCs/>
          <w:sz w:val="20"/>
          <w:szCs w:val="20"/>
        </w:rPr>
      </w:pPr>
    </w:p>
    <w:p w14:paraId="736B2CB0" w14:textId="77777777" w:rsidR="005A2A66" w:rsidRDefault="005A2A66" w:rsidP="00FD35A6">
      <w:pPr>
        <w:rPr>
          <w:i/>
          <w:iCs/>
          <w:sz w:val="20"/>
          <w:szCs w:val="20"/>
        </w:rPr>
      </w:pPr>
    </w:p>
    <w:p w14:paraId="606D436A" w14:textId="77777777" w:rsidR="005A2A66" w:rsidRDefault="005A2A66" w:rsidP="00FD35A6">
      <w:pPr>
        <w:rPr>
          <w:i/>
          <w:iCs/>
          <w:sz w:val="20"/>
          <w:szCs w:val="20"/>
        </w:rPr>
      </w:pPr>
    </w:p>
    <w:p w14:paraId="17177EF8" w14:textId="77777777" w:rsidR="005A2A66" w:rsidRPr="00E62C21" w:rsidRDefault="005A2A66" w:rsidP="00FD35A6">
      <w:pPr>
        <w:rPr>
          <w:i/>
          <w:iCs/>
          <w:sz w:val="20"/>
          <w:szCs w:val="20"/>
        </w:rPr>
      </w:pPr>
    </w:p>
    <w:p w14:paraId="0AC93F2D" w14:textId="78440ED9" w:rsidR="00CA4C8E" w:rsidRDefault="00FA71CF" w:rsidP="00FD35A6">
      <w:pPr>
        <w:rPr>
          <w:b/>
          <w:bCs/>
          <w:color w:val="1F497D" w:themeColor="text2"/>
          <w:sz w:val="20"/>
          <w:szCs w:val="20"/>
        </w:rPr>
      </w:pPr>
      <w:sdt>
        <w:sdtPr>
          <w:rPr>
            <w:b/>
            <w:bCs/>
            <w:color w:val="1F497D" w:themeColor="text2"/>
            <w:sz w:val="28"/>
            <w:szCs w:val="28"/>
          </w:rPr>
          <w:id w:val="1359923907"/>
          <w14:checkbox>
            <w14:checked w14:val="0"/>
            <w14:checkedState w14:val="2612" w14:font="MS Gothic"/>
            <w14:uncheckedState w14:val="2610" w14:font="MS Gothic"/>
          </w14:checkbox>
        </w:sdtPr>
        <w:sdtEndPr/>
        <w:sdtContent>
          <w:r w:rsidR="005A2A66" w:rsidRPr="005A2A66">
            <w:rPr>
              <w:rFonts w:ascii="MS Gothic" w:eastAsia="MS Gothic" w:hAnsi="MS Gothic" w:hint="eastAsia"/>
              <w:b/>
              <w:bCs/>
              <w:color w:val="1F497D" w:themeColor="text2"/>
              <w:sz w:val="28"/>
              <w:szCs w:val="28"/>
            </w:rPr>
            <w:t>☐</w:t>
          </w:r>
        </w:sdtContent>
      </w:sdt>
      <w:r w:rsidR="005A2A66" w:rsidRPr="005A2A66">
        <w:rPr>
          <w:b/>
          <w:bCs/>
          <w:color w:val="1F497D" w:themeColor="text2"/>
          <w:sz w:val="20"/>
          <w:szCs w:val="20"/>
        </w:rPr>
        <w:t>The plan for how sampling, extraction, analysis, storage, cleanup, and/or disposal of the PCB waste will be conducted upon approval of the waiver is attached to this request. The plan provides information to support how the actions described in the plan do not pose an unreasonable risk of injury to health or the environment. The plan is based on the as-found PCB concentrations in the waste or the waste is being managed as if it contains PCBs ≥500 ppm.</w:t>
      </w:r>
    </w:p>
    <w:p w14:paraId="7191B81B" w14:textId="625CFD7B" w:rsidR="005A2A66" w:rsidRDefault="00FA71CF" w:rsidP="00FD35A6">
      <w:pPr>
        <w:rPr>
          <w:b/>
          <w:bCs/>
          <w:color w:val="1F497D" w:themeColor="text2"/>
          <w:sz w:val="20"/>
          <w:szCs w:val="20"/>
        </w:rPr>
      </w:pPr>
      <w:sdt>
        <w:sdtPr>
          <w:rPr>
            <w:b/>
            <w:bCs/>
            <w:color w:val="1F497D" w:themeColor="text2"/>
            <w:sz w:val="28"/>
            <w:szCs w:val="28"/>
          </w:rPr>
          <w:id w:val="1054504192"/>
          <w14:checkbox>
            <w14:checked w14:val="0"/>
            <w14:checkedState w14:val="2612" w14:font="MS Gothic"/>
            <w14:uncheckedState w14:val="2610" w14:font="MS Gothic"/>
          </w14:checkbox>
        </w:sdtPr>
        <w:sdtEndPr/>
        <w:sdtContent>
          <w:r w:rsidR="005A2A66" w:rsidRPr="005A2A66">
            <w:rPr>
              <w:rFonts w:ascii="MS Gothic" w:eastAsia="MS Gothic" w:hAnsi="MS Gothic" w:hint="eastAsia"/>
              <w:b/>
              <w:bCs/>
              <w:color w:val="1F497D" w:themeColor="text2"/>
              <w:sz w:val="28"/>
              <w:szCs w:val="28"/>
            </w:rPr>
            <w:t>☐</w:t>
          </w:r>
        </w:sdtContent>
      </w:sdt>
      <w:r w:rsidR="005A2A66">
        <w:rPr>
          <w:b/>
          <w:bCs/>
          <w:color w:val="1F497D" w:themeColor="text2"/>
          <w:sz w:val="20"/>
          <w:szCs w:val="20"/>
        </w:rPr>
        <w:t>The</w:t>
      </w:r>
      <w:r w:rsidR="005A2A66" w:rsidRPr="005A2A66">
        <w:rPr>
          <w:b/>
          <w:bCs/>
          <w:color w:val="1F497D" w:themeColor="text2"/>
          <w:sz w:val="20"/>
          <w:szCs w:val="20"/>
        </w:rPr>
        <w:t xml:space="preserve"> PCB waste is near, or likely to impact, surface waters, ground waters, drinking water sources or distribution systems, wells, sediments, sewers or sewage treatment systems, grazing lands, vegetable gardens, residential dwellings, hospitals, schools, nursing homes, playgrounds, parks, day care centers, endangered species habitats, estuaries, wetlands, national parks, national wildlife refuges, commercial fisheries, or sport fisheries</w:t>
      </w:r>
      <w:r w:rsidR="005A2A66">
        <w:rPr>
          <w:b/>
          <w:bCs/>
          <w:color w:val="1F497D" w:themeColor="text2"/>
          <w:sz w:val="20"/>
          <w:szCs w:val="20"/>
        </w:rPr>
        <w:t xml:space="preserve">. The plan attached to this request contains information about how </w:t>
      </w:r>
      <w:r w:rsidR="005A2A66" w:rsidRPr="005A2A66">
        <w:rPr>
          <w:b/>
          <w:bCs/>
          <w:color w:val="1F497D" w:themeColor="text2"/>
          <w:sz w:val="20"/>
          <w:szCs w:val="20"/>
        </w:rPr>
        <w:t>those areas and potential impacts will be addressed.</w:t>
      </w:r>
    </w:p>
    <w:p w14:paraId="5FDF1069" w14:textId="0C108ECB" w:rsidR="005A2A66" w:rsidRDefault="005A2A66" w:rsidP="00FD35A6">
      <w:pPr>
        <w:rPr>
          <w:b/>
          <w:bCs/>
          <w:color w:val="1F497D" w:themeColor="text2"/>
          <w:sz w:val="20"/>
          <w:szCs w:val="20"/>
        </w:rPr>
      </w:pPr>
      <w:r>
        <w:rPr>
          <w:b/>
          <w:bCs/>
          <w:color w:val="1F497D" w:themeColor="text2"/>
          <w:sz w:val="20"/>
          <w:szCs w:val="20"/>
        </w:rPr>
        <w:t>Thank you for your attention to this request.</w:t>
      </w:r>
    </w:p>
    <w:p w14:paraId="193E73DB" w14:textId="77777777" w:rsidR="005A2A66" w:rsidRPr="005A2A66" w:rsidRDefault="005A2A66" w:rsidP="00FD35A6">
      <w:pPr>
        <w:rPr>
          <w:b/>
          <w:bCs/>
          <w:color w:val="1F497D" w:themeColor="text2"/>
          <w:sz w:val="20"/>
          <w:szCs w:val="20"/>
        </w:rPr>
      </w:pPr>
    </w:p>
    <w:tbl>
      <w:tblPr>
        <w:tblW w:w="0" w:type="auto"/>
        <w:tblLook w:val="0600" w:firstRow="0" w:lastRow="0" w:firstColumn="0" w:lastColumn="0" w:noHBand="1" w:noVBand="1"/>
      </w:tblPr>
      <w:tblGrid>
        <w:gridCol w:w="2160"/>
        <w:gridCol w:w="4050"/>
        <w:gridCol w:w="270"/>
        <w:gridCol w:w="810"/>
        <w:gridCol w:w="3500"/>
      </w:tblGrid>
      <w:tr w:rsidR="00232876" w:rsidRPr="00FA3EB3" w14:paraId="192070D6" w14:textId="77777777" w:rsidTr="00232876">
        <w:trPr>
          <w:trHeight w:val="360"/>
        </w:trPr>
        <w:tc>
          <w:tcPr>
            <w:tcW w:w="2160" w:type="dxa"/>
            <w:tcBorders>
              <w:top w:val="single" w:sz="4" w:space="0" w:color="BFBFBF" w:themeColor="background1" w:themeShade="BF"/>
            </w:tcBorders>
            <w:shd w:val="clear" w:color="auto" w:fill="auto"/>
            <w:vAlign w:val="center"/>
          </w:tcPr>
          <w:p w14:paraId="4F7E179E" w14:textId="77777777" w:rsidR="00232876" w:rsidRPr="00FA3EB3" w:rsidRDefault="00232876" w:rsidP="00232876">
            <w:pPr>
              <w:pStyle w:val="NoSpacing"/>
            </w:pPr>
          </w:p>
        </w:tc>
        <w:tc>
          <w:tcPr>
            <w:tcW w:w="4050" w:type="dxa"/>
            <w:tcBorders>
              <w:top w:val="single" w:sz="4" w:space="0" w:color="BFBFBF" w:themeColor="background1" w:themeShade="BF"/>
            </w:tcBorders>
            <w:shd w:val="clear" w:color="auto" w:fill="auto"/>
            <w:vAlign w:val="center"/>
          </w:tcPr>
          <w:p w14:paraId="335CDE0B" w14:textId="77777777" w:rsidR="00FA3EB3" w:rsidRPr="00FA3EB3" w:rsidRDefault="00FA3EB3" w:rsidP="00FA3EB3"/>
        </w:tc>
        <w:tc>
          <w:tcPr>
            <w:tcW w:w="270" w:type="dxa"/>
            <w:tcBorders>
              <w:top w:val="single" w:sz="4" w:space="0" w:color="BFBFBF" w:themeColor="background1" w:themeShade="BF"/>
            </w:tcBorders>
            <w:shd w:val="clear" w:color="auto" w:fill="auto"/>
            <w:vAlign w:val="center"/>
          </w:tcPr>
          <w:p w14:paraId="0CBF1714" w14:textId="77777777" w:rsidR="00232876" w:rsidRPr="00FA3EB3" w:rsidRDefault="00232876" w:rsidP="00232876">
            <w:pPr>
              <w:pStyle w:val="NoSpacing"/>
            </w:pPr>
          </w:p>
        </w:tc>
        <w:tc>
          <w:tcPr>
            <w:tcW w:w="810" w:type="dxa"/>
            <w:tcBorders>
              <w:top w:val="single" w:sz="4" w:space="0" w:color="BFBFBF" w:themeColor="background1" w:themeShade="BF"/>
            </w:tcBorders>
            <w:shd w:val="clear" w:color="auto" w:fill="auto"/>
            <w:vAlign w:val="center"/>
          </w:tcPr>
          <w:p w14:paraId="19E50DE5" w14:textId="77777777" w:rsidR="00232876" w:rsidRPr="00FA3EB3" w:rsidRDefault="00232876" w:rsidP="00232876">
            <w:pPr>
              <w:pStyle w:val="NoSpacing"/>
            </w:pPr>
          </w:p>
        </w:tc>
        <w:tc>
          <w:tcPr>
            <w:tcW w:w="3500" w:type="dxa"/>
            <w:tcBorders>
              <w:top w:val="single" w:sz="4" w:space="0" w:color="BFBFBF" w:themeColor="background1" w:themeShade="BF"/>
            </w:tcBorders>
            <w:shd w:val="clear" w:color="auto" w:fill="auto"/>
            <w:vAlign w:val="center"/>
          </w:tcPr>
          <w:p w14:paraId="0352C371" w14:textId="6CF6E002" w:rsidR="00232876" w:rsidRPr="00FA3EB3" w:rsidRDefault="00232876" w:rsidP="00232876">
            <w:pPr>
              <w:pStyle w:val="NoSpacing"/>
            </w:pPr>
          </w:p>
        </w:tc>
      </w:tr>
      <w:tr w:rsidR="00687CFB" w:rsidRPr="00FA3EB3" w14:paraId="675ACACB" w14:textId="77777777" w:rsidTr="00232876">
        <w:trPr>
          <w:trHeight w:val="360"/>
        </w:trPr>
        <w:sdt>
          <w:sdtPr>
            <w:rPr>
              <w:iCs/>
            </w:rPr>
            <w:id w:val="2115246489"/>
            <w:placeholder>
              <w:docPart w:val="1477EC17D4314CD0A1B92D6D07235C89"/>
            </w:placeholder>
            <w:temporary/>
            <w:showingPlcHdr/>
            <w15:appearance w15:val="hidden"/>
          </w:sdtPr>
          <w:sdtEndPr>
            <w:rPr>
              <w:iCs w:val="0"/>
            </w:rPr>
          </w:sdtEndPr>
          <w:sdtContent>
            <w:tc>
              <w:tcPr>
                <w:tcW w:w="2160" w:type="dxa"/>
                <w:vAlign w:val="center"/>
              </w:tcPr>
              <w:p w14:paraId="0C9590B9" w14:textId="77777777" w:rsidR="00687CFB" w:rsidRPr="00FA3EB3" w:rsidRDefault="00232876" w:rsidP="00232876">
                <w:pPr>
                  <w:pStyle w:val="NoSpacing"/>
                </w:pPr>
                <w:r w:rsidRPr="00FA3EB3">
                  <w:t>Signature</w:t>
                </w:r>
              </w:p>
            </w:tc>
          </w:sdtContent>
        </w:sdt>
        <w:tc>
          <w:tcPr>
            <w:tcW w:w="4050" w:type="dxa"/>
            <w:shd w:val="clear" w:color="auto" w:fill="FFFFFF" w:themeFill="background1"/>
            <w:vAlign w:val="center"/>
          </w:tcPr>
          <w:p w14:paraId="60DDBE8E" w14:textId="77777777" w:rsidR="00687CFB" w:rsidRPr="00FA3EB3" w:rsidRDefault="00687CFB" w:rsidP="00232876">
            <w:pPr>
              <w:pStyle w:val="NoSpacing"/>
            </w:pPr>
          </w:p>
        </w:tc>
        <w:tc>
          <w:tcPr>
            <w:tcW w:w="270" w:type="dxa"/>
            <w:vAlign w:val="center"/>
          </w:tcPr>
          <w:p w14:paraId="35E43404" w14:textId="77777777" w:rsidR="00687CFB" w:rsidRPr="00FA3EB3" w:rsidRDefault="00687CFB" w:rsidP="00232876">
            <w:pPr>
              <w:pStyle w:val="NoSpacing"/>
            </w:pPr>
          </w:p>
        </w:tc>
        <w:sdt>
          <w:sdtPr>
            <w:id w:val="-1603715072"/>
            <w:placeholder>
              <w:docPart w:val="8D0C2B011B07445B93B139B69F5593A2"/>
            </w:placeholder>
            <w:temporary/>
            <w:showingPlcHdr/>
            <w15:appearance w15:val="hidden"/>
          </w:sdtPr>
          <w:sdtEndPr/>
          <w:sdtContent>
            <w:tc>
              <w:tcPr>
                <w:tcW w:w="810" w:type="dxa"/>
                <w:vAlign w:val="center"/>
              </w:tcPr>
              <w:p w14:paraId="0EAC3C8C" w14:textId="77777777" w:rsidR="00687CFB" w:rsidRPr="00FA3EB3" w:rsidRDefault="00232876" w:rsidP="00232876">
                <w:pPr>
                  <w:pStyle w:val="NoSpacing"/>
                </w:pPr>
                <w:r w:rsidRPr="00FA3EB3">
                  <w:t>Name</w:t>
                </w:r>
              </w:p>
            </w:tc>
          </w:sdtContent>
        </w:sdt>
        <w:tc>
          <w:tcPr>
            <w:tcW w:w="3500" w:type="dxa"/>
            <w:shd w:val="clear" w:color="auto" w:fill="FFFFFF" w:themeFill="background1"/>
            <w:vAlign w:val="center"/>
          </w:tcPr>
          <w:p w14:paraId="009B7817" w14:textId="43A4F503" w:rsidR="00687CFB" w:rsidRPr="00FA3EB3" w:rsidRDefault="00687CFB" w:rsidP="00232876">
            <w:pPr>
              <w:pStyle w:val="NoSpacing"/>
            </w:pPr>
          </w:p>
        </w:tc>
      </w:tr>
      <w:tr w:rsidR="00232876" w:rsidRPr="00FA3EB3" w14:paraId="7CBF1417" w14:textId="77777777" w:rsidTr="00232876">
        <w:trPr>
          <w:trHeight w:val="360"/>
        </w:trPr>
        <w:tc>
          <w:tcPr>
            <w:tcW w:w="2160" w:type="dxa"/>
            <w:shd w:val="clear" w:color="auto" w:fill="auto"/>
          </w:tcPr>
          <w:p w14:paraId="2122AFAE" w14:textId="77777777" w:rsidR="00232876" w:rsidRPr="00FA3EB3" w:rsidRDefault="00232876" w:rsidP="00232876">
            <w:pPr>
              <w:pStyle w:val="NoSpacing"/>
            </w:pPr>
          </w:p>
        </w:tc>
        <w:sdt>
          <w:sdtPr>
            <w:id w:val="-1424941974"/>
            <w:placeholder>
              <w:docPart w:val="1B943F8DCE6D41BDB9054B49606AEEFA"/>
            </w:placeholder>
            <w:temporary/>
            <w:showingPlcHdr/>
            <w15:appearance w15:val="hidden"/>
          </w:sdtPr>
          <w:sdtEndPr/>
          <w:sdtContent>
            <w:tc>
              <w:tcPr>
                <w:tcW w:w="4050" w:type="dxa"/>
                <w:shd w:val="clear" w:color="auto" w:fill="auto"/>
              </w:tcPr>
              <w:p w14:paraId="4ABA74A9" w14:textId="77777777" w:rsidR="00232876" w:rsidRPr="00FA3EB3" w:rsidRDefault="00232876" w:rsidP="00232876">
                <w:pPr>
                  <w:pStyle w:val="Field"/>
                </w:pPr>
                <w:r w:rsidRPr="00FA3EB3">
                  <w:t>Signature of the Person Submitting this Form</w:t>
                </w:r>
              </w:p>
            </w:tc>
          </w:sdtContent>
        </w:sdt>
        <w:tc>
          <w:tcPr>
            <w:tcW w:w="270" w:type="dxa"/>
            <w:shd w:val="clear" w:color="auto" w:fill="auto"/>
          </w:tcPr>
          <w:p w14:paraId="6E1A580D" w14:textId="77777777" w:rsidR="00232876" w:rsidRPr="00FA3EB3" w:rsidRDefault="00232876" w:rsidP="00232876">
            <w:pPr>
              <w:pStyle w:val="NoSpacing"/>
            </w:pPr>
          </w:p>
        </w:tc>
        <w:tc>
          <w:tcPr>
            <w:tcW w:w="810" w:type="dxa"/>
            <w:shd w:val="clear" w:color="auto" w:fill="auto"/>
          </w:tcPr>
          <w:p w14:paraId="03B0D0B4" w14:textId="77777777" w:rsidR="00232876" w:rsidRPr="00FA3EB3" w:rsidRDefault="00232876" w:rsidP="00232876">
            <w:pPr>
              <w:pStyle w:val="NoSpacing"/>
            </w:pPr>
          </w:p>
        </w:tc>
        <w:sdt>
          <w:sdtPr>
            <w:id w:val="-1027253848"/>
            <w:placeholder>
              <w:docPart w:val="5459D3B52E2548ACBE08C781A4B29B29"/>
            </w:placeholder>
            <w:temporary/>
            <w:showingPlcHdr/>
            <w15:appearance w15:val="hidden"/>
          </w:sdtPr>
          <w:sdtEndPr/>
          <w:sdtContent>
            <w:tc>
              <w:tcPr>
                <w:tcW w:w="3500" w:type="dxa"/>
                <w:shd w:val="clear" w:color="auto" w:fill="auto"/>
              </w:tcPr>
              <w:p w14:paraId="3143451C" w14:textId="77777777" w:rsidR="00232876" w:rsidRPr="00FA3EB3" w:rsidRDefault="00232876" w:rsidP="00232876">
                <w:pPr>
                  <w:pStyle w:val="Field"/>
                </w:pPr>
                <w:r w:rsidRPr="00FA3EB3">
                  <w:t>Name of the Person Submitting this Form (print)</w:t>
                </w:r>
              </w:p>
            </w:tc>
          </w:sdtContent>
        </w:sdt>
      </w:tr>
      <w:tr w:rsidR="005A2A66" w:rsidRPr="00FA3EB3" w14:paraId="371B05CA" w14:textId="77777777" w:rsidTr="00232876">
        <w:trPr>
          <w:trHeight w:val="360"/>
        </w:trPr>
        <w:tc>
          <w:tcPr>
            <w:tcW w:w="2160" w:type="dxa"/>
            <w:shd w:val="clear" w:color="auto" w:fill="auto"/>
          </w:tcPr>
          <w:p w14:paraId="33992967" w14:textId="5F1D5619" w:rsidR="005A2A66" w:rsidRPr="00FA3EB3" w:rsidRDefault="005A2A66" w:rsidP="00232876">
            <w:pPr>
              <w:pStyle w:val="NoSpacing"/>
            </w:pPr>
            <w:r>
              <w:t>Company</w:t>
            </w:r>
          </w:p>
        </w:tc>
        <w:tc>
          <w:tcPr>
            <w:tcW w:w="4050" w:type="dxa"/>
            <w:shd w:val="clear" w:color="auto" w:fill="auto"/>
          </w:tcPr>
          <w:p w14:paraId="15D626FE" w14:textId="77777777" w:rsidR="005A2A66" w:rsidRDefault="005A2A66" w:rsidP="00232876">
            <w:pPr>
              <w:pStyle w:val="Field"/>
            </w:pPr>
          </w:p>
        </w:tc>
        <w:tc>
          <w:tcPr>
            <w:tcW w:w="270" w:type="dxa"/>
            <w:shd w:val="clear" w:color="auto" w:fill="auto"/>
          </w:tcPr>
          <w:p w14:paraId="53A29831" w14:textId="77777777" w:rsidR="005A2A66" w:rsidRPr="00FA3EB3" w:rsidRDefault="005A2A66" w:rsidP="00232876">
            <w:pPr>
              <w:pStyle w:val="NoSpacing"/>
            </w:pPr>
          </w:p>
        </w:tc>
        <w:tc>
          <w:tcPr>
            <w:tcW w:w="810" w:type="dxa"/>
            <w:shd w:val="clear" w:color="auto" w:fill="auto"/>
          </w:tcPr>
          <w:p w14:paraId="1FB5794D" w14:textId="77777777" w:rsidR="005A2A66" w:rsidRPr="00FA3EB3" w:rsidRDefault="005A2A66" w:rsidP="00232876">
            <w:pPr>
              <w:pStyle w:val="NoSpacing"/>
            </w:pPr>
          </w:p>
        </w:tc>
        <w:tc>
          <w:tcPr>
            <w:tcW w:w="3500" w:type="dxa"/>
            <w:shd w:val="clear" w:color="auto" w:fill="auto"/>
          </w:tcPr>
          <w:p w14:paraId="0FFB4F39" w14:textId="77777777" w:rsidR="005A2A66" w:rsidRDefault="005A2A66" w:rsidP="00232876">
            <w:pPr>
              <w:pStyle w:val="Field"/>
            </w:pPr>
          </w:p>
        </w:tc>
      </w:tr>
    </w:tbl>
    <w:p w14:paraId="4972BD27" w14:textId="111C9321" w:rsidR="00687CFB" w:rsidRPr="00FA3EB3"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FA3EB3" w14:paraId="3DA77986" w14:textId="77777777" w:rsidTr="00232876">
        <w:trPr>
          <w:trHeight w:val="360"/>
        </w:trPr>
        <w:sdt>
          <w:sdtPr>
            <w:id w:val="1220785300"/>
            <w:placeholder>
              <w:docPart w:val="5299779907DB4F44AAC99279951B30CC"/>
            </w:placeholder>
            <w:temporary/>
            <w:showingPlcHdr/>
            <w15:appearance w15:val="hidden"/>
          </w:sdtPr>
          <w:sdtEndPr/>
          <w:sdtContent>
            <w:tc>
              <w:tcPr>
                <w:tcW w:w="2160" w:type="dxa"/>
                <w:vAlign w:val="center"/>
              </w:tcPr>
              <w:p w14:paraId="51CF5251" w14:textId="77777777" w:rsidR="00232876" w:rsidRPr="00FA3EB3" w:rsidRDefault="00232876" w:rsidP="00232876">
                <w:pPr>
                  <w:pStyle w:val="NoSpacing"/>
                </w:pPr>
                <w:r w:rsidRPr="00FA3EB3">
                  <w:t>Date of Signature</w:t>
                </w:r>
              </w:p>
            </w:tc>
          </w:sdtContent>
        </w:sdt>
        <w:tc>
          <w:tcPr>
            <w:tcW w:w="720" w:type="dxa"/>
            <w:shd w:val="clear" w:color="auto" w:fill="FFFFFF" w:themeFill="background1"/>
            <w:vAlign w:val="center"/>
          </w:tcPr>
          <w:p w14:paraId="1995BC67" w14:textId="77777777" w:rsidR="00232876" w:rsidRPr="00FA3EB3" w:rsidRDefault="00232876" w:rsidP="00232876">
            <w:pPr>
              <w:pStyle w:val="NoSpacing"/>
            </w:pPr>
          </w:p>
        </w:tc>
        <w:tc>
          <w:tcPr>
            <w:tcW w:w="236" w:type="dxa"/>
            <w:vAlign w:val="center"/>
          </w:tcPr>
          <w:p w14:paraId="20698021" w14:textId="77777777" w:rsidR="00232876" w:rsidRPr="00FA3EB3" w:rsidRDefault="00232876" w:rsidP="00232876">
            <w:pPr>
              <w:pStyle w:val="NoSpacing"/>
            </w:pPr>
          </w:p>
        </w:tc>
        <w:tc>
          <w:tcPr>
            <w:tcW w:w="720" w:type="dxa"/>
            <w:shd w:val="clear" w:color="auto" w:fill="FFFFFF" w:themeFill="background1"/>
            <w:vAlign w:val="center"/>
          </w:tcPr>
          <w:p w14:paraId="0A653B1F" w14:textId="77777777" w:rsidR="00232876" w:rsidRPr="00FA3EB3" w:rsidRDefault="00232876" w:rsidP="00232876">
            <w:pPr>
              <w:pStyle w:val="NoSpacing"/>
            </w:pPr>
          </w:p>
        </w:tc>
        <w:tc>
          <w:tcPr>
            <w:tcW w:w="236" w:type="dxa"/>
            <w:vAlign w:val="center"/>
          </w:tcPr>
          <w:p w14:paraId="6899D286" w14:textId="77777777" w:rsidR="00232876" w:rsidRPr="00FA3EB3" w:rsidRDefault="00232876" w:rsidP="00232876">
            <w:pPr>
              <w:pStyle w:val="NoSpacing"/>
            </w:pPr>
          </w:p>
        </w:tc>
        <w:tc>
          <w:tcPr>
            <w:tcW w:w="720" w:type="dxa"/>
            <w:shd w:val="clear" w:color="auto" w:fill="FFFFFF" w:themeFill="background1"/>
          </w:tcPr>
          <w:p w14:paraId="702E5CB5" w14:textId="77777777" w:rsidR="00232876" w:rsidRPr="00FA3EB3" w:rsidRDefault="00232876" w:rsidP="00232876">
            <w:pPr>
              <w:pStyle w:val="NoSpacing"/>
            </w:pPr>
          </w:p>
        </w:tc>
      </w:tr>
      <w:tr w:rsidR="00232876" w:rsidRPr="00FA3EB3" w14:paraId="2E66B872" w14:textId="77777777" w:rsidTr="00232876">
        <w:trPr>
          <w:trHeight w:val="360"/>
        </w:trPr>
        <w:tc>
          <w:tcPr>
            <w:tcW w:w="2160" w:type="dxa"/>
            <w:shd w:val="clear" w:color="auto" w:fill="auto"/>
          </w:tcPr>
          <w:p w14:paraId="5CEDE790" w14:textId="77777777" w:rsidR="00232876" w:rsidRPr="00FA3EB3" w:rsidRDefault="00232876" w:rsidP="00232876">
            <w:pPr>
              <w:pStyle w:val="Field"/>
            </w:pPr>
          </w:p>
        </w:tc>
        <w:sdt>
          <w:sdtPr>
            <w:id w:val="1445736183"/>
            <w:placeholder>
              <w:docPart w:val="E984CF9E02A64D109FADB5FAC2B5E5A8"/>
            </w:placeholder>
            <w:temporary/>
            <w:showingPlcHdr/>
            <w15:appearance w15:val="hidden"/>
          </w:sdtPr>
          <w:sdtEndPr/>
          <w:sdtContent>
            <w:tc>
              <w:tcPr>
                <w:tcW w:w="720" w:type="dxa"/>
                <w:shd w:val="clear" w:color="auto" w:fill="auto"/>
              </w:tcPr>
              <w:p w14:paraId="2DD97002" w14:textId="77777777" w:rsidR="00232876" w:rsidRPr="00FA3EB3" w:rsidRDefault="00232876" w:rsidP="00232876">
                <w:pPr>
                  <w:pStyle w:val="Field"/>
                </w:pPr>
                <w:r w:rsidRPr="00FA3EB3">
                  <w:t>MM</w:t>
                </w:r>
              </w:p>
            </w:tc>
          </w:sdtContent>
        </w:sdt>
        <w:tc>
          <w:tcPr>
            <w:tcW w:w="236" w:type="dxa"/>
            <w:shd w:val="clear" w:color="auto" w:fill="auto"/>
          </w:tcPr>
          <w:p w14:paraId="09AAB766" w14:textId="77777777" w:rsidR="00232876" w:rsidRPr="00FA3EB3" w:rsidRDefault="00232876" w:rsidP="00232876">
            <w:pPr>
              <w:pStyle w:val="Field"/>
            </w:pPr>
          </w:p>
        </w:tc>
        <w:sdt>
          <w:sdtPr>
            <w:id w:val="-1419480618"/>
            <w:placeholder>
              <w:docPart w:val="C0F089A8EB8E424FB02622D173592181"/>
            </w:placeholder>
            <w:temporary/>
            <w:showingPlcHdr/>
            <w15:appearance w15:val="hidden"/>
          </w:sdtPr>
          <w:sdtEndPr/>
          <w:sdtContent>
            <w:tc>
              <w:tcPr>
                <w:tcW w:w="720" w:type="dxa"/>
                <w:shd w:val="clear" w:color="auto" w:fill="auto"/>
              </w:tcPr>
              <w:p w14:paraId="754A8025" w14:textId="77777777" w:rsidR="00232876" w:rsidRPr="00FA3EB3" w:rsidRDefault="00232876" w:rsidP="00232876">
                <w:pPr>
                  <w:pStyle w:val="Field"/>
                </w:pPr>
                <w:r w:rsidRPr="00FA3EB3">
                  <w:t>DD</w:t>
                </w:r>
              </w:p>
            </w:tc>
          </w:sdtContent>
        </w:sdt>
        <w:tc>
          <w:tcPr>
            <w:tcW w:w="236" w:type="dxa"/>
            <w:shd w:val="clear" w:color="auto" w:fill="auto"/>
          </w:tcPr>
          <w:p w14:paraId="4622FF35" w14:textId="77777777" w:rsidR="00232876" w:rsidRPr="00FA3EB3" w:rsidRDefault="00232876" w:rsidP="00232876">
            <w:pPr>
              <w:pStyle w:val="Field"/>
            </w:pPr>
          </w:p>
        </w:tc>
        <w:sdt>
          <w:sdtPr>
            <w:id w:val="138628743"/>
            <w:placeholder>
              <w:docPart w:val="8F6D99821F2B4DFCA74D1998051BF18D"/>
            </w:placeholder>
            <w:temporary/>
            <w:showingPlcHdr/>
            <w15:appearance w15:val="hidden"/>
          </w:sdtPr>
          <w:sdtEndPr/>
          <w:sdtContent>
            <w:tc>
              <w:tcPr>
                <w:tcW w:w="720" w:type="dxa"/>
                <w:shd w:val="clear" w:color="auto" w:fill="auto"/>
              </w:tcPr>
              <w:p w14:paraId="47A56028" w14:textId="77777777" w:rsidR="00232876" w:rsidRPr="00FA3EB3" w:rsidRDefault="00232876" w:rsidP="00232876">
                <w:pPr>
                  <w:pStyle w:val="Field"/>
                </w:pPr>
                <w:r w:rsidRPr="00FA3EB3">
                  <w:t>YY</w:t>
                </w:r>
              </w:p>
            </w:tc>
          </w:sdtContent>
        </w:sdt>
      </w:tr>
    </w:tbl>
    <w:p w14:paraId="6E67608A" w14:textId="77777777" w:rsidR="00F7173F" w:rsidRDefault="00F7173F" w:rsidP="00F7173F"/>
    <w:p w14:paraId="17738826" w14:textId="78C57C87" w:rsidR="00F7173F" w:rsidRDefault="00F7173F" w:rsidP="00F7173F">
      <w:r>
        <w:t xml:space="preserve">Submit this form to EPA Regional Administrator </w:t>
      </w:r>
      <w:hyperlink r:id="rId10" w:anchor="regional" w:history="1">
        <w:r w:rsidRPr="00A355AA">
          <w:rPr>
            <w:rStyle w:val="Hyperlink"/>
          </w:rPr>
          <w:t>in the EPA Region where the sampling, extraction, analysis, cleanup, storage, and/or disposal would occur</w:t>
        </w:r>
      </w:hyperlink>
      <w:r w:rsidRPr="00F7173F">
        <w:t>, in writing and/or by email no later than seven (7) days after discovery of the release or implementation of any temporary emergency measures, as applicable.</w:t>
      </w:r>
    </w:p>
    <w:p w14:paraId="678A7997" w14:textId="49820BC0" w:rsidR="00EC4DF7" w:rsidRPr="00EC4DF7" w:rsidRDefault="00EC4DF7" w:rsidP="00F7173F">
      <w:pPr>
        <w:rPr>
          <w:u w:val="single"/>
        </w:rPr>
      </w:pPr>
      <w:r w:rsidRPr="00EC4DF7">
        <w:rPr>
          <w:u w:val="single"/>
        </w:rPr>
        <w:t>Special Considerations:</w:t>
      </w:r>
    </w:p>
    <w:p w14:paraId="0CA693B8" w14:textId="224E526F" w:rsidR="00EC4DF7" w:rsidRPr="00F7173F" w:rsidRDefault="00565CE4" w:rsidP="00F7173F">
      <w:r w:rsidRPr="00DE37D3">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2CFA57DE" wp14:editId="08F32C94">
            <wp:simplePos x="0" y="0"/>
            <wp:positionH relativeFrom="margin">
              <wp:posOffset>5643964</wp:posOffset>
            </wp:positionH>
            <wp:positionV relativeFrom="paragraph">
              <wp:posOffset>2332846</wp:posOffset>
            </wp:positionV>
            <wp:extent cx="564022" cy="560237"/>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022" cy="560237"/>
                    </a:xfrm>
                    <a:prstGeom prst="ellipse">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3321721D" wp14:editId="359E9635">
                <wp:simplePos x="0" y="0"/>
                <wp:positionH relativeFrom="margin">
                  <wp:align>right</wp:align>
                </wp:positionH>
                <wp:positionV relativeFrom="paragraph">
                  <wp:posOffset>2031173</wp:posOffset>
                </wp:positionV>
                <wp:extent cx="2560248" cy="721157"/>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248" cy="721157"/>
                        </a:xfrm>
                        <a:prstGeom prst="rect">
                          <a:avLst/>
                        </a:prstGeom>
                        <a:noFill/>
                        <a:ln w="9525">
                          <a:noFill/>
                          <a:miter lim="800000"/>
                          <a:headEnd/>
                          <a:tailEnd/>
                        </a:ln>
                      </wps:spPr>
                      <wps:txbx>
                        <w:txbxContent>
                          <w:p w14:paraId="04D210E7" w14:textId="67C586AE" w:rsidR="00565CE4" w:rsidRPr="00565CE4" w:rsidRDefault="00565CE4">
                            <w:pPr>
                              <w:rPr>
                                <w:sz w:val="16"/>
                                <w:szCs w:val="16"/>
                              </w:rPr>
                            </w:pPr>
                            <w:r w:rsidRPr="00565CE4">
                              <w:rPr>
                                <w:sz w:val="16"/>
                                <w:szCs w:val="16"/>
                              </w:rPr>
                              <w:t xml:space="preserve">This form produced by JP Compliance Services. </w:t>
                            </w:r>
                            <w:r w:rsidR="00A355AA">
                              <w:rPr>
                                <w:sz w:val="16"/>
                                <w:szCs w:val="16"/>
                              </w:rPr>
                              <w:br/>
                            </w:r>
                            <w:r w:rsidRPr="00565CE4">
                              <w:rPr>
                                <w:sz w:val="16"/>
                                <w:szCs w:val="16"/>
                              </w:rPr>
                              <w:t xml:space="preserve">For questions or assistance to complete, contact </w:t>
                            </w:r>
                            <w:hyperlink r:id="rId12" w:history="1">
                              <w:r w:rsidR="00A355AA" w:rsidRPr="00EB293D">
                                <w:rPr>
                                  <w:rStyle w:val="Hyperlink"/>
                                  <w:sz w:val="16"/>
                                  <w:szCs w:val="16"/>
                                </w:rPr>
                                <w:t>jpcbcompliance@gmail.com</w:t>
                              </w:r>
                            </w:hyperlink>
                            <w:r w:rsidR="00A355AA">
                              <w:rPr>
                                <w:sz w:val="16"/>
                                <w:szCs w:val="16"/>
                              </w:rPr>
                              <w:br/>
                              <w:t>Form date 3/27/2024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21721D" id="_x0000_t202" coordsize="21600,21600" o:spt="202" path="m,l,21600r21600,l21600,xe">
                <v:stroke joinstyle="miter"/>
                <v:path gradientshapeok="t" o:connecttype="rect"/>
              </v:shapetype>
              <v:shape id="Text Box 2" o:spid="_x0000_s1026" type="#_x0000_t202" style="position:absolute;margin-left:150.4pt;margin-top:159.95pt;width:201.6pt;height:56.8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" filled="f" stroked="f">
                <v:textbox>
                  <w:txbxContent>
                    <w:p w14:paraId="04D210E7" w14:textId="67C586AE" w:rsidR="00565CE4" w:rsidRPr="00565CE4" w:rsidRDefault="00565CE4">
                      <w:pPr>
                        <w:rPr>
                          <w:sz w:val="16"/>
                          <w:szCs w:val="16"/>
                        </w:rPr>
                      </w:pPr>
                      <w:r w:rsidRPr="00565CE4">
                        <w:rPr>
                          <w:sz w:val="16"/>
                          <w:szCs w:val="16"/>
                        </w:rPr>
                        <w:t xml:space="preserve">This form produced by JP Compliance Services. </w:t>
                      </w:r>
                      <w:r w:rsidR="00A355AA">
                        <w:rPr>
                          <w:sz w:val="16"/>
                          <w:szCs w:val="16"/>
                        </w:rPr>
                        <w:br/>
                      </w:r>
                      <w:r w:rsidRPr="00565CE4">
                        <w:rPr>
                          <w:sz w:val="16"/>
                          <w:szCs w:val="16"/>
                        </w:rPr>
                        <w:t xml:space="preserve">For questions or assistance to complete, contact </w:t>
                      </w:r>
                      <w:hyperlink r:id="rId13" w:history="1">
                        <w:r w:rsidR="00A355AA" w:rsidRPr="00EB293D">
                          <w:rPr>
                            <w:rStyle w:val="Hyperlink"/>
                            <w:sz w:val="16"/>
                            <w:szCs w:val="16"/>
                          </w:rPr>
                          <w:t>jpcbcompliance@gmail.com</w:t>
                        </w:r>
                      </w:hyperlink>
                      <w:r w:rsidR="00A355AA">
                        <w:rPr>
                          <w:sz w:val="16"/>
                          <w:szCs w:val="16"/>
                        </w:rPr>
                        <w:br/>
                        <w:t>Form date 3/27/2024</w:t>
                      </w:r>
                    </w:p>
                  </w:txbxContent>
                </v:textbox>
                <w10:wrap anchorx="margin"/>
              </v:shape>
            </w:pict>
          </mc:Fallback>
        </mc:AlternateContent>
      </w:r>
      <w:r w:rsidR="00EC4DF7" w:rsidRPr="00EC4DF7">
        <w:t xml:space="preserve">The requestor must also send a copy of the waiver request to the Director of the State or Tribal environmental agency where the sampling, extraction, analysis, cleanup, storage, and/or disposal would occur. </w:t>
      </w:r>
      <w:r w:rsidR="00EC4DF7">
        <w:br/>
      </w:r>
      <w:r w:rsidR="00EC4DF7">
        <w:br/>
      </w:r>
      <w:r w:rsidR="00EC4DF7" w:rsidRPr="00EC4DF7">
        <w:t>If the sampling, extraction, analysis, cleanup, storage, and/or disposal activities in the waiver request would be conducted in more than one Region, then the waiver request must be submitted, in its entirety, to the Regional Administrators for all affected Regions.</w:t>
      </w:r>
    </w:p>
    <w:sectPr w:rsidR="00EC4DF7" w:rsidRPr="00F7173F" w:rsidSect="00E3286D">
      <w:headerReference w:type="default" r:id="rId14"/>
      <w:pgSz w:w="12240" w:h="15840"/>
      <w:pgMar w:top="360" w:right="720" w:bottom="720" w:left="720" w:header="36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C614F8" w14:textId="77777777" w:rsidR="00DE37D3" w:rsidRDefault="00DE37D3" w:rsidP="001A0130">
      <w:pPr>
        <w:spacing w:after="0" w:line="240" w:lineRule="auto"/>
      </w:pPr>
      <w:r>
        <w:separator/>
      </w:r>
    </w:p>
  </w:endnote>
  <w:endnote w:type="continuationSeparator" w:id="0">
    <w:p w14:paraId="6CBAEF1A" w14:textId="77777777" w:rsidR="00DE37D3" w:rsidRDefault="00DE37D3"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58BCD" w14:textId="77777777" w:rsidR="00DE37D3" w:rsidRDefault="00DE37D3" w:rsidP="001A0130">
      <w:pPr>
        <w:spacing w:after="0" w:line="240" w:lineRule="auto"/>
      </w:pPr>
      <w:r>
        <w:separator/>
      </w:r>
    </w:p>
  </w:footnote>
  <w:footnote w:type="continuationSeparator" w:id="0">
    <w:p w14:paraId="7E651399" w14:textId="77777777" w:rsidR="00DE37D3" w:rsidRDefault="00DE37D3"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6FAEC" w14:textId="77777777" w:rsidR="001A0130" w:rsidRDefault="00FD35A6">
    <w:pPr>
      <w:pStyle w:val="Header"/>
    </w:pPr>
    <w:r>
      <w:rPr>
        <w:noProof/>
      </w:rPr>
      <mc:AlternateContent>
        <mc:Choice Requires="wpg">
          <w:drawing>
            <wp:anchor distT="0" distB="0" distL="114300" distR="114300" simplePos="0" relativeHeight="251664384" behindDoc="0" locked="0" layoutInCell="1" allowOverlap="1" wp14:anchorId="1B8AA2E3" wp14:editId="309791F1">
              <wp:simplePos x="0" y="0"/>
              <wp:positionH relativeFrom="page">
                <wp:align>center</wp:align>
              </wp:positionH>
              <wp:positionV relativeFrom="page">
                <wp:align>center</wp:align>
              </wp:positionV>
              <wp:extent cx="7287768" cy="9582912"/>
              <wp:effectExtent l="0" t="0" r="889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87768" cy="9582912"/>
                        <a:chOff x="0" y="0"/>
                        <a:chExt cx="7289800" cy="958141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453321EE-830F-4C8A-8306-8B61D4CA3A79}"/>
                          </a:ext>
                          <a:ext uri="{C183D7F6-B498-43B3-948B-1728B52AA6E4}">
                            <adec:decorative xmlns:adec="http://schemas.microsoft.com/office/drawing/2017/decorative"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2">
                          <a:extLst>
                            <a:ext uri="{FF2B5EF4-FFF2-40B4-BE49-F238E27FC236}">
                              <a16:creationId xmlns:a16="http://schemas.microsoft.com/office/drawing/2014/main" id="{8DB9600B-F413-4EE7-81CF-84636C2F9AAE}"/>
                            </a:ex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89800" cy="1258570"/>
                        </a:xfrm>
                        <a:prstGeom prst="snip1Rect">
                          <a:avLst>
                            <a:gd name="adj" fmla="val 31795"/>
                          </a:avLst>
                        </a:prstGeom>
                      </pic:spPr>
                    </pic:pic>
                    <wpg:grpSp>
                      <wpg:cNvPr id="21" name="Group 21"/>
                      <wpg:cNvGrpSpPr/>
                      <wpg:grpSpPr>
                        <a:xfrm>
                          <a:off x="205740" y="312420"/>
                          <a:ext cx="644436" cy="644436"/>
                          <a:chOff x="0" y="0"/>
                          <a:chExt cx="644436" cy="644436"/>
                        </a:xfrm>
                      </wpg:grpSpPr>
                      <wps:wsp>
                        <wps:cNvPr id="22" name="Oval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 22" descr="Icon Information Update"/>
                        <wpg:cNvGrpSpPr/>
                        <wpg:grpSpPr>
                          <a:xfrm>
                            <a:off x="144780" y="144780"/>
                            <a:ext cx="356028" cy="360000"/>
                            <a:chOff x="0" y="0"/>
                            <a:chExt cx="4138163" cy="4184332"/>
                          </a:xfrm>
                          <a:solidFill>
                            <a:schemeClr val="bg1"/>
                          </a:solidFill>
                        </wpg:grpSpPr>
                        <wps:wsp>
                          <wps:cNvPr id="24" name="Freeform: Shap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DA2F051" id="Group 26" o:spid="_x0000_s1026" alt="&quot;&quot;" style="position:absolute;margin-left:0;margin-top:0;width:573.85pt;height:754.55pt;z-index:251664384;mso-position-horizontal:center;mso-position-horizontal-relative:page;mso-position-vertical:center;mso-position-vertical-relative:page;mso-width-relative:margin;mso-height-relative:margin" coordsize="72898,9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7zWUggAAABl0&#10;RVh0U29mdHdhcmUAQWRvYmUgSW1hZ2VSZWFkeXHJZTwAAAMmaVRYdFhNTDpjb20uYWRvYmUueG1w&#10;AAAAAAA8P3hwYWNrZXQgYmVnaW49Iu+7vyIgaWQ9Ilc1TTBNcENlaGlIenJlU3pOVGN6a2M5ZCI/&#10;PiA8eDp4bXBtZXRhIHhtbG5zOng9ImFkb2JlOm5zOm1ldGEvIiB4OnhtcHRrPSJBZG9iZSBYTVAg&#10;Q29yZSA1LjYtYzE0NSA3OS4xNjM0OTksIDIwMTgvMDgvMTMtMTY6NDA6MjI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">
              <v:rect id="Rectangle 3" o:spid="_x0000_s1027" alt="&quot;&quot;"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" fillcolor="#f2f2f2 [3052]" stroked="f" strokeweight="1pt"/>
              <v:rect id="Rectangle 4" o:spid="_x0000_s1028" alt="&quot;&quot;" style="position:absolute;left:69113;top:609;width:324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quot;&quot;" style="position:absolute;width:72898;height:12585;visibility:visible;mso-wrap-style:square" coordsize="7289800,125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" path="m,l6889638,r400162,400162l7289800,1258570,,1258570,,xe">
                <v:imagedata r:id="rId2" o:title=""/>
                <v:formulas/>
                <v:path o:extrusionok="t" o:connecttype="custom" o:connectlocs="0,0;6889638,0;7289800,400162;7289800,1258570;0,1258570;0,0" o:connectangles="0,0,0,0,0,0"/>
              </v:shape>
              <v:group id="Group 21" o:spid="_x0000_s1030"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31" alt="&quot;&quot;"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" fillcolor="white [3212]" stroked="f" strokeweight="1pt">
                  <v:fill opacity="15677f"/>
                </v:oval>
                <v:group id="Group 22" o:spid="_x0000_s1032" alt="Icon Information Update"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Shape 24" o:spid="_x0000_s1033"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reeform: Shape 25" o:spid="_x0000_s1034"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ListNumber"/>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1416634752">
    <w:abstractNumId w:val="1"/>
  </w:num>
  <w:num w:numId="2" w16cid:durableId="975766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DE37D3"/>
    <w:rsid w:val="000E7FE1"/>
    <w:rsid w:val="00134599"/>
    <w:rsid w:val="001A0130"/>
    <w:rsid w:val="00232876"/>
    <w:rsid w:val="00267116"/>
    <w:rsid w:val="002F58E0"/>
    <w:rsid w:val="00355DEE"/>
    <w:rsid w:val="003B49EC"/>
    <w:rsid w:val="003D55FB"/>
    <w:rsid w:val="00402433"/>
    <w:rsid w:val="004B47A9"/>
    <w:rsid w:val="004F0368"/>
    <w:rsid w:val="00565CE4"/>
    <w:rsid w:val="005A20B8"/>
    <w:rsid w:val="005A2A66"/>
    <w:rsid w:val="005E6FA8"/>
    <w:rsid w:val="006662D2"/>
    <w:rsid w:val="00687CFB"/>
    <w:rsid w:val="00696B6E"/>
    <w:rsid w:val="006A5F0E"/>
    <w:rsid w:val="006C28FD"/>
    <w:rsid w:val="007718C6"/>
    <w:rsid w:val="008045C5"/>
    <w:rsid w:val="00835F7E"/>
    <w:rsid w:val="00866BB6"/>
    <w:rsid w:val="00872D54"/>
    <w:rsid w:val="009E70CA"/>
    <w:rsid w:val="00A355AA"/>
    <w:rsid w:val="00BA66C3"/>
    <w:rsid w:val="00CA4C8E"/>
    <w:rsid w:val="00CB16D2"/>
    <w:rsid w:val="00CD05DC"/>
    <w:rsid w:val="00CD5B0D"/>
    <w:rsid w:val="00D7650C"/>
    <w:rsid w:val="00DB3723"/>
    <w:rsid w:val="00DC1831"/>
    <w:rsid w:val="00DE37D3"/>
    <w:rsid w:val="00E3286D"/>
    <w:rsid w:val="00E413DD"/>
    <w:rsid w:val="00E42454"/>
    <w:rsid w:val="00E62C21"/>
    <w:rsid w:val="00E94975"/>
    <w:rsid w:val="00EC4DF7"/>
    <w:rsid w:val="00F20272"/>
    <w:rsid w:val="00F40180"/>
    <w:rsid w:val="00F53FDC"/>
    <w:rsid w:val="00F7173F"/>
    <w:rsid w:val="00FA3EB3"/>
    <w:rsid w:val="00FA71CF"/>
    <w:rsid w:val="00FD3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4101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FD35A6"/>
  </w:style>
  <w:style w:type="paragraph" w:styleId="Heading1">
    <w:name w:val="heading 1"/>
    <w:basedOn w:val="Normal"/>
    <w:next w:val="Normal"/>
    <w:link w:val="Heading1Ch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A01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B16D2"/>
  </w:style>
  <w:style w:type="paragraph" w:styleId="Footer">
    <w:name w:val="footer"/>
    <w:basedOn w:val="Normal"/>
    <w:link w:val="FooterChar"/>
    <w:uiPriority w:val="99"/>
    <w:semiHidden/>
    <w:rsid w:val="001A01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Web"/>
    <w:next w:val="Normal"/>
    <w:link w:val="TitleCh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leChar">
    <w:name w:val="Title Char"/>
    <w:basedOn w:val="DefaultParagraphFont"/>
    <w:link w:val="Title"/>
    <w:uiPriority w:val="10"/>
    <w:rsid w:val="00E3286D"/>
    <w:rPr>
      <w:rFonts w:ascii="Constantia" w:eastAsia="Times New Roman" w:hAnsi="Constantia" w:cs="Times New Roman"/>
      <w:b/>
      <w:bCs/>
      <w:color w:val="FFFFFF"/>
      <w:sz w:val="60"/>
      <w:szCs w:val="60"/>
    </w:rPr>
  </w:style>
  <w:style w:type="character" w:styleId="PlaceholderText">
    <w:name w:val="Placeholder Text"/>
    <w:basedOn w:val="DefaultParagraphFont"/>
    <w:uiPriority w:val="99"/>
    <w:semiHidden/>
    <w:rsid w:val="00E3286D"/>
    <w:rPr>
      <w:color w:val="808080"/>
    </w:rPr>
  </w:style>
  <w:style w:type="paragraph" w:styleId="ListNumber">
    <w:name w:val="List Number"/>
    <w:basedOn w:val="Normal"/>
    <w:uiPriority w:val="99"/>
    <w:rsid w:val="004F0368"/>
    <w:pPr>
      <w:numPr>
        <w:numId w:val="1"/>
      </w:numPr>
    </w:pPr>
    <w:rPr>
      <w:sz w:val="18"/>
      <w:lang w:val="en-ZA"/>
    </w:rPr>
  </w:style>
  <w:style w:type="character" w:styleId="Emphasis">
    <w:name w:val="Emphasis"/>
    <w:basedOn w:val="DefaultParagraphFont"/>
    <w:uiPriority w:val="20"/>
    <w:qFormat/>
    <w:rsid w:val="00FA3EB3"/>
    <w:rPr>
      <w:rFonts w:asciiTheme="minorHAnsi" w:hAnsiTheme="minorHAnsi"/>
      <w:b w:val="0"/>
      <w:i w:val="0"/>
      <w:iCs/>
      <w:caps w:val="0"/>
      <w:smallCaps w:val="0"/>
    </w:rPr>
  </w:style>
  <w:style w:type="paragraph" w:customStyle="1" w:styleId="Field">
    <w:name w:val="Field"/>
    <w:basedOn w:val="Normal"/>
    <w:qFormat/>
    <w:rsid w:val="00232876"/>
    <w:pPr>
      <w:spacing w:after="0" w:line="216" w:lineRule="auto"/>
    </w:pPr>
    <w:rPr>
      <w:i/>
      <w:sz w:val="16"/>
    </w:rPr>
  </w:style>
  <w:style w:type="paragraph" w:styleId="Signature">
    <w:name w:val="Signature"/>
    <w:basedOn w:val="Normal"/>
    <w:link w:val="SignatureChar"/>
    <w:uiPriority w:val="99"/>
    <w:rsid w:val="00CB16D2"/>
    <w:pPr>
      <w:spacing w:after="0" w:line="240" w:lineRule="auto"/>
      <w:ind w:left="4320"/>
      <w:jc w:val="right"/>
    </w:pPr>
    <w:rPr>
      <w:sz w:val="18"/>
    </w:rPr>
  </w:style>
  <w:style w:type="character" w:customStyle="1" w:styleId="SignatureChar">
    <w:name w:val="Signature Char"/>
    <w:basedOn w:val="DefaultParagraphFont"/>
    <w:link w:val="Signature"/>
    <w:uiPriority w:val="99"/>
    <w:rsid w:val="00CB16D2"/>
    <w:rPr>
      <w:sz w:val="18"/>
    </w:rPr>
  </w:style>
  <w:style w:type="paragraph" w:styleId="NoSpacing">
    <w:name w:val="No Spacing"/>
    <w:uiPriority w:val="1"/>
    <w:qFormat/>
    <w:rsid w:val="00696B6E"/>
    <w:pPr>
      <w:spacing w:after="0" w:line="240" w:lineRule="auto"/>
    </w:pPr>
  </w:style>
  <w:style w:type="character" w:customStyle="1" w:styleId="Heading1Char">
    <w:name w:val="Heading 1 Char"/>
    <w:basedOn w:val="DefaultParagraphFont"/>
    <w:link w:val="Heading1"/>
    <w:uiPriority w:val="9"/>
    <w:rsid w:val="00F53FDC"/>
    <w:rPr>
      <w:rFonts w:asciiTheme="majorHAnsi" w:eastAsiaTheme="majorEastAsia" w:hAnsiTheme="majorHAnsi" w:cstheme="majorBidi"/>
      <w:b/>
      <w:color w:val="1F497D" w:themeColor="text2"/>
      <w:sz w:val="32"/>
      <w:szCs w:val="32"/>
    </w:rPr>
  </w:style>
  <w:style w:type="paragraph" w:customStyle="1" w:styleId="Labels">
    <w:name w:val="Labels"/>
    <w:basedOn w:val="Normal"/>
    <w:qFormat/>
    <w:rsid w:val="00FD35A6"/>
    <w:pPr>
      <w:spacing w:after="0"/>
    </w:pPr>
    <w:rPr>
      <w:sz w:val="18"/>
    </w:rPr>
  </w:style>
  <w:style w:type="table" w:customStyle="1" w:styleId="OfficeHours">
    <w:name w:val="Office Hours"/>
    <w:basedOn w:val="Table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character" w:styleId="Hyperlink">
    <w:name w:val="Hyperlink"/>
    <w:basedOn w:val="DefaultParagraphFont"/>
    <w:uiPriority w:val="99"/>
    <w:unhideWhenUsed/>
    <w:rsid w:val="00A355AA"/>
    <w:rPr>
      <w:color w:val="0096D2" w:themeColor="hyperlink"/>
      <w:u w:val="single"/>
    </w:rPr>
  </w:style>
  <w:style w:type="character" w:styleId="UnresolvedMention">
    <w:name w:val="Unresolved Mention"/>
    <w:basedOn w:val="DefaultParagraphFont"/>
    <w:uiPriority w:val="99"/>
    <w:semiHidden/>
    <w:unhideWhenUsed/>
    <w:rsid w:val="00A355AA"/>
    <w:rPr>
      <w:color w:val="605E5C"/>
      <w:shd w:val="clear" w:color="auto" w:fill="E1DFDD"/>
    </w:rPr>
  </w:style>
  <w:style w:type="character" w:styleId="FollowedHyperlink">
    <w:name w:val="FollowedHyperlink"/>
    <w:basedOn w:val="DefaultParagraphFont"/>
    <w:uiPriority w:val="99"/>
    <w:semiHidden/>
    <w:unhideWhenUsed/>
    <w:rsid w:val="00A355AA"/>
    <w:rPr>
      <w:color w:val="00578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85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pcbcompliance@gmail.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pcbcompliance@gmail.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epa.gov/aboutepa/regional-and-geographic-off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pennington\AppData\Roaming\Microsoft\Templates\Practice%20update%20form%20healthca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946ECCCEF449D7AE24107CDB6EF668"/>
        <w:category>
          <w:name w:val="General"/>
          <w:gallery w:val="placeholder"/>
        </w:category>
        <w:types>
          <w:type w:val="bbPlcHdr"/>
        </w:types>
        <w:behaviors>
          <w:behavior w:val="content"/>
        </w:behaviors>
        <w:guid w:val="{C25D4721-1D7F-428B-9A65-365A1E7F904C}"/>
      </w:docPartPr>
      <w:docPartBody>
        <w:p w:rsidR="00AF0AE0" w:rsidRDefault="004D7D2A">
          <w:pPr>
            <w:pStyle w:val="82946ECCCEF449D7AE24107CDB6EF668"/>
          </w:pPr>
          <w:r w:rsidRPr="00FA3EB3">
            <w:t>Business Name</w:t>
          </w:r>
        </w:p>
      </w:docPartBody>
    </w:docPart>
    <w:docPart>
      <w:docPartPr>
        <w:name w:val="A813297D968446B2A075386206C99F3B"/>
        <w:category>
          <w:name w:val="General"/>
          <w:gallery w:val="placeholder"/>
        </w:category>
        <w:types>
          <w:type w:val="bbPlcHdr"/>
        </w:types>
        <w:behaviors>
          <w:behavior w:val="content"/>
        </w:behaviors>
        <w:guid w:val="{570FA9CA-9771-4E6C-9194-4B37A611F8AC}"/>
      </w:docPartPr>
      <w:docPartBody>
        <w:p w:rsidR="00AF0AE0" w:rsidRDefault="004D7D2A">
          <w:pPr>
            <w:pStyle w:val="A813297D968446B2A075386206C99F3B"/>
          </w:pPr>
          <w:r w:rsidRPr="00FA3EB3">
            <w:t>Telephone</w:t>
          </w:r>
        </w:p>
      </w:docPartBody>
    </w:docPart>
    <w:docPart>
      <w:docPartPr>
        <w:name w:val="1477EC17D4314CD0A1B92D6D07235C89"/>
        <w:category>
          <w:name w:val="General"/>
          <w:gallery w:val="placeholder"/>
        </w:category>
        <w:types>
          <w:type w:val="bbPlcHdr"/>
        </w:types>
        <w:behaviors>
          <w:behavior w:val="content"/>
        </w:behaviors>
        <w:guid w:val="{5BD83532-2C9D-4045-88C5-4D5F9C137C06}"/>
      </w:docPartPr>
      <w:docPartBody>
        <w:p w:rsidR="00AF0AE0" w:rsidRDefault="004D7D2A">
          <w:pPr>
            <w:pStyle w:val="1477EC17D4314CD0A1B92D6D07235C89"/>
          </w:pPr>
          <w:r w:rsidRPr="00FA3EB3">
            <w:t>Signature</w:t>
          </w:r>
        </w:p>
      </w:docPartBody>
    </w:docPart>
    <w:docPart>
      <w:docPartPr>
        <w:name w:val="8D0C2B011B07445B93B139B69F5593A2"/>
        <w:category>
          <w:name w:val="General"/>
          <w:gallery w:val="placeholder"/>
        </w:category>
        <w:types>
          <w:type w:val="bbPlcHdr"/>
        </w:types>
        <w:behaviors>
          <w:behavior w:val="content"/>
        </w:behaviors>
        <w:guid w:val="{8EBCCF5B-54CA-4D01-BE59-6C3B3A2C2918}"/>
      </w:docPartPr>
      <w:docPartBody>
        <w:p w:rsidR="00AF0AE0" w:rsidRDefault="004D7D2A">
          <w:pPr>
            <w:pStyle w:val="8D0C2B011B07445B93B139B69F5593A2"/>
          </w:pPr>
          <w:r w:rsidRPr="00FA3EB3">
            <w:t>Name</w:t>
          </w:r>
        </w:p>
      </w:docPartBody>
    </w:docPart>
    <w:docPart>
      <w:docPartPr>
        <w:name w:val="1B943F8DCE6D41BDB9054B49606AEEFA"/>
        <w:category>
          <w:name w:val="General"/>
          <w:gallery w:val="placeholder"/>
        </w:category>
        <w:types>
          <w:type w:val="bbPlcHdr"/>
        </w:types>
        <w:behaviors>
          <w:behavior w:val="content"/>
        </w:behaviors>
        <w:guid w:val="{5B19305F-0A42-47FA-A839-0499DCA3239A}"/>
      </w:docPartPr>
      <w:docPartBody>
        <w:p w:rsidR="00AF0AE0" w:rsidRDefault="004D7D2A">
          <w:pPr>
            <w:pStyle w:val="1B943F8DCE6D41BDB9054B49606AEEFA"/>
          </w:pPr>
          <w:r w:rsidRPr="00FA3EB3">
            <w:t>Signature of the Person Submitting this Form</w:t>
          </w:r>
        </w:p>
      </w:docPartBody>
    </w:docPart>
    <w:docPart>
      <w:docPartPr>
        <w:name w:val="5459D3B52E2548ACBE08C781A4B29B29"/>
        <w:category>
          <w:name w:val="General"/>
          <w:gallery w:val="placeholder"/>
        </w:category>
        <w:types>
          <w:type w:val="bbPlcHdr"/>
        </w:types>
        <w:behaviors>
          <w:behavior w:val="content"/>
        </w:behaviors>
        <w:guid w:val="{B34FCEA4-130D-41BF-9229-11A326F5AECD}"/>
      </w:docPartPr>
      <w:docPartBody>
        <w:p w:rsidR="00AF0AE0" w:rsidRDefault="004D7D2A">
          <w:pPr>
            <w:pStyle w:val="5459D3B52E2548ACBE08C781A4B29B29"/>
          </w:pPr>
          <w:r w:rsidRPr="00FA3EB3">
            <w:t>Name of the Person Submitting this Form (print)</w:t>
          </w:r>
        </w:p>
      </w:docPartBody>
    </w:docPart>
    <w:docPart>
      <w:docPartPr>
        <w:name w:val="5299779907DB4F44AAC99279951B30CC"/>
        <w:category>
          <w:name w:val="General"/>
          <w:gallery w:val="placeholder"/>
        </w:category>
        <w:types>
          <w:type w:val="bbPlcHdr"/>
        </w:types>
        <w:behaviors>
          <w:behavior w:val="content"/>
        </w:behaviors>
        <w:guid w:val="{DFF088AB-D8A1-4079-A9A4-8A36A2A0EB24}"/>
      </w:docPartPr>
      <w:docPartBody>
        <w:p w:rsidR="00AF0AE0" w:rsidRDefault="004D7D2A">
          <w:pPr>
            <w:pStyle w:val="5299779907DB4F44AAC99279951B30CC"/>
          </w:pPr>
          <w:r w:rsidRPr="00FA3EB3">
            <w:t>Date of Signature</w:t>
          </w:r>
        </w:p>
      </w:docPartBody>
    </w:docPart>
    <w:docPart>
      <w:docPartPr>
        <w:name w:val="E984CF9E02A64D109FADB5FAC2B5E5A8"/>
        <w:category>
          <w:name w:val="General"/>
          <w:gallery w:val="placeholder"/>
        </w:category>
        <w:types>
          <w:type w:val="bbPlcHdr"/>
        </w:types>
        <w:behaviors>
          <w:behavior w:val="content"/>
        </w:behaviors>
        <w:guid w:val="{8FEE52DB-A663-4FDE-BED9-F87636F40FC1}"/>
      </w:docPartPr>
      <w:docPartBody>
        <w:p w:rsidR="00AF0AE0" w:rsidRDefault="004D7D2A">
          <w:pPr>
            <w:pStyle w:val="E984CF9E02A64D109FADB5FAC2B5E5A8"/>
          </w:pPr>
          <w:r w:rsidRPr="00FA3EB3">
            <w:t>MM</w:t>
          </w:r>
        </w:p>
      </w:docPartBody>
    </w:docPart>
    <w:docPart>
      <w:docPartPr>
        <w:name w:val="C0F089A8EB8E424FB02622D173592181"/>
        <w:category>
          <w:name w:val="General"/>
          <w:gallery w:val="placeholder"/>
        </w:category>
        <w:types>
          <w:type w:val="bbPlcHdr"/>
        </w:types>
        <w:behaviors>
          <w:behavior w:val="content"/>
        </w:behaviors>
        <w:guid w:val="{729A7B7F-0795-432C-82EF-88CCCE3FE3E8}"/>
      </w:docPartPr>
      <w:docPartBody>
        <w:p w:rsidR="00AF0AE0" w:rsidRDefault="004D7D2A">
          <w:pPr>
            <w:pStyle w:val="C0F089A8EB8E424FB02622D173592181"/>
          </w:pPr>
          <w:r w:rsidRPr="00FA3EB3">
            <w:t>DD</w:t>
          </w:r>
        </w:p>
      </w:docPartBody>
    </w:docPart>
    <w:docPart>
      <w:docPartPr>
        <w:name w:val="8F6D99821F2B4DFCA74D1998051BF18D"/>
        <w:category>
          <w:name w:val="General"/>
          <w:gallery w:val="placeholder"/>
        </w:category>
        <w:types>
          <w:type w:val="bbPlcHdr"/>
        </w:types>
        <w:behaviors>
          <w:behavior w:val="content"/>
        </w:behaviors>
        <w:guid w:val="{17A86DE4-ADD8-4A19-B3C6-3E5DD50376AC}"/>
      </w:docPartPr>
      <w:docPartBody>
        <w:p w:rsidR="00AF0AE0" w:rsidRDefault="004D7D2A">
          <w:pPr>
            <w:pStyle w:val="8F6D99821F2B4DFCA74D1998051BF18D"/>
          </w:pPr>
          <w:r w:rsidRPr="00FA3EB3">
            <w:t>YY</w:t>
          </w:r>
        </w:p>
      </w:docPartBody>
    </w:docPart>
    <w:docPart>
      <w:docPartPr>
        <w:name w:val="DefaultPlaceholder_-1854013440"/>
        <w:category>
          <w:name w:val="General"/>
          <w:gallery w:val="placeholder"/>
        </w:category>
        <w:types>
          <w:type w:val="bbPlcHdr"/>
        </w:types>
        <w:behaviors>
          <w:behavior w:val="content"/>
        </w:behaviors>
        <w:guid w:val="{98B79486-676B-4BD4-B47E-095FAD88BE06}"/>
      </w:docPartPr>
      <w:docPartBody>
        <w:p w:rsidR="004D7D2A" w:rsidRDefault="004D7D2A">
          <w:r w:rsidRPr="005376F3">
            <w:rPr>
              <w:rStyle w:val="PlaceholderText"/>
            </w:rPr>
            <w:t>Click or tap here to enter text.</w:t>
          </w:r>
        </w:p>
      </w:docPartBody>
    </w:docPart>
    <w:docPart>
      <w:docPartPr>
        <w:name w:val="09B427E155CA4F90AC84A7974E20A2EC"/>
        <w:category>
          <w:name w:val="General"/>
          <w:gallery w:val="placeholder"/>
        </w:category>
        <w:types>
          <w:type w:val="bbPlcHdr"/>
        </w:types>
        <w:behaviors>
          <w:behavior w:val="content"/>
        </w:behaviors>
        <w:guid w:val="{802F5040-6E09-48B0-B493-F13754E9AFCA}"/>
      </w:docPartPr>
      <w:docPartBody>
        <w:p w:rsidR="004D7D2A" w:rsidRDefault="004D7D2A" w:rsidP="004D7D2A">
          <w:pPr>
            <w:pStyle w:val="09B427E155CA4F90AC84A7974E20A2EC"/>
          </w:pPr>
          <w:r w:rsidRPr="00991A27">
            <w:rPr>
              <w:rStyle w:val="PlaceholderText"/>
            </w:rPr>
            <w:t>Click or tap to enter a date.</w:t>
          </w:r>
        </w:p>
      </w:docPartBody>
    </w:docPart>
    <w:docPart>
      <w:docPartPr>
        <w:name w:val="CD36A626DE9C47EA89616E099C04BA4E"/>
        <w:category>
          <w:name w:val="General"/>
          <w:gallery w:val="placeholder"/>
        </w:category>
        <w:types>
          <w:type w:val="bbPlcHdr"/>
        </w:types>
        <w:behaviors>
          <w:behavior w:val="content"/>
        </w:behaviors>
        <w:guid w:val="{7BFDAF48-66CE-48CE-BFED-5156E380F2D0}"/>
      </w:docPartPr>
      <w:docPartBody>
        <w:p w:rsidR="004D7D2A" w:rsidRDefault="004D7D2A" w:rsidP="004D7D2A">
          <w:pPr>
            <w:pStyle w:val="CD36A626DE9C47EA89616E099C04BA4E"/>
          </w:pPr>
          <w:r w:rsidRPr="00991A27">
            <w:rPr>
              <w:rStyle w:val="PlaceholderText"/>
            </w:rPr>
            <w:t>Click or tap to enter a date.</w:t>
          </w:r>
        </w:p>
      </w:docPartBody>
    </w:docPart>
    <w:docPart>
      <w:docPartPr>
        <w:name w:val="F8B3561C7B994626ACE6D44B3CB3B74C"/>
        <w:category>
          <w:name w:val="General"/>
          <w:gallery w:val="placeholder"/>
        </w:category>
        <w:types>
          <w:type w:val="bbPlcHdr"/>
        </w:types>
        <w:behaviors>
          <w:behavior w:val="content"/>
        </w:behaviors>
        <w:guid w:val="{59489A67-02AA-4E1A-929A-3380FF4A9404}"/>
      </w:docPartPr>
      <w:docPartBody>
        <w:p w:rsidR="004D7D2A" w:rsidRDefault="004D7D2A" w:rsidP="004D7D2A">
          <w:pPr>
            <w:pStyle w:val="F8B3561C7B994626ACE6D44B3CB3B74C"/>
          </w:pPr>
          <w:r w:rsidRPr="005376F3">
            <w:rPr>
              <w:rStyle w:val="PlaceholderText"/>
            </w:rPr>
            <w:t>Click or tap here to enter text.</w:t>
          </w:r>
        </w:p>
      </w:docPartBody>
    </w:docPart>
    <w:docPart>
      <w:docPartPr>
        <w:name w:val="749239AF90D341E6B91D3DD14ACAB2C5"/>
        <w:category>
          <w:name w:val="General"/>
          <w:gallery w:val="placeholder"/>
        </w:category>
        <w:types>
          <w:type w:val="bbPlcHdr"/>
        </w:types>
        <w:behaviors>
          <w:behavior w:val="content"/>
        </w:behaviors>
        <w:guid w:val="{F98F2ADD-124B-41E1-98D6-E32D8E975A4D}"/>
      </w:docPartPr>
      <w:docPartBody>
        <w:p w:rsidR="004D7D2A" w:rsidRDefault="004D7D2A" w:rsidP="004D7D2A">
          <w:pPr>
            <w:pStyle w:val="749239AF90D341E6B91D3DD14ACAB2C5"/>
          </w:pPr>
          <w:r w:rsidRPr="00991A27">
            <w:rPr>
              <w:rStyle w:val="PlaceholderText"/>
            </w:rPr>
            <w:t>Click or tap to enter a date.</w:t>
          </w:r>
        </w:p>
      </w:docPartBody>
    </w:docPart>
    <w:docPart>
      <w:docPartPr>
        <w:name w:val="5DE7DBF385CD4F1A9A81B4B1606EE2BA"/>
        <w:category>
          <w:name w:val="General"/>
          <w:gallery w:val="placeholder"/>
        </w:category>
        <w:types>
          <w:type w:val="bbPlcHdr"/>
        </w:types>
        <w:behaviors>
          <w:behavior w:val="content"/>
        </w:behaviors>
        <w:guid w:val="{6B0E2DE1-2BC8-4918-8EA6-0D3FD8141426}"/>
      </w:docPartPr>
      <w:docPartBody>
        <w:p w:rsidR="004D7D2A" w:rsidRDefault="004D7D2A" w:rsidP="004D7D2A">
          <w:pPr>
            <w:pStyle w:val="5DE7DBF385CD4F1A9A81B4B1606EE2BA"/>
          </w:pPr>
          <w:r w:rsidRPr="005376F3">
            <w:rPr>
              <w:rStyle w:val="PlaceholderText"/>
            </w:rPr>
            <w:t>Choose an item.</w:t>
          </w:r>
        </w:p>
      </w:docPartBody>
    </w:docPart>
    <w:docPart>
      <w:docPartPr>
        <w:name w:val="6212E6731CB7405B8C0C9BD648804B58"/>
        <w:category>
          <w:name w:val="General"/>
          <w:gallery w:val="placeholder"/>
        </w:category>
        <w:types>
          <w:type w:val="bbPlcHdr"/>
        </w:types>
        <w:behaviors>
          <w:behavior w:val="content"/>
        </w:behaviors>
        <w:guid w:val="{32DBF28C-B31A-4C93-A8BF-F9B801782257}"/>
      </w:docPartPr>
      <w:docPartBody>
        <w:p w:rsidR="004D7D2A" w:rsidRDefault="004D7D2A" w:rsidP="004D7D2A">
          <w:pPr>
            <w:pStyle w:val="6212E6731CB7405B8C0C9BD648804B58"/>
          </w:pPr>
          <w:r w:rsidRPr="005376F3">
            <w:rPr>
              <w:rStyle w:val="PlaceholderText"/>
            </w:rPr>
            <w:t>Click or tap here to enter text.</w:t>
          </w:r>
        </w:p>
      </w:docPartBody>
    </w:docPart>
    <w:docPart>
      <w:docPartPr>
        <w:name w:val="4E2A8E678F6146C4973D38B4DF8CEB93"/>
        <w:category>
          <w:name w:val="General"/>
          <w:gallery w:val="placeholder"/>
        </w:category>
        <w:types>
          <w:type w:val="bbPlcHdr"/>
        </w:types>
        <w:behaviors>
          <w:behavior w:val="content"/>
        </w:behaviors>
        <w:guid w:val="{066787A9-C491-40F8-83F4-28DD20651CD3}"/>
      </w:docPartPr>
      <w:docPartBody>
        <w:p w:rsidR="004D7D2A" w:rsidRDefault="004D7D2A" w:rsidP="004D7D2A">
          <w:pPr>
            <w:pStyle w:val="4E2A8E678F6146C4973D38B4DF8CEB93"/>
          </w:pPr>
          <w:r w:rsidRPr="005376F3">
            <w:rPr>
              <w:rStyle w:val="PlaceholderText"/>
            </w:rPr>
            <w:t>Click or tap here to enter text.</w:t>
          </w:r>
        </w:p>
      </w:docPartBody>
    </w:docPart>
    <w:docPart>
      <w:docPartPr>
        <w:name w:val="C31179F9D83C48238EACDF76B8F56DF6"/>
        <w:category>
          <w:name w:val="General"/>
          <w:gallery w:val="placeholder"/>
        </w:category>
        <w:types>
          <w:type w:val="bbPlcHdr"/>
        </w:types>
        <w:behaviors>
          <w:behavior w:val="content"/>
        </w:behaviors>
        <w:guid w:val="{B1F663D4-0096-4A6F-8006-E184CA1F345B}"/>
      </w:docPartPr>
      <w:docPartBody>
        <w:p w:rsidR="004D7D2A" w:rsidRDefault="004D7D2A" w:rsidP="004D7D2A">
          <w:pPr>
            <w:pStyle w:val="C31179F9D83C48238EACDF76B8F56DF6"/>
          </w:pPr>
          <w:r w:rsidRPr="005376F3">
            <w:rPr>
              <w:rStyle w:val="PlaceholderText"/>
            </w:rPr>
            <w:t>Click or tap here to enter text.</w:t>
          </w:r>
        </w:p>
      </w:docPartBody>
    </w:docPart>
    <w:docPart>
      <w:docPartPr>
        <w:name w:val="AE76FB6658264863966ABDE83530C626"/>
        <w:category>
          <w:name w:val="General"/>
          <w:gallery w:val="placeholder"/>
        </w:category>
        <w:types>
          <w:type w:val="bbPlcHdr"/>
        </w:types>
        <w:behaviors>
          <w:behavior w:val="content"/>
        </w:behaviors>
        <w:guid w:val="{FA023A2E-D33F-4EDC-ABB1-4A0C4968BD3A}"/>
      </w:docPartPr>
      <w:docPartBody>
        <w:p w:rsidR="004D7D2A" w:rsidRDefault="004D7D2A" w:rsidP="004D7D2A">
          <w:pPr>
            <w:pStyle w:val="AE76FB6658264863966ABDE83530C626"/>
          </w:pPr>
          <w:r w:rsidRPr="005376F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AE0"/>
    <w:rsid w:val="004D7D2A"/>
    <w:rsid w:val="00AF0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B427E155CA4F90AC84A7974E20A2EC">
    <w:name w:val="09B427E155CA4F90AC84A7974E20A2EC"/>
    <w:rsid w:val="004D7D2A"/>
    <w:pPr>
      <w:spacing w:line="259" w:lineRule="auto"/>
    </w:pPr>
    <w:rPr>
      <w:rFonts w:eastAsiaTheme="minorHAnsi"/>
      <w:kern w:val="0"/>
      <w:sz w:val="22"/>
      <w:szCs w:val="22"/>
      <w14:ligatures w14:val="none"/>
    </w:rPr>
  </w:style>
  <w:style w:type="paragraph" w:customStyle="1" w:styleId="CD36A626DE9C47EA89616E099C04BA4E">
    <w:name w:val="CD36A626DE9C47EA89616E099C04BA4E"/>
    <w:rsid w:val="004D7D2A"/>
    <w:pPr>
      <w:spacing w:line="259" w:lineRule="auto"/>
    </w:pPr>
    <w:rPr>
      <w:rFonts w:eastAsiaTheme="minorHAnsi"/>
      <w:kern w:val="0"/>
      <w:sz w:val="22"/>
      <w:szCs w:val="22"/>
      <w14:ligatures w14:val="none"/>
    </w:rPr>
  </w:style>
  <w:style w:type="paragraph" w:customStyle="1" w:styleId="F8B3561C7B994626ACE6D44B3CB3B74C">
    <w:name w:val="F8B3561C7B994626ACE6D44B3CB3B74C"/>
    <w:rsid w:val="004D7D2A"/>
    <w:pPr>
      <w:spacing w:line="259" w:lineRule="auto"/>
    </w:pPr>
    <w:rPr>
      <w:rFonts w:eastAsiaTheme="minorHAnsi"/>
      <w:kern w:val="0"/>
      <w:sz w:val="22"/>
      <w:szCs w:val="22"/>
      <w14:ligatures w14:val="none"/>
    </w:rPr>
  </w:style>
  <w:style w:type="paragraph" w:customStyle="1" w:styleId="749239AF90D341E6B91D3DD14ACAB2C5">
    <w:name w:val="749239AF90D341E6B91D3DD14ACAB2C5"/>
    <w:rsid w:val="004D7D2A"/>
    <w:pPr>
      <w:spacing w:line="259" w:lineRule="auto"/>
    </w:pPr>
    <w:rPr>
      <w:rFonts w:eastAsiaTheme="minorHAnsi"/>
      <w:kern w:val="0"/>
      <w:sz w:val="22"/>
      <w:szCs w:val="22"/>
      <w14:ligatures w14:val="none"/>
    </w:rPr>
  </w:style>
  <w:style w:type="paragraph" w:customStyle="1" w:styleId="82946ECCCEF449D7AE24107CDB6EF668">
    <w:name w:val="82946ECCCEF449D7AE24107CDB6EF668"/>
  </w:style>
  <w:style w:type="paragraph" w:customStyle="1" w:styleId="A813297D968446B2A075386206C99F3B">
    <w:name w:val="A813297D968446B2A075386206C99F3B"/>
  </w:style>
  <w:style w:type="paragraph" w:customStyle="1" w:styleId="5DE7DBF385CD4F1A9A81B4B1606EE2BA">
    <w:name w:val="5DE7DBF385CD4F1A9A81B4B1606EE2BA"/>
    <w:rsid w:val="004D7D2A"/>
    <w:pPr>
      <w:spacing w:line="259" w:lineRule="auto"/>
    </w:pPr>
    <w:rPr>
      <w:rFonts w:eastAsiaTheme="minorHAnsi"/>
      <w:kern w:val="0"/>
      <w:sz w:val="22"/>
      <w:szCs w:val="22"/>
      <w14:ligatures w14:val="none"/>
    </w:rPr>
  </w:style>
  <w:style w:type="paragraph" w:customStyle="1" w:styleId="6212E6731CB7405B8C0C9BD648804B58">
    <w:name w:val="6212E6731CB7405B8C0C9BD648804B58"/>
    <w:rsid w:val="004D7D2A"/>
    <w:pPr>
      <w:spacing w:line="259" w:lineRule="auto"/>
    </w:pPr>
    <w:rPr>
      <w:rFonts w:eastAsiaTheme="minorHAnsi"/>
      <w:kern w:val="0"/>
      <w:sz w:val="22"/>
      <w:szCs w:val="22"/>
      <w14:ligatures w14:val="none"/>
    </w:rPr>
  </w:style>
  <w:style w:type="paragraph" w:customStyle="1" w:styleId="4E2A8E678F6146C4973D38B4DF8CEB93">
    <w:name w:val="4E2A8E678F6146C4973D38B4DF8CEB93"/>
    <w:rsid w:val="004D7D2A"/>
    <w:pPr>
      <w:spacing w:line="259" w:lineRule="auto"/>
    </w:pPr>
    <w:rPr>
      <w:rFonts w:eastAsiaTheme="minorHAnsi"/>
      <w:kern w:val="0"/>
      <w:sz w:val="22"/>
      <w:szCs w:val="22"/>
      <w14:ligatures w14:val="none"/>
    </w:rPr>
  </w:style>
  <w:style w:type="paragraph" w:customStyle="1" w:styleId="C31179F9D83C48238EACDF76B8F56DF6">
    <w:name w:val="C31179F9D83C48238EACDF76B8F56DF6"/>
    <w:rsid w:val="004D7D2A"/>
    <w:pPr>
      <w:spacing w:line="259" w:lineRule="auto"/>
    </w:pPr>
    <w:rPr>
      <w:rFonts w:eastAsiaTheme="minorHAnsi"/>
      <w:kern w:val="0"/>
      <w:sz w:val="22"/>
      <w:szCs w:val="22"/>
      <w14:ligatures w14:val="none"/>
    </w:rPr>
  </w:style>
  <w:style w:type="paragraph" w:customStyle="1" w:styleId="AE76FB6658264863966ABDE83530C626">
    <w:name w:val="AE76FB6658264863966ABDE83530C626"/>
    <w:rsid w:val="004D7D2A"/>
    <w:pPr>
      <w:spacing w:line="259" w:lineRule="auto"/>
    </w:pPr>
    <w:rPr>
      <w:rFonts w:eastAsiaTheme="minorHAnsi"/>
      <w:kern w:val="0"/>
      <w:sz w:val="22"/>
      <w:szCs w:val="22"/>
      <w14:ligatures w14:val="none"/>
    </w:rPr>
  </w:style>
  <w:style w:type="character" w:styleId="Emphasis">
    <w:name w:val="Emphasis"/>
    <w:basedOn w:val="DefaultParagraphFont"/>
    <w:uiPriority w:val="20"/>
    <w:qFormat/>
    <w:rPr>
      <w:rFonts w:asciiTheme="minorHAnsi" w:hAnsiTheme="minorHAnsi"/>
      <w:b w:val="0"/>
      <w:i w:val="0"/>
      <w:iCs/>
      <w:caps w:val="0"/>
      <w:smallCaps w:val="0"/>
    </w:rPr>
  </w:style>
  <w:style w:type="paragraph" w:customStyle="1" w:styleId="1477EC17D4314CD0A1B92D6D07235C89">
    <w:name w:val="1477EC17D4314CD0A1B92D6D07235C89"/>
  </w:style>
  <w:style w:type="paragraph" w:customStyle="1" w:styleId="8D0C2B011B07445B93B139B69F5593A2">
    <w:name w:val="8D0C2B011B07445B93B139B69F5593A2"/>
  </w:style>
  <w:style w:type="paragraph" w:customStyle="1" w:styleId="1B943F8DCE6D41BDB9054B49606AEEFA">
    <w:name w:val="1B943F8DCE6D41BDB9054B49606AEEFA"/>
  </w:style>
  <w:style w:type="paragraph" w:customStyle="1" w:styleId="5459D3B52E2548ACBE08C781A4B29B29">
    <w:name w:val="5459D3B52E2548ACBE08C781A4B29B29"/>
  </w:style>
  <w:style w:type="paragraph" w:customStyle="1" w:styleId="5299779907DB4F44AAC99279951B30CC">
    <w:name w:val="5299779907DB4F44AAC99279951B30CC"/>
  </w:style>
  <w:style w:type="paragraph" w:customStyle="1" w:styleId="E984CF9E02A64D109FADB5FAC2B5E5A8">
    <w:name w:val="E984CF9E02A64D109FADB5FAC2B5E5A8"/>
  </w:style>
  <w:style w:type="paragraph" w:customStyle="1" w:styleId="C0F089A8EB8E424FB02622D173592181">
    <w:name w:val="C0F089A8EB8E424FB02622D173592181"/>
  </w:style>
  <w:style w:type="paragraph" w:customStyle="1" w:styleId="8F6D99821F2B4DFCA74D1998051BF18D">
    <w:name w:val="8F6D99821F2B4DFCA74D1998051BF18D"/>
  </w:style>
  <w:style w:type="character" w:styleId="PlaceholderText">
    <w:name w:val="Placeholder Text"/>
    <w:basedOn w:val="DefaultParagraphFont"/>
    <w:uiPriority w:val="99"/>
    <w:semiHidden/>
    <w:rsid w:val="004D7D2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8FD774-1B5E-437E-BA97-7C2A38EA27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Practice update form healthcare</Template>
  <TotalTime>0</TotalTime>
  <Pages>3</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2024-03-27T15:02:00Z</dcterms:created>
  <dcterms:modified xsi:type="dcterms:W3CDTF">2024-03-27T15:04:00Z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