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73E3C" w14:textId="77777777" w:rsidR="00560BB7" w:rsidRDefault="00560BB7" w:rsidP="00560BB7">
      <w:pPr>
        <w:jc w:val="center"/>
      </w:pPr>
      <w:r>
        <w:rPr>
          <w:noProof/>
          <w:lang w:eastAsia="en-US" w:bidi="ar-SA"/>
        </w:rPr>
        <w:drawing>
          <wp:anchor distT="0" distB="0" distL="114300" distR="114300" simplePos="0" relativeHeight="251658240" behindDoc="1" locked="0" layoutInCell="1" allowOverlap="1" wp14:anchorId="66C5DD83" wp14:editId="2765F45B">
            <wp:simplePos x="0" y="0"/>
            <wp:positionH relativeFrom="column">
              <wp:posOffset>1623060</wp:posOffset>
            </wp:positionH>
            <wp:positionV relativeFrom="paragraph">
              <wp:posOffset>-55770</wp:posOffset>
            </wp:positionV>
            <wp:extent cx="2534920" cy="1194214"/>
            <wp:effectExtent l="0" t="0" r="0" b="635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4920" cy="1194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5101AF" w14:textId="4CC45362" w:rsidR="00560BB7" w:rsidRDefault="00560BB7" w:rsidP="75C4EB79"/>
    <w:p w14:paraId="3CDBCF09" w14:textId="77777777" w:rsidR="00660D3C" w:rsidRDefault="00660D3C" w:rsidP="75C4EB79">
      <w:pPr>
        <w:jc w:val="center"/>
        <w:rPr>
          <w:rFonts w:ascii="Perpetua" w:eastAsia="Perpetua" w:hAnsi="Perpetua" w:cs="Perpetua"/>
          <w:b/>
          <w:bCs/>
          <w:sz w:val="32"/>
          <w:szCs w:val="32"/>
        </w:rPr>
      </w:pPr>
    </w:p>
    <w:p w14:paraId="0B9E9892" w14:textId="77777777" w:rsidR="00660D3C" w:rsidRDefault="00660D3C" w:rsidP="0033174C">
      <w:pPr>
        <w:rPr>
          <w:rFonts w:ascii="Perpetua" w:eastAsia="Perpetua" w:hAnsi="Perpetua" w:cs="Perpetua"/>
          <w:b/>
          <w:bCs/>
          <w:sz w:val="32"/>
          <w:szCs w:val="32"/>
        </w:rPr>
      </w:pPr>
    </w:p>
    <w:p w14:paraId="5E4FE28B" w14:textId="77777777" w:rsidR="00660D3C" w:rsidRDefault="00660D3C" w:rsidP="75C4EB79">
      <w:pPr>
        <w:jc w:val="center"/>
        <w:rPr>
          <w:rFonts w:ascii="Perpetua" w:eastAsia="Perpetua" w:hAnsi="Perpetua" w:cs="Perpetua"/>
          <w:b/>
          <w:bCs/>
          <w:sz w:val="32"/>
          <w:szCs w:val="32"/>
        </w:rPr>
      </w:pPr>
    </w:p>
    <w:p w14:paraId="0683982A" w14:textId="61BA2617" w:rsidR="75C4EB79" w:rsidRPr="00EE4B11" w:rsidRDefault="75C4EB79" w:rsidP="75C4EB79">
      <w:pPr>
        <w:jc w:val="center"/>
        <w:rPr>
          <w:color w:val="215D66" w:themeColor="accent5" w:themeShade="80"/>
        </w:rPr>
      </w:pPr>
      <w:r w:rsidRPr="00EE4B11">
        <w:rPr>
          <w:rFonts w:ascii="Perpetua" w:eastAsia="Perpetua" w:hAnsi="Perpetua" w:cs="Perpetua"/>
          <w:b/>
          <w:bCs/>
          <w:color w:val="215D66" w:themeColor="accent5" w:themeShade="80"/>
          <w:sz w:val="32"/>
          <w:szCs w:val="32"/>
        </w:rPr>
        <w:t>CHANGE OF INFORMATION</w:t>
      </w:r>
    </w:p>
    <w:p w14:paraId="68597169" w14:textId="280FEB91" w:rsidR="75C4EB79" w:rsidRDefault="75C4EB79" w:rsidP="00660D3C">
      <w:pPr>
        <w:spacing w:after="0" w:line="240" w:lineRule="auto"/>
        <w:jc w:val="center"/>
        <w:rPr>
          <w:rFonts w:ascii="Perpetua" w:eastAsia="Perpetua" w:hAnsi="Perpetua" w:cs="Perpetua"/>
          <w:i/>
          <w:iCs/>
          <w:sz w:val="24"/>
          <w:szCs w:val="24"/>
        </w:rPr>
      </w:pPr>
      <w:r w:rsidRPr="75C4EB79">
        <w:rPr>
          <w:rFonts w:ascii="Perpetua" w:eastAsia="Perpetua" w:hAnsi="Perpetua" w:cs="Perpetua"/>
          <w:i/>
          <w:iCs/>
          <w:sz w:val="24"/>
          <w:szCs w:val="24"/>
        </w:rPr>
        <w:t>Use this form if you have changes to any of your information.</w:t>
      </w:r>
    </w:p>
    <w:p w14:paraId="541482F1" w14:textId="77777777" w:rsidR="00660D3C" w:rsidRDefault="00660D3C" w:rsidP="00660D3C">
      <w:pPr>
        <w:spacing w:after="0" w:line="240" w:lineRule="auto"/>
        <w:jc w:val="center"/>
        <w:rPr>
          <w:rFonts w:ascii="Perpetua" w:eastAsia="Perpetua" w:hAnsi="Perpetua" w:cs="Perpetua"/>
          <w:i/>
          <w:iCs/>
          <w:sz w:val="24"/>
          <w:szCs w:val="24"/>
        </w:rPr>
      </w:pPr>
      <w:r>
        <w:rPr>
          <w:rFonts w:ascii="Perpetua" w:eastAsia="Perpetua" w:hAnsi="Perpetua" w:cs="Perpetua"/>
          <w:i/>
          <w:iCs/>
          <w:sz w:val="24"/>
          <w:szCs w:val="24"/>
        </w:rPr>
        <w:t>This form is not intended for updating tenants</w:t>
      </w:r>
    </w:p>
    <w:p w14:paraId="422003D4" w14:textId="31F0397C" w:rsidR="00660D3C" w:rsidRDefault="00660D3C" w:rsidP="00660D3C">
      <w:pPr>
        <w:spacing w:after="0" w:line="240" w:lineRule="auto"/>
        <w:jc w:val="center"/>
      </w:pPr>
      <w:r>
        <w:rPr>
          <w:rFonts w:ascii="Perpetua" w:eastAsia="Perpetua" w:hAnsi="Perpetua" w:cs="Perpetua"/>
          <w:i/>
          <w:iCs/>
          <w:sz w:val="24"/>
          <w:szCs w:val="24"/>
        </w:rPr>
        <w:t>residing in rental, only changes to personal information.</w:t>
      </w:r>
    </w:p>
    <w:p w14:paraId="4AF9E34D" w14:textId="6D489A7C" w:rsidR="75C4EB79" w:rsidRDefault="75C4EB79" w:rsidP="75C4EB79"/>
    <w:p w14:paraId="5DFBAAE4" w14:textId="0BE7B2B7" w:rsidR="75C4EB79" w:rsidRPr="00660D3C" w:rsidRDefault="00660D3C" w:rsidP="00660D3C">
      <w:pPr>
        <w:tabs>
          <w:tab w:val="left" w:pos="1080"/>
          <w:tab w:val="left" w:pos="1800"/>
          <w:tab w:val="right" w:leader="underscore" w:pos="8640"/>
        </w:tabs>
        <w:ind w:left="360"/>
        <w:rPr>
          <w:rFonts w:ascii="Perpetua" w:eastAsia="Perpetua" w:hAnsi="Perpetua" w:cs="Perpetua"/>
          <w:sz w:val="24"/>
          <w:szCs w:val="24"/>
        </w:rPr>
      </w:pPr>
      <w:r>
        <w:rPr>
          <w:rFonts w:ascii="Perpetua" w:eastAsia="Perpetua" w:hAnsi="Perpetua" w:cs="Perpetua"/>
          <w:sz w:val="24"/>
          <w:szCs w:val="24"/>
        </w:rPr>
        <w:t xml:space="preserve">Tenant </w:t>
      </w:r>
      <w:r w:rsidR="75C4EB79" w:rsidRPr="00660D3C">
        <w:rPr>
          <w:rFonts w:ascii="Perpetua" w:eastAsia="Perpetua" w:hAnsi="Perpetua" w:cs="Perpetua"/>
          <w:sz w:val="24"/>
          <w:szCs w:val="24"/>
        </w:rPr>
        <w:t xml:space="preserve">Name: </w:t>
      </w:r>
      <w:r>
        <w:rPr>
          <w:rFonts w:ascii="Perpetua" w:eastAsia="Perpetua" w:hAnsi="Perpetua" w:cs="Perpetua"/>
          <w:sz w:val="24"/>
          <w:szCs w:val="24"/>
        </w:rPr>
        <w:tab/>
      </w:r>
      <w:r>
        <w:rPr>
          <w:rFonts w:ascii="Perpetua" w:eastAsia="Perpetua" w:hAnsi="Perpetua" w:cs="Perpetua"/>
          <w:sz w:val="24"/>
          <w:szCs w:val="24"/>
        </w:rPr>
        <w:tab/>
      </w:r>
    </w:p>
    <w:p w14:paraId="0FF375CB" w14:textId="18623DC0" w:rsidR="00660D3C" w:rsidRPr="00660D3C" w:rsidRDefault="00660D3C" w:rsidP="00660D3C">
      <w:pPr>
        <w:tabs>
          <w:tab w:val="left" w:pos="1080"/>
          <w:tab w:val="left" w:pos="1800"/>
          <w:tab w:val="right" w:leader="underscore" w:pos="8640"/>
        </w:tabs>
        <w:ind w:left="360"/>
        <w:rPr>
          <w:rFonts w:ascii="Perpetua" w:eastAsia="Perpetua" w:hAnsi="Perpetua" w:cs="Perpetua"/>
          <w:sz w:val="24"/>
          <w:szCs w:val="24"/>
        </w:rPr>
      </w:pPr>
      <w:r w:rsidRPr="00660D3C">
        <w:rPr>
          <w:rFonts w:ascii="Perpetua" w:eastAsia="Perpetua" w:hAnsi="Perpetua" w:cs="Perpetua"/>
          <w:sz w:val="24"/>
          <w:szCs w:val="24"/>
        </w:rPr>
        <w:t xml:space="preserve">Property Address: </w:t>
      </w:r>
      <w:r>
        <w:rPr>
          <w:rFonts w:ascii="Perpetua" w:eastAsia="Perpetua" w:hAnsi="Perpetua" w:cs="Perpetua"/>
          <w:sz w:val="24"/>
          <w:szCs w:val="24"/>
        </w:rPr>
        <w:tab/>
      </w:r>
    </w:p>
    <w:p w14:paraId="729611B3" w14:textId="77777777" w:rsidR="00660D3C" w:rsidRDefault="00660D3C" w:rsidP="00914C6A">
      <w:pPr>
        <w:tabs>
          <w:tab w:val="left" w:pos="1080"/>
          <w:tab w:val="left" w:pos="1800"/>
          <w:tab w:val="right" w:leader="underscore" w:pos="8640"/>
        </w:tabs>
        <w:jc w:val="center"/>
        <w:rPr>
          <w:rFonts w:ascii="Perpetua" w:eastAsia="Perpetua" w:hAnsi="Perpetua" w:cs="Perpetua"/>
          <w:sz w:val="24"/>
          <w:szCs w:val="24"/>
        </w:rPr>
      </w:pPr>
    </w:p>
    <w:p w14:paraId="51986739" w14:textId="1992B15C" w:rsidR="75C4EB79" w:rsidRPr="00660D3C" w:rsidRDefault="00660D3C" w:rsidP="00660D3C">
      <w:pPr>
        <w:pStyle w:val="ListParagraph"/>
        <w:numPr>
          <w:ilvl w:val="0"/>
          <w:numId w:val="21"/>
        </w:numPr>
        <w:tabs>
          <w:tab w:val="left" w:pos="1080"/>
          <w:tab w:val="left" w:pos="1800"/>
          <w:tab w:val="right" w:leader="underscore" w:pos="8640"/>
        </w:tabs>
      </w:pPr>
      <w:r w:rsidRPr="00660D3C">
        <w:rPr>
          <w:rFonts w:ascii="Perpetua" w:eastAsia="Perpetua" w:hAnsi="Perpetua" w:cs="Perpetua"/>
          <w:sz w:val="24"/>
          <w:szCs w:val="24"/>
        </w:rPr>
        <w:t>Update my name:</w:t>
      </w:r>
      <w:r>
        <w:rPr>
          <w:rFonts w:ascii="Perpetua" w:eastAsia="Perpetua" w:hAnsi="Perpetua" w:cs="Perpetua"/>
          <w:sz w:val="24"/>
          <w:szCs w:val="24"/>
        </w:rPr>
        <w:tab/>
      </w:r>
    </w:p>
    <w:p w14:paraId="2BAAC6C1" w14:textId="77777777" w:rsidR="00660D3C" w:rsidRDefault="00660D3C" w:rsidP="00660D3C">
      <w:pPr>
        <w:pStyle w:val="ListParagraph"/>
        <w:tabs>
          <w:tab w:val="left" w:pos="1080"/>
          <w:tab w:val="left" w:pos="1800"/>
          <w:tab w:val="right" w:leader="underscore" w:pos="8640"/>
        </w:tabs>
        <w:ind w:left="1080"/>
      </w:pPr>
    </w:p>
    <w:p w14:paraId="66796AFC" w14:textId="0A88FA70" w:rsidR="75C4EB79" w:rsidRDefault="75C4EB79" w:rsidP="00660D3C">
      <w:pPr>
        <w:pStyle w:val="ListParagraph"/>
        <w:numPr>
          <w:ilvl w:val="0"/>
          <w:numId w:val="21"/>
        </w:numPr>
        <w:tabs>
          <w:tab w:val="left" w:pos="1080"/>
          <w:tab w:val="left" w:pos="1800"/>
          <w:tab w:val="right" w:leader="underscore" w:pos="8640"/>
        </w:tabs>
      </w:pPr>
      <w:r w:rsidRPr="00660D3C">
        <w:rPr>
          <w:rFonts w:ascii="Perpetua" w:eastAsia="Perpetua" w:hAnsi="Perpetua" w:cs="Perpetua"/>
          <w:sz w:val="24"/>
          <w:szCs w:val="24"/>
        </w:rPr>
        <w:t>Update my phone number</w:t>
      </w:r>
      <w:r w:rsidR="00660D3C">
        <w:rPr>
          <w:rFonts w:ascii="Perpetua" w:eastAsia="Perpetua" w:hAnsi="Perpetua" w:cs="Perpetua"/>
          <w:sz w:val="24"/>
          <w:szCs w:val="24"/>
        </w:rPr>
        <w:t>:</w:t>
      </w:r>
      <w:r w:rsidR="00660D3C">
        <w:rPr>
          <w:rFonts w:ascii="Perpetua" w:eastAsia="Perpetua" w:hAnsi="Perpetua" w:cs="Perpetua"/>
          <w:sz w:val="24"/>
          <w:szCs w:val="24"/>
        </w:rPr>
        <w:tab/>
      </w:r>
      <w:r w:rsidR="00660D3C">
        <w:t xml:space="preserve">                                 </w:t>
      </w:r>
      <w:r w:rsidR="00660D3C">
        <w:tab/>
      </w:r>
    </w:p>
    <w:p w14:paraId="0C61CA74" w14:textId="3895A3C6" w:rsidR="75C4EB79" w:rsidRDefault="75C4EB79" w:rsidP="003449FB">
      <w:pPr>
        <w:pStyle w:val="ListParagraph"/>
        <w:numPr>
          <w:ilvl w:val="0"/>
          <w:numId w:val="21"/>
        </w:numPr>
        <w:tabs>
          <w:tab w:val="left" w:pos="1080"/>
          <w:tab w:val="left" w:pos="1800"/>
          <w:tab w:val="right" w:leader="underscore" w:pos="8640"/>
        </w:tabs>
      </w:pPr>
      <w:r w:rsidRPr="00660D3C">
        <w:rPr>
          <w:rFonts w:ascii="Perpetua" w:eastAsia="Perpetua" w:hAnsi="Perpetua" w:cs="Perpetua"/>
          <w:sz w:val="24"/>
          <w:szCs w:val="24"/>
        </w:rPr>
        <w:t xml:space="preserve">Update my email address: </w:t>
      </w:r>
      <w:r w:rsidR="00660D3C">
        <w:rPr>
          <w:rFonts w:ascii="Perpetua" w:eastAsia="Perpetua" w:hAnsi="Perpetua" w:cs="Perpetua"/>
          <w:sz w:val="24"/>
          <w:szCs w:val="24"/>
        </w:rPr>
        <w:tab/>
      </w:r>
    </w:p>
    <w:p w14:paraId="1E830381" w14:textId="77777777" w:rsidR="00660D3C" w:rsidRPr="00660D3C" w:rsidRDefault="00660D3C" w:rsidP="00660D3C">
      <w:pPr>
        <w:pStyle w:val="ListParagraph"/>
        <w:tabs>
          <w:tab w:val="left" w:pos="1080"/>
          <w:tab w:val="left" w:pos="1800"/>
          <w:tab w:val="right" w:leader="underscore" w:pos="8640"/>
        </w:tabs>
        <w:ind w:left="1080"/>
      </w:pPr>
    </w:p>
    <w:p w14:paraId="11F922C6" w14:textId="5E86EAB4" w:rsidR="75C4EB79" w:rsidRDefault="75C4EB79" w:rsidP="00660D3C">
      <w:pPr>
        <w:pStyle w:val="ListParagraph"/>
        <w:numPr>
          <w:ilvl w:val="0"/>
          <w:numId w:val="21"/>
        </w:numPr>
        <w:tabs>
          <w:tab w:val="left" w:pos="1080"/>
          <w:tab w:val="left" w:pos="1800"/>
          <w:tab w:val="right" w:leader="underscore" w:pos="8640"/>
        </w:tabs>
      </w:pPr>
      <w:r w:rsidRPr="00660D3C">
        <w:rPr>
          <w:rFonts w:ascii="Perpetua" w:eastAsia="Perpetua" w:hAnsi="Perpetua" w:cs="Perpetua"/>
          <w:sz w:val="24"/>
          <w:szCs w:val="24"/>
        </w:rPr>
        <w:t>Update my employment</w:t>
      </w:r>
      <w:r w:rsidR="00660D3C">
        <w:rPr>
          <w:rFonts w:ascii="Perpetua" w:eastAsia="Perpetua" w:hAnsi="Perpetua" w:cs="Perpetua"/>
          <w:sz w:val="24"/>
          <w:szCs w:val="24"/>
        </w:rPr>
        <w:t>:</w:t>
      </w:r>
      <w:r w:rsidR="00660D3C">
        <w:rPr>
          <w:rFonts w:ascii="Perpetua" w:eastAsia="Perpetua" w:hAnsi="Perpetua" w:cs="Perpetua"/>
          <w:sz w:val="24"/>
          <w:szCs w:val="24"/>
        </w:rPr>
        <w:tab/>
      </w:r>
    </w:p>
    <w:p w14:paraId="232A275C" w14:textId="77777777" w:rsidR="00660D3C" w:rsidRPr="00660D3C" w:rsidRDefault="00660D3C" w:rsidP="00660D3C">
      <w:pPr>
        <w:pStyle w:val="ListParagraph"/>
        <w:tabs>
          <w:tab w:val="left" w:pos="1080"/>
          <w:tab w:val="left" w:pos="1800"/>
          <w:tab w:val="right" w:leader="underscore" w:pos="8640"/>
        </w:tabs>
        <w:ind w:left="1080"/>
      </w:pPr>
    </w:p>
    <w:p w14:paraId="58A4BE23" w14:textId="77777777" w:rsidR="00660D3C" w:rsidRPr="00660D3C" w:rsidRDefault="00660D3C" w:rsidP="00660D3C">
      <w:pPr>
        <w:pStyle w:val="ListParagraph"/>
        <w:numPr>
          <w:ilvl w:val="0"/>
          <w:numId w:val="21"/>
        </w:numPr>
        <w:tabs>
          <w:tab w:val="left" w:pos="1080"/>
          <w:tab w:val="left" w:pos="1800"/>
          <w:tab w:val="right" w:leader="underscore" w:pos="8640"/>
        </w:tabs>
      </w:pPr>
      <w:r>
        <w:rPr>
          <w:rFonts w:ascii="Perpetua" w:eastAsia="Perpetua" w:hAnsi="Perpetua" w:cs="Perpetua"/>
          <w:sz w:val="24"/>
          <w:szCs w:val="24"/>
        </w:rPr>
        <w:t>Other employment changes</w:t>
      </w:r>
    </w:p>
    <w:p w14:paraId="08B35BD8" w14:textId="71062792" w:rsidR="75C4EB79" w:rsidRDefault="75C4EB79" w:rsidP="00660D3C">
      <w:pPr>
        <w:pStyle w:val="ListParagraph"/>
        <w:tabs>
          <w:tab w:val="left" w:pos="1080"/>
          <w:tab w:val="left" w:pos="1800"/>
          <w:tab w:val="right" w:leader="underscore" w:pos="8640"/>
        </w:tabs>
        <w:ind w:left="1080"/>
      </w:pPr>
      <w:r w:rsidRPr="00660D3C">
        <w:rPr>
          <w:rFonts w:ascii="Perpetua" w:eastAsia="Perpetua" w:hAnsi="Perpetua" w:cs="Perpetua"/>
          <w:sz w:val="24"/>
          <w:szCs w:val="24"/>
        </w:rPr>
        <w:t>(supervisor, job t</w:t>
      </w:r>
      <w:r w:rsidR="002A58D6">
        <w:rPr>
          <w:rFonts w:ascii="Perpetua" w:eastAsia="Perpetua" w:hAnsi="Perpetua" w:cs="Perpetua"/>
          <w:sz w:val="24"/>
          <w:szCs w:val="24"/>
        </w:rPr>
        <w:t>it</w:t>
      </w:r>
      <w:r w:rsidR="00660D3C">
        <w:rPr>
          <w:rFonts w:ascii="Perpetua" w:eastAsia="Perpetua" w:hAnsi="Perpetua" w:cs="Perpetua"/>
          <w:sz w:val="24"/>
          <w:szCs w:val="24"/>
        </w:rPr>
        <w:t>le/position, etc.):</w:t>
      </w:r>
      <w:r w:rsidR="00660D3C">
        <w:rPr>
          <w:rFonts w:ascii="Perpetua" w:eastAsia="Perpetua" w:hAnsi="Perpetua" w:cs="Perpetua"/>
          <w:sz w:val="24"/>
          <w:szCs w:val="24"/>
        </w:rPr>
        <w:tab/>
      </w:r>
    </w:p>
    <w:p w14:paraId="4BBF7F46" w14:textId="0C826AD6" w:rsidR="00660D3C" w:rsidRDefault="00660D3C" w:rsidP="00660D3C">
      <w:pPr>
        <w:pStyle w:val="ListParagraph"/>
        <w:tabs>
          <w:tab w:val="left" w:pos="1080"/>
        </w:tabs>
        <w:ind w:left="1080"/>
      </w:pPr>
      <w:r>
        <w:tab/>
      </w:r>
    </w:p>
    <w:p w14:paraId="60096BA7" w14:textId="5FB5FD2E" w:rsidR="00660D3C" w:rsidRPr="00660D3C" w:rsidRDefault="00660D3C" w:rsidP="00660D3C">
      <w:pPr>
        <w:pStyle w:val="ListParagraph"/>
        <w:numPr>
          <w:ilvl w:val="0"/>
          <w:numId w:val="21"/>
        </w:numPr>
        <w:tabs>
          <w:tab w:val="left" w:pos="1080"/>
          <w:tab w:val="left" w:pos="1800"/>
          <w:tab w:val="right" w:leader="underscore" w:pos="8640"/>
        </w:tabs>
      </w:pPr>
      <w:r>
        <w:rPr>
          <w:rFonts w:ascii="Perpetua" w:eastAsia="Perpetua" w:hAnsi="Perpetua" w:cs="Perpetua"/>
          <w:sz w:val="24"/>
          <w:szCs w:val="24"/>
        </w:rPr>
        <w:t>Other</w:t>
      </w:r>
      <w:r w:rsidRPr="00660D3C">
        <w:rPr>
          <w:rFonts w:ascii="Perpetua" w:eastAsia="Perpetua" w:hAnsi="Perpetua" w:cs="Perpetua"/>
          <w:sz w:val="24"/>
          <w:szCs w:val="24"/>
        </w:rPr>
        <w:t>:</w:t>
      </w:r>
      <w:r>
        <w:rPr>
          <w:rFonts w:ascii="Perpetua" w:eastAsia="Perpetua" w:hAnsi="Perpetua" w:cs="Perpetua"/>
          <w:sz w:val="24"/>
          <w:szCs w:val="24"/>
        </w:rPr>
        <w:tab/>
      </w:r>
      <w:r>
        <w:rPr>
          <w:rFonts w:ascii="Perpetua" w:eastAsia="Perpetua" w:hAnsi="Perpetua" w:cs="Perpetua"/>
          <w:sz w:val="24"/>
          <w:szCs w:val="24"/>
        </w:rPr>
        <w:tab/>
      </w:r>
    </w:p>
    <w:p w14:paraId="361BE78A" w14:textId="42C5221E" w:rsidR="00660D3C" w:rsidRDefault="00660D3C" w:rsidP="00660D3C">
      <w:pPr>
        <w:tabs>
          <w:tab w:val="left" w:pos="1080"/>
          <w:tab w:val="left" w:pos="1800"/>
          <w:tab w:val="right" w:leader="underscore" w:pos="8640"/>
        </w:tabs>
      </w:pPr>
    </w:p>
    <w:p w14:paraId="1FBAB3A4" w14:textId="25D123BA" w:rsidR="3B9CD74D" w:rsidRDefault="00660D3C" w:rsidP="00660D3C">
      <w:pPr>
        <w:tabs>
          <w:tab w:val="left" w:pos="1800"/>
        </w:tabs>
      </w:pPr>
      <w:r>
        <w:tab/>
      </w:r>
    </w:p>
    <w:p w14:paraId="52BFC04A" w14:textId="0D507886" w:rsidR="00660D3C" w:rsidRDefault="00660D3C" w:rsidP="00660D3C">
      <w:pPr>
        <w:tabs>
          <w:tab w:val="left" w:pos="1800"/>
        </w:tabs>
      </w:pPr>
      <w:r>
        <w:tab/>
        <w:t>Te</w:t>
      </w:r>
      <w:r w:rsidR="00455CA0">
        <w:t>nant Signature: ______________________</w:t>
      </w:r>
      <w:r>
        <w:t>_____________</w:t>
      </w:r>
    </w:p>
    <w:p w14:paraId="02267FED" w14:textId="77777777" w:rsidR="00403BD6" w:rsidRDefault="00660D3C" w:rsidP="00660D3C">
      <w:pPr>
        <w:tabs>
          <w:tab w:val="left" w:pos="1800"/>
        </w:tabs>
      </w:pPr>
      <w:r>
        <w:tab/>
        <w:t xml:space="preserve">Date: ____________________ </w:t>
      </w:r>
    </w:p>
    <w:p w14:paraId="4BD3A357" w14:textId="36F457C1" w:rsidR="00660D3C" w:rsidRDefault="00403BD6" w:rsidP="00660D3C">
      <w:pPr>
        <w:tabs>
          <w:tab w:val="left" w:pos="1800"/>
        </w:tabs>
      </w:pPr>
      <w:r>
        <w:tab/>
      </w:r>
      <w:r w:rsidR="00893B76">
        <w:t>HRPM Signature</w:t>
      </w:r>
      <w:r w:rsidR="00660D3C">
        <w:t>: _</w:t>
      </w:r>
      <w:r>
        <w:t>__________________________</w:t>
      </w:r>
      <w:r w:rsidR="00660D3C">
        <w:t>__</w:t>
      </w:r>
      <w:r w:rsidR="00455CA0">
        <w:t>_____</w:t>
      </w:r>
      <w:r w:rsidR="00660D3C">
        <w:t>_</w:t>
      </w:r>
    </w:p>
    <w:p w14:paraId="0E39486B" w14:textId="65887C85" w:rsidR="00403BD6" w:rsidRPr="00660D3C" w:rsidRDefault="00403BD6" w:rsidP="00660D3C">
      <w:pPr>
        <w:tabs>
          <w:tab w:val="left" w:pos="1800"/>
        </w:tabs>
      </w:pPr>
      <w:r>
        <w:tab/>
        <w:t>Date: ____________________</w:t>
      </w:r>
    </w:p>
    <w:sectPr w:rsidR="00403BD6" w:rsidRPr="00660D3C" w:rsidSect="00B907E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720" w:left="1440" w:header="720" w:footer="720" w:gutter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EBC14" w14:textId="77777777" w:rsidR="00983B91" w:rsidRDefault="00983B91">
      <w:pPr>
        <w:spacing w:after="0" w:line="240" w:lineRule="auto"/>
      </w:pPr>
      <w:r>
        <w:separator/>
      </w:r>
    </w:p>
  </w:endnote>
  <w:endnote w:type="continuationSeparator" w:id="0">
    <w:p w14:paraId="4C6F6638" w14:textId="77777777" w:rsidR="00983B91" w:rsidRDefault="00983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altName w:val="Cambria"/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GGothicM">
    <w:altName w:val="HGｺﾞｼｯｸM"/>
    <w:panose1 w:val="00000000000000000000"/>
    <w:charset w:val="00"/>
    <w:family w:val="roman"/>
    <w:notTrueType/>
    <w:pitch w:val="default"/>
  </w:font>
  <w:font w:name="HGSoeiPresenceEB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84B92" w14:textId="77777777" w:rsidR="00105C3E" w:rsidRDefault="00105C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11C73" w14:textId="77777777" w:rsidR="003A1A16" w:rsidRDefault="00BE302F">
    <w:pPr>
      <w:rPr>
        <w:sz w:val="20"/>
      </w:rPr>
    </w:pPr>
    <w:r>
      <w:rPr>
        <w:noProof/>
        <w:sz w:val="10"/>
        <w:szCs w:val="10"/>
        <w:lang w:eastAsia="en-US" w:bidi="ar-SA"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20F73E3C" wp14:editId="504EFD61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594995" cy="8229600"/>
              <wp:effectExtent l="0" t="0" r="0" b="0"/>
              <wp:wrapNone/>
              <wp:docPr id="7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49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14:paraId="6F583E3B" w14:textId="77777777" w:rsidR="003A1A16" w:rsidRDefault="00000000">
                          <w:pPr>
                            <w:pStyle w:val="GrayText"/>
                          </w:pPr>
                          <w:sdt>
                            <w:sdtPr>
                              <w:id w:val="-768089963"/>
                              <w:showingPlcHdr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Content>
                              <w:r w:rsidR="00BE302F">
                                <w:t>[Type the company name]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20F73E3C" id="Rectangle 24" o:spid="_x0000_s1026" style="position:absolute;margin-left:-4.35pt;margin-top:0;width:46.85pt;height:9in;z-index:251667456;visibility:visible;mso-wrap-style:square;mso-width-percent:500;mso-height-percent:1000;mso-wrap-distance-left:9pt;mso-wrap-distance-top:0;mso-wrap-distance-right:9pt;mso-wrap-distance-bottom:0;mso-position-horizontal:right;mso-position-horizontal-relative:lef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" o:allowincell="f" filled="f" stroked="f">
              <v:textbox style="layout-flow:vertical;mso-layout-flow-alt:bottom-to-top" inset=",,8.64pt,10.8pt">
                <w:txbxContent>
                  <w:p w14:paraId="6F583E3B" w14:textId="77777777" w:rsidR="003A1A16" w:rsidRDefault="00000000">
                    <w:pPr>
                      <w:pStyle w:val="GrayText"/>
                    </w:pPr>
                    <w:sdt>
                      <w:sdtPr>
                        <w:id w:val="-768089963"/>
                        <w:showingPlcHdr/>
                        <w:dataBinding w:prefixMappings="xmlns:ns0='http://schemas.openxmlformats.org/officeDocument/2006/extended-properties' " w:xpath="/ns0:Properties[1]/ns0:Company[1]" w:storeItemID="{6668398D-A668-4E3E-A5EB-62B293D839F1}"/>
                        <w:text/>
                      </w:sdtPr>
                      <w:sdtContent>
                        <w:r w:rsidR="00BE302F">
                          <w:t>[Type the company name]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sz w:val="20"/>
        <w:lang w:eastAsia="en-US" w:bidi="ar-SA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35341499" wp14:editId="3267B9C8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11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 xmlns:wp14="http://schemas.microsoft.com/office/word/2010/wordml" xmlns:a14="http://schemas.microsoft.com/office/drawing/2010/main" xmlns:a="http://schemas.openxmlformats.org/drawingml/2006/main">
          <w:pict w14:anchorId="165101AF">
            <v:roundrect id="AutoShape 21" style="position:absolute;margin-left:0;margin-top:0;width:561.15pt;height:742.85pt;z-index:251666432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o:spid="_x0000_s1026" o:allowincell="f" filled="f" fillcolor="black" strokeweight="1pt" arcsize="2637f" w14:anchorId="4A70255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">
              <w10:wrap anchorx="page" anchory="page"/>
            </v:roundrect>
          </w:pict>
        </mc:Fallback>
      </mc:AlternateContent>
    </w:r>
    <w:r>
      <w:rPr>
        <w:noProof/>
        <w:sz w:val="20"/>
        <w:lang w:eastAsia="en-US" w:bidi="ar-SA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2EB5208E" wp14:editId="30D9E660">
              <wp:simplePos x="0" y="0"/>
              <wp:positionH relativeFrom="leftMargin">
                <wp:align>right</wp:align>
              </wp:positionH>
              <wp:positionV relativeFrom="bottomMargin">
                <wp:align>top</wp:align>
              </wp:positionV>
              <wp:extent cx="520700" cy="520700"/>
              <wp:effectExtent l="2540" t="0" r="635" b="3175"/>
              <wp:wrapNone/>
              <wp:docPr id="12" name="Oval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D34817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14:paraId="23E031EF" w14:textId="77777777" w:rsidR="003A1A16" w:rsidRDefault="00BE302F">
                          <w:pPr>
                            <w:pStyle w:val="NoSpacing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1</w:t>
                          </w:r>
                          <w:r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2EB5208E" id="Oval 18" o:spid="_x0000_s1027" style="position:absolute;margin-left:-10.2pt;margin-top:0;width:41pt;height:41pt;z-index:25166540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" o:allowincell="f" fillcolor="#d34817" stroked="f">
              <v:textbox inset="0,0,0,0">
                <w:txbxContent>
                  <w:p w14:paraId="23E031EF" w14:textId="77777777" w:rsidR="003A1A16" w:rsidRDefault="00BE302F">
                    <w:pPr>
                      <w:pStyle w:val="NoSpacing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1</w:t>
                    </w:r>
                    <w:r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  <w:p w14:paraId="4ED86C56" w14:textId="77777777" w:rsidR="003A1A16" w:rsidRDefault="003A1A16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D07B4" w14:textId="77777777" w:rsidR="00896655" w:rsidRDefault="00EE4B11" w:rsidP="00031D79">
    <w:pPr>
      <w:pStyle w:val="Footer"/>
      <w:spacing w:after="0"/>
      <w:jc w:val="center"/>
      <w:rPr>
        <w:rFonts w:ascii="Times New Roman" w:hAnsi="Times New Roman"/>
        <w:color w:val="7030A0"/>
        <w:sz w:val="20"/>
      </w:rPr>
    </w:pPr>
    <w:r w:rsidRPr="00EE4B11">
      <w:rPr>
        <w:rFonts w:ascii="Times New Roman" w:hAnsi="Times New Roman"/>
        <w:color w:val="7030A0"/>
        <w:sz w:val="20"/>
      </w:rPr>
      <w:t>Hometown Realty &amp; Property Management LLC</w:t>
    </w:r>
    <w:r w:rsidR="3B9CD74D" w:rsidRPr="00EE4B11">
      <w:rPr>
        <w:rFonts w:ascii="Times New Roman" w:hAnsi="Times New Roman"/>
        <w:color w:val="7030A0"/>
        <w:sz w:val="20"/>
      </w:rPr>
      <w:t xml:space="preserve"> </w:t>
    </w:r>
  </w:p>
  <w:p w14:paraId="509CC4C7" w14:textId="04BFD4DC" w:rsidR="00940023" w:rsidRPr="00EE4B11" w:rsidRDefault="3B9CD74D" w:rsidP="00031D79">
    <w:pPr>
      <w:pStyle w:val="Footer"/>
      <w:spacing w:after="0"/>
      <w:jc w:val="center"/>
      <w:rPr>
        <w:rFonts w:ascii="Times New Roman" w:hAnsi="Times New Roman"/>
        <w:color w:val="7030A0"/>
        <w:sz w:val="20"/>
      </w:rPr>
    </w:pPr>
    <w:r w:rsidRPr="00EE4B11">
      <w:rPr>
        <w:rFonts w:ascii="Times New Roman" w:hAnsi="Times New Roman"/>
        <w:color w:val="7030A0"/>
        <w:sz w:val="20"/>
      </w:rPr>
      <w:t xml:space="preserve"> </w:t>
    </w:r>
    <w:r w:rsidRPr="00EE4B11">
      <w:rPr>
        <w:rFonts w:ascii="Times New Roman" w:eastAsia="Georgia" w:hAnsi="Times New Roman"/>
        <w:color w:val="7030A0"/>
        <w:sz w:val="20"/>
      </w:rPr>
      <w:t>●</w:t>
    </w:r>
    <w:r w:rsidRPr="00EE4B11">
      <w:rPr>
        <w:rFonts w:ascii="Times New Roman" w:hAnsi="Times New Roman"/>
        <w:color w:val="7030A0"/>
        <w:sz w:val="20"/>
      </w:rPr>
      <w:t xml:space="preserve">   </w:t>
    </w:r>
    <w:r w:rsidR="00B37F98">
      <w:rPr>
        <w:rFonts w:ascii="Times New Roman" w:hAnsi="Times New Roman"/>
        <w:color w:val="7030A0"/>
        <w:sz w:val="20"/>
      </w:rPr>
      <w:t>1313 Johnson Blvd.</w:t>
    </w:r>
    <w:r w:rsidRPr="00EE4B11">
      <w:rPr>
        <w:rFonts w:ascii="Times New Roman" w:hAnsi="Times New Roman"/>
        <w:color w:val="7030A0"/>
        <w:sz w:val="20"/>
      </w:rPr>
      <w:t xml:space="preserve">  </w:t>
    </w:r>
    <w:r w:rsidRPr="00EE4B11">
      <w:rPr>
        <w:rFonts w:ascii="Times New Roman" w:eastAsia="Georgia" w:hAnsi="Times New Roman"/>
        <w:color w:val="7030A0"/>
        <w:sz w:val="20"/>
      </w:rPr>
      <w:t>●</w:t>
    </w:r>
    <w:r w:rsidRPr="00EE4B11">
      <w:rPr>
        <w:rFonts w:ascii="Times New Roman" w:hAnsi="Times New Roman"/>
        <w:color w:val="7030A0"/>
        <w:sz w:val="20"/>
      </w:rPr>
      <w:t xml:space="preserve">   Murray, KY 42071</w:t>
    </w:r>
  </w:p>
  <w:p w14:paraId="01E4E7F0" w14:textId="13FBC4E0" w:rsidR="00B925E6" w:rsidRPr="00EE4B11" w:rsidRDefault="002D52E2" w:rsidP="00940023">
    <w:pPr>
      <w:pStyle w:val="Footer"/>
      <w:spacing w:after="0"/>
      <w:jc w:val="center"/>
      <w:rPr>
        <w:rFonts w:ascii="Times New Roman" w:hAnsi="Times New Roman"/>
        <w:color w:val="7030A0"/>
        <w:sz w:val="20"/>
      </w:rPr>
    </w:pPr>
    <w:bookmarkStart w:id="0" w:name="_Hlk193184739"/>
    <w:r>
      <w:rPr>
        <w:rFonts w:ascii="Times New Roman" w:hAnsi="Times New Roman"/>
        <w:color w:val="7030A0"/>
        <w:sz w:val="20"/>
      </w:rPr>
      <w:t>Office</w:t>
    </w:r>
    <w:r w:rsidR="00B925E6" w:rsidRPr="00EE4B11">
      <w:rPr>
        <w:rFonts w:ascii="Times New Roman" w:hAnsi="Times New Roman"/>
        <w:color w:val="7030A0"/>
        <w:sz w:val="20"/>
      </w:rPr>
      <w:t xml:space="preserve"> Line 270-978-</w:t>
    </w:r>
    <w:r>
      <w:rPr>
        <w:rFonts w:ascii="Times New Roman" w:hAnsi="Times New Roman"/>
        <w:color w:val="7030A0"/>
        <w:sz w:val="20"/>
      </w:rPr>
      <w:t>2758</w:t>
    </w:r>
    <w:r w:rsidR="00B925E6" w:rsidRPr="00EE4B11">
      <w:rPr>
        <w:rFonts w:ascii="Times New Roman" w:hAnsi="Times New Roman"/>
        <w:color w:val="7030A0"/>
        <w:sz w:val="20"/>
      </w:rPr>
      <w:t xml:space="preserve">  </w:t>
    </w:r>
    <w:r w:rsidR="3B9CD74D" w:rsidRPr="00EE4B11">
      <w:rPr>
        <w:rFonts w:ascii="Times New Roman" w:hAnsi="Times New Roman"/>
        <w:color w:val="7030A0"/>
        <w:sz w:val="20"/>
      </w:rPr>
      <w:t xml:space="preserve">  </w:t>
    </w:r>
    <w:bookmarkEnd w:id="0"/>
    <w:r w:rsidR="00A14C1A" w:rsidRPr="00EE4B11">
      <w:rPr>
        <w:rFonts w:ascii="Times New Roman" w:eastAsia="Georgia" w:hAnsi="Times New Roman"/>
        <w:color w:val="7030A0"/>
        <w:sz w:val="20"/>
      </w:rPr>
      <w:t>●</w:t>
    </w:r>
    <w:r w:rsidR="00A14C1A" w:rsidRPr="00EE4B11">
      <w:rPr>
        <w:rFonts w:ascii="Times New Roman" w:hAnsi="Times New Roman"/>
        <w:color w:val="7030A0"/>
        <w:sz w:val="20"/>
      </w:rPr>
      <w:t xml:space="preserve"> </w:t>
    </w:r>
    <w:r w:rsidR="007C0C0E">
      <w:rPr>
        <w:rFonts w:ascii="Times New Roman" w:hAnsi="Times New Roman"/>
        <w:color w:val="7030A0"/>
        <w:sz w:val="20"/>
      </w:rPr>
      <w:t xml:space="preserve">Emergency </w:t>
    </w:r>
    <w:r w:rsidR="00A14C1A" w:rsidRPr="00EE4B11">
      <w:rPr>
        <w:rFonts w:ascii="Times New Roman" w:hAnsi="Times New Roman"/>
        <w:color w:val="7030A0"/>
        <w:sz w:val="20"/>
      </w:rPr>
      <w:t>Service</w:t>
    </w:r>
    <w:r w:rsidRPr="00EE4B11">
      <w:rPr>
        <w:rFonts w:ascii="Times New Roman" w:hAnsi="Times New Roman"/>
        <w:color w:val="7030A0"/>
        <w:sz w:val="20"/>
      </w:rPr>
      <w:t xml:space="preserve"> Line 270-978-8469    </w:t>
    </w:r>
  </w:p>
  <w:p w14:paraId="2FB41CE8" w14:textId="0BAD1B08" w:rsidR="00560BB7" w:rsidRPr="00EE4B11" w:rsidRDefault="00560BB7" w:rsidP="00940023">
    <w:pPr>
      <w:pStyle w:val="Footer"/>
      <w:spacing w:after="0"/>
      <w:jc w:val="center"/>
      <w:rPr>
        <w:rFonts w:ascii="Times New Roman" w:hAnsi="Times New Roman"/>
        <w:color w:val="7030A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7179E" w14:textId="77777777" w:rsidR="00983B91" w:rsidRDefault="00983B91">
      <w:pPr>
        <w:spacing w:after="0" w:line="240" w:lineRule="auto"/>
      </w:pPr>
      <w:r>
        <w:separator/>
      </w:r>
    </w:p>
  </w:footnote>
  <w:footnote w:type="continuationSeparator" w:id="0">
    <w:p w14:paraId="05D7BC1C" w14:textId="77777777" w:rsidR="00983B91" w:rsidRDefault="00983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51FF4" w14:textId="56ABDCB1" w:rsidR="00896655" w:rsidRDefault="00000000">
    <w:pPr>
      <w:pStyle w:val="Header"/>
    </w:pPr>
    <w:r>
      <w:rPr>
        <w:noProof/>
      </w:rPr>
      <w:pict w14:anchorId="1A3E4C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0796907" o:spid="_x0000_s1026" type="#_x0000_t75" style="position:absolute;margin-left:0;margin-top:0;width:467.65pt;height:220.3pt;z-index:-251646976;mso-position-horizontal:center;mso-position-horizontal-relative:margin;mso-position-vertical:center;mso-position-vertical-relative:margin" o:allowincell="f">
          <v:imagedata r:id="rId1" o:title="Hometown Realty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44E4B" w14:textId="63189174" w:rsidR="00896655" w:rsidRDefault="00000000">
    <w:pPr>
      <w:pStyle w:val="Header"/>
    </w:pPr>
    <w:r>
      <w:rPr>
        <w:noProof/>
      </w:rPr>
      <w:pict w14:anchorId="40910C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0796908" o:spid="_x0000_s1027" type="#_x0000_t75" style="position:absolute;margin-left:0;margin-top:0;width:467.65pt;height:220.3pt;z-index:-251645952;mso-position-horizontal:center;mso-position-horizontal-relative:margin;mso-position-vertical:center;mso-position-vertical-relative:margin" o:allowincell="f">
          <v:imagedata r:id="rId1" o:title="Hometown Realty_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B85A2" w14:textId="2DBD92FE" w:rsidR="00F82CCB" w:rsidRPr="00560BB7" w:rsidRDefault="00000000" w:rsidP="004F61E2">
    <w:pPr>
      <w:pStyle w:val="Header"/>
      <w:jc w:val="both"/>
      <w:rPr>
        <w:color w:val="3E762A" w:themeColor="accent1" w:themeShade="BF"/>
      </w:rPr>
    </w:pPr>
    <w:r>
      <w:rPr>
        <w:noProof/>
        <w:color w:val="3E762A" w:themeColor="accent1" w:themeShade="BF"/>
      </w:rPr>
      <w:pict w14:anchorId="5CBCEB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0796906" o:spid="_x0000_s1025" type="#_x0000_t75" style="position:absolute;left:0;text-align:left;margin-left:0;margin-top:0;width:467.65pt;height:220.3pt;z-index:-251648000;mso-position-horizontal:center;mso-position-horizontal-relative:margin;mso-position-vertical:center;mso-position-vertical-relative:margin" o:allowincell="f">
          <v:imagedata r:id="rId1" o:title="Hometown Realty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E0C0C54A"/>
    <w:lvl w:ilvl="0">
      <w:start w:val="1"/>
      <w:numFmt w:val="bullet"/>
      <w:pStyle w:val="ListBullet5"/>
      <w:lvlText w:val="○"/>
      <w:lvlJc w:val="left"/>
      <w:pPr>
        <w:ind w:left="1800" w:hanging="360"/>
      </w:pPr>
      <w:rPr>
        <w:rFonts w:ascii="Monotype Corsiva" w:hAnsi="Monotype Corsiva" w:hint="default"/>
        <w:color w:val="C0CF3A" w:themeColor="accent3"/>
      </w:rPr>
    </w:lvl>
  </w:abstractNum>
  <w:abstractNum w:abstractNumId="1" w15:restartNumberingAfterBreak="0">
    <w:nsid w:val="FFFFFF81"/>
    <w:multiLevelType w:val="singleLevel"/>
    <w:tmpl w:val="9A8A1DFA"/>
    <w:lvl w:ilvl="0">
      <w:start w:val="1"/>
      <w:numFmt w:val="bullet"/>
      <w:pStyle w:val="ListBullet4"/>
      <w:lvlText w:val=""/>
      <w:lvlJc w:val="left"/>
      <w:pPr>
        <w:ind w:left="1440" w:hanging="360"/>
      </w:pPr>
      <w:rPr>
        <w:rFonts w:ascii="Symbol" w:hAnsi="Symbol" w:hint="default"/>
        <w:color w:val="C0CF3A" w:themeColor="accent3"/>
      </w:rPr>
    </w:lvl>
  </w:abstractNum>
  <w:abstractNum w:abstractNumId="2" w15:restartNumberingAfterBreak="0">
    <w:nsid w:val="FFFFFF82"/>
    <w:multiLevelType w:val="singleLevel"/>
    <w:tmpl w:val="4AAC3C4A"/>
    <w:lvl w:ilvl="0">
      <w:start w:val="1"/>
      <w:numFmt w:val="bullet"/>
      <w:pStyle w:val="ListBullet3"/>
      <w:lvlText w:val=""/>
      <w:lvlJc w:val="left"/>
      <w:pPr>
        <w:ind w:left="1080" w:hanging="360"/>
      </w:pPr>
      <w:rPr>
        <w:rFonts w:ascii="Symbol" w:hAnsi="Symbol" w:hint="default"/>
        <w:color w:val="93D07C" w:themeColor="accent1" w:themeTint="99"/>
      </w:rPr>
    </w:lvl>
  </w:abstractNum>
  <w:abstractNum w:abstractNumId="3" w15:restartNumberingAfterBreak="0">
    <w:nsid w:val="FFFFFF83"/>
    <w:multiLevelType w:val="singleLevel"/>
    <w:tmpl w:val="3EFA84BC"/>
    <w:lvl w:ilvl="0">
      <w:start w:val="1"/>
      <w:numFmt w:val="bullet"/>
      <w:pStyle w:val="ListBullet2"/>
      <w:lvlText w:val=""/>
      <w:lvlJc w:val="left"/>
      <w:pPr>
        <w:ind w:left="720" w:hanging="360"/>
      </w:pPr>
      <w:rPr>
        <w:rFonts w:ascii="Symbol" w:hAnsi="Symbol" w:hint="default"/>
        <w:color w:val="549E39" w:themeColor="accent1"/>
      </w:rPr>
    </w:lvl>
  </w:abstractNum>
  <w:abstractNum w:abstractNumId="4" w15:restartNumberingAfterBreak="0">
    <w:nsid w:val="FFFFFF89"/>
    <w:multiLevelType w:val="singleLevel"/>
    <w:tmpl w:val="3932A106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3E762A" w:themeColor="accent1" w:themeShade="BF"/>
      </w:rPr>
    </w:lvl>
  </w:abstractNum>
  <w:abstractNum w:abstractNumId="5" w15:restartNumberingAfterBreak="0">
    <w:nsid w:val="02A770A3"/>
    <w:multiLevelType w:val="hybridMultilevel"/>
    <w:tmpl w:val="CD665D54"/>
    <w:lvl w:ilvl="0" w:tplc="C726AE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3C17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96A8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6688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26BD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347C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5E02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4E8C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52DA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E4C38"/>
    <w:multiLevelType w:val="hybridMultilevel"/>
    <w:tmpl w:val="6B923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440ADB"/>
    <w:multiLevelType w:val="hybridMultilevel"/>
    <w:tmpl w:val="2542A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153B1F"/>
    <w:multiLevelType w:val="hybridMultilevel"/>
    <w:tmpl w:val="B6A0AA1E"/>
    <w:lvl w:ilvl="0" w:tplc="E50A3B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CE06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446B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48DE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1E49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307A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F2E1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58B2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EC6E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B862BE"/>
    <w:multiLevelType w:val="hybridMultilevel"/>
    <w:tmpl w:val="A35C7E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6241797"/>
    <w:multiLevelType w:val="hybridMultilevel"/>
    <w:tmpl w:val="847AD408"/>
    <w:lvl w:ilvl="0" w:tplc="DC509D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BE9B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EABC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902D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209B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CCA0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509F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08C5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4E95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0331647">
    <w:abstractNumId w:val="5"/>
  </w:num>
  <w:num w:numId="2" w16cid:durableId="92366898">
    <w:abstractNumId w:val="10"/>
  </w:num>
  <w:num w:numId="3" w16cid:durableId="253630356">
    <w:abstractNumId w:val="8"/>
  </w:num>
  <w:num w:numId="4" w16cid:durableId="1570380032">
    <w:abstractNumId w:val="4"/>
  </w:num>
  <w:num w:numId="5" w16cid:durableId="703791746">
    <w:abstractNumId w:val="4"/>
  </w:num>
  <w:num w:numId="6" w16cid:durableId="1296065553">
    <w:abstractNumId w:val="3"/>
  </w:num>
  <w:num w:numId="7" w16cid:durableId="1316491218">
    <w:abstractNumId w:val="3"/>
  </w:num>
  <w:num w:numId="8" w16cid:durableId="130293785">
    <w:abstractNumId w:val="2"/>
  </w:num>
  <w:num w:numId="9" w16cid:durableId="1258827036">
    <w:abstractNumId w:val="2"/>
  </w:num>
  <w:num w:numId="10" w16cid:durableId="2075347473">
    <w:abstractNumId w:val="1"/>
  </w:num>
  <w:num w:numId="11" w16cid:durableId="2103337958">
    <w:abstractNumId w:val="1"/>
  </w:num>
  <w:num w:numId="12" w16cid:durableId="1828085586">
    <w:abstractNumId w:val="0"/>
  </w:num>
  <w:num w:numId="13" w16cid:durableId="1845439760">
    <w:abstractNumId w:val="0"/>
  </w:num>
  <w:num w:numId="14" w16cid:durableId="574365467">
    <w:abstractNumId w:val="4"/>
  </w:num>
  <w:num w:numId="15" w16cid:durableId="1779712702">
    <w:abstractNumId w:val="3"/>
  </w:num>
  <w:num w:numId="16" w16cid:durableId="1803814478">
    <w:abstractNumId w:val="2"/>
  </w:num>
  <w:num w:numId="17" w16cid:durableId="388694354">
    <w:abstractNumId w:val="1"/>
  </w:num>
  <w:num w:numId="18" w16cid:durableId="180365279">
    <w:abstractNumId w:val="0"/>
  </w:num>
  <w:num w:numId="19" w16cid:durableId="1892231654">
    <w:abstractNumId w:val="6"/>
  </w:num>
  <w:num w:numId="20" w16cid:durableId="390813457">
    <w:abstractNumId w:val="7"/>
  </w:num>
  <w:num w:numId="21" w16cid:durableId="14923362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BBC"/>
    <w:rsid w:val="00031D79"/>
    <w:rsid w:val="000358D5"/>
    <w:rsid w:val="000E0896"/>
    <w:rsid w:val="00105C3E"/>
    <w:rsid w:val="0012069A"/>
    <w:rsid w:val="0012411B"/>
    <w:rsid w:val="00164BBC"/>
    <w:rsid w:val="00256EF5"/>
    <w:rsid w:val="00294B9A"/>
    <w:rsid w:val="002A58D6"/>
    <w:rsid w:val="002B159C"/>
    <w:rsid w:val="002D52E2"/>
    <w:rsid w:val="002D7A3E"/>
    <w:rsid w:val="002F4164"/>
    <w:rsid w:val="0033174C"/>
    <w:rsid w:val="00340835"/>
    <w:rsid w:val="0038598B"/>
    <w:rsid w:val="003A1A16"/>
    <w:rsid w:val="003C443C"/>
    <w:rsid w:val="00403BD6"/>
    <w:rsid w:val="00421CC3"/>
    <w:rsid w:val="00455CA0"/>
    <w:rsid w:val="00490208"/>
    <w:rsid w:val="004C0C62"/>
    <w:rsid w:val="004E6BF8"/>
    <w:rsid w:val="004F08D2"/>
    <w:rsid w:val="004F61E2"/>
    <w:rsid w:val="00551A52"/>
    <w:rsid w:val="00560BB7"/>
    <w:rsid w:val="00580D2E"/>
    <w:rsid w:val="00587042"/>
    <w:rsid w:val="0059FDE6"/>
    <w:rsid w:val="005C5304"/>
    <w:rsid w:val="005D2B92"/>
    <w:rsid w:val="005F322C"/>
    <w:rsid w:val="00622104"/>
    <w:rsid w:val="00650CC0"/>
    <w:rsid w:val="00660D3C"/>
    <w:rsid w:val="006B367A"/>
    <w:rsid w:val="006C28A1"/>
    <w:rsid w:val="007177D8"/>
    <w:rsid w:val="00720C97"/>
    <w:rsid w:val="007C0C0E"/>
    <w:rsid w:val="007C6A7F"/>
    <w:rsid w:val="007D1257"/>
    <w:rsid w:val="00893B76"/>
    <w:rsid w:val="00896655"/>
    <w:rsid w:val="008A111F"/>
    <w:rsid w:val="008D30CB"/>
    <w:rsid w:val="00914C6A"/>
    <w:rsid w:val="00940023"/>
    <w:rsid w:val="009525C1"/>
    <w:rsid w:val="00983B91"/>
    <w:rsid w:val="009B1188"/>
    <w:rsid w:val="00A0080B"/>
    <w:rsid w:val="00A14C1A"/>
    <w:rsid w:val="00A21CF4"/>
    <w:rsid w:val="00A527DA"/>
    <w:rsid w:val="00AC558A"/>
    <w:rsid w:val="00B37F98"/>
    <w:rsid w:val="00B907E2"/>
    <w:rsid w:val="00B91DEC"/>
    <w:rsid w:val="00B925E6"/>
    <w:rsid w:val="00BA7160"/>
    <w:rsid w:val="00BE302F"/>
    <w:rsid w:val="00C43FC6"/>
    <w:rsid w:val="00C54B88"/>
    <w:rsid w:val="00C7283B"/>
    <w:rsid w:val="00C826F6"/>
    <w:rsid w:val="00CB2B7E"/>
    <w:rsid w:val="00D54E87"/>
    <w:rsid w:val="00D56EF4"/>
    <w:rsid w:val="00D710C8"/>
    <w:rsid w:val="00D8044B"/>
    <w:rsid w:val="00D8484A"/>
    <w:rsid w:val="00D84900"/>
    <w:rsid w:val="00DF21F9"/>
    <w:rsid w:val="00E036BF"/>
    <w:rsid w:val="00E30802"/>
    <w:rsid w:val="00E56993"/>
    <w:rsid w:val="00E953DD"/>
    <w:rsid w:val="00EC7313"/>
    <w:rsid w:val="00EE1A7B"/>
    <w:rsid w:val="00EE4B11"/>
    <w:rsid w:val="00F82CCB"/>
    <w:rsid w:val="00F83351"/>
    <w:rsid w:val="00FB2C4A"/>
    <w:rsid w:val="00FC4DEE"/>
    <w:rsid w:val="00FD7049"/>
    <w:rsid w:val="00FF16A8"/>
    <w:rsid w:val="3B9CD74D"/>
    <w:rsid w:val="75C4E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DC317F"/>
  <w15:docId w15:val="{7879A4D2-017C-414D-BA74-D5EDB39C7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7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7" w:unhideWhenUsed="1" w:qFormat="1"/>
    <w:lsdException w:name="List Bullet 3" w:semiHidden="1" w:uiPriority="37" w:unhideWhenUsed="1" w:qFormat="1"/>
    <w:lsdException w:name="List Bullet 4" w:semiHidden="1" w:uiPriority="37" w:unhideWhenUsed="1" w:qFormat="1"/>
    <w:lsdException w:name="List Bullet 5" w:semiHidden="1" w:uiPriority="37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7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6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40"/>
    <w:lsdException w:name="Light List" w:uiPriority="40"/>
    <w:lsdException w:name="Light Grid" w:uiPriority="40"/>
    <w:lsdException w:name="Medium Shading 1" w:uiPriority="40"/>
    <w:lsdException w:name="Medium Shading 2" w:uiPriority="40"/>
    <w:lsdException w:name="Medium List 1" w:uiPriority="40"/>
    <w:lsdException w:name="Medium List 2" w:uiPriority="40"/>
    <w:lsdException w:name="Medium Grid 1" w:uiPriority="40"/>
    <w:lsdException w:name="Medium Grid 2" w:uiPriority="40"/>
    <w:lsdException w:name="Medium Grid 3" w:uiPriority="40"/>
    <w:lsdException w:name="Dark List" w:uiPriority="40"/>
    <w:lsdException w:name="Colorful Shading" w:uiPriority="40"/>
    <w:lsdException w:name="Colorful List" w:uiPriority="40"/>
    <w:lsdException w:name="Colorful Grid" w:uiPriority="40"/>
    <w:lsdException w:name="Light Shading Accent 1" w:uiPriority="41"/>
    <w:lsdException w:name="Light List Accent 1" w:uiPriority="41"/>
    <w:lsdException w:name="Light Grid Accent 1" w:uiPriority="41"/>
    <w:lsdException w:name="Medium Shading 1 Accent 1" w:uiPriority="41"/>
    <w:lsdException w:name="Medium Shading 2 Accent 1" w:uiPriority="41"/>
    <w:lsdException w:name="Medium List 1 Accent 1" w:uiPriority="4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/>
    </w:pPr>
    <w:rPr>
      <w:rFonts w:cs="Times New Roman"/>
      <w:color w:val="000000" w:themeColor="text1"/>
      <w:szCs w:val="20"/>
      <w:lang w:eastAsia="ja-JP" w:bidi="he-IL"/>
    </w:rPr>
  </w:style>
  <w:style w:type="paragraph" w:styleId="Heading1">
    <w:name w:val="heading 1"/>
    <w:basedOn w:val="Normal"/>
    <w:next w:val="Normal"/>
    <w:link w:val="Heading1Char"/>
    <w:uiPriority w:val="9"/>
    <w:semiHidden/>
    <w:unhideWhenUsed/>
    <w:pPr>
      <w:spacing w:before="300" w:after="40" w:line="240" w:lineRule="auto"/>
      <w:outlineLvl w:val="0"/>
    </w:pPr>
    <w:rPr>
      <w:rFonts w:asciiTheme="majorHAnsi" w:hAnsiTheme="majorHAnsi"/>
      <w:b/>
      <w:color w:val="3E762A" w:themeColor="accent1" w:themeShade="BF"/>
      <w:spacing w:val="2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pPr>
      <w:spacing w:before="240" w:after="40" w:line="240" w:lineRule="auto"/>
      <w:outlineLvl w:val="1"/>
    </w:pPr>
    <w:rPr>
      <w:rFonts w:asciiTheme="majorHAnsi" w:hAnsiTheme="majorHAnsi"/>
      <w:b/>
      <w:color w:val="3E762A" w:themeColor="accent1" w:themeShade="BF"/>
      <w:spacing w:val="20"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spacing w:before="200" w:after="40" w:line="240" w:lineRule="auto"/>
      <w:outlineLvl w:val="2"/>
    </w:pPr>
    <w:rPr>
      <w:rFonts w:asciiTheme="majorHAnsi" w:hAnsiTheme="majorHAnsi"/>
      <w:b/>
      <w:color w:val="549E39" w:themeColor="accent1"/>
      <w:spacing w:val="2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spacing w:before="240" w:after="0"/>
      <w:outlineLvl w:val="3"/>
    </w:pPr>
    <w:rPr>
      <w:rFonts w:asciiTheme="majorHAnsi" w:hAnsiTheme="majorHAnsi"/>
      <w:b/>
      <w:color w:val="939F27" w:themeColor="accent3" w:themeShade="BF"/>
      <w:spacing w:val="20"/>
      <w:sz w:val="24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spacing w:before="200" w:after="0"/>
      <w:outlineLvl w:val="4"/>
    </w:pPr>
    <w:rPr>
      <w:rFonts w:asciiTheme="majorHAnsi" w:hAnsiTheme="majorHAnsi"/>
      <w:b/>
      <w:i/>
      <w:color w:val="939F27" w:themeColor="accent3" w:themeShade="BF"/>
      <w:spacing w:val="20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spacing w:before="200" w:after="0"/>
      <w:outlineLvl w:val="5"/>
    </w:pPr>
    <w:rPr>
      <w:rFonts w:asciiTheme="majorHAnsi" w:hAnsiTheme="majorHAnsi"/>
      <w:color w:val="626A1A" w:themeColor="accent3" w:themeShade="80"/>
      <w:spacing w:val="1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spacing w:before="200" w:after="0"/>
      <w:outlineLvl w:val="6"/>
    </w:pPr>
    <w:rPr>
      <w:rFonts w:asciiTheme="majorHAnsi" w:hAnsiTheme="majorHAnsi"/>
      <w:i/>
      <w:color w:val="626A1A" w:themeColor="accent3" w:themeShade="80"/>
      <w:spacing w:val="10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spacing w:before="200" w:after="0"/>
      <w:outlineLvl w:val="7"/>
    </w:pPr>
    <w:rPr>
      <w:rFonts w:asciiTheme="majorHAnsi" w:hAnsiTheme="majorHAnsi"/>
      <w:color w:val="549E39" w:themeColor="accent1"/>
      <w:spacing w:val="1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spacing w:before="200" w:after="0"/>
      <w:outlineLvl w:val="8"/>
    </w:pPr>
    <w:rPr>
      <w:rFonts w:asciiTheme="majorHAnsi" w:hAnsiTheme="majorHAnsi"/>
      <w:i/>
      <w:color w:val="549E39" w:themeColor="accent1"/>
      <w:spacing w:val="1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1"/>
    <w:qFormat/>
    <w:pPr>
      <w:spacing w:after="0" w:line="240" w:lineRule="auto"/>
    </w:pPr>
    <w:rPr>
      <w:rFonts w:cs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color w:val="000000" w:themeColor="text1"/>
      <w:szCs w:val="20"/>
      <w:lang w:eastAsia="ja-JP" w:bidi="he-IL"/>
    </w:r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Closing">
    <w:name w:val="Closing"/>
    <w:basedOn w:val="Normal"/>
    <w:link w:val="ClosingChar"/>
    <w:uiPriority w:val="7"/>
    <w:unhideWhenUsed/>
    <w:qFormat/>
    <w:pPr>
      <w:spacing w:before="480" w:after="960"/>
      <w:contextualSpacing/>
    </w:pPr>
  </w:style>
  <w:style w:type="character" w:customStyle="1" w:styleId="ClosingChar">
    <w:name w:val="Closing Char"/>
    <w:basedOn w:val="DefaultParagraphFont"/>
    <w:link w:val="Closing"/>
    <w:uiPriority w:val="7"/>
    <w:rPr>
      <w:rFonts w:cs="Times New Roman"/>
      <w:color w:val="000000" w:themeColor="text1"/>
      <w:szCs w:val="20"/>
      <w:lang w:eastAsia="ja-JP" w:bidi="he-IL"/>
    </w:rPr>
  </w:style>
  <w:style w:type="paragraph" w:customStyle="1" w:styleId="RecipientAddress">
    <w:name w:val="Recipient Address"/>
    <w:basedOn w:val="NoSpacing"/>
    <w:uiPriority w:val="5"/>
    <w:qFormat/>
    <w:pPr>
      <w:spacing w:after="360"/>
      <w:contextualSpacing/>
    </w:pPr>
  </w:style>
  <w:style w:type="paragraph" w:styleId="Salutation">
    <w:name w:val="Salutation"/>
    <w:basedOn w:val="NoSpacing"/>
    <w:next w:val="Normal"/>
    <w:link w:val="SalutationChar"/>
    <w:uiPriority w:val="6"/>
    <w:unhideWhenUsed/>
    <w:qFormat/>
    <w:pPr>
      <w:spacing w:before="480" w:after="320"/>
      <w:contextualSpacing/>
    </w:pPr>
    <w:rPr>
      <w:b/>
    </w:rPr>
  </w:style>
  <w:style w:type="character" w:customStyle="1" w:styleId="SalutationChar">
    <w:name w:val="Salutation Char"/>
    <w:basedOn w:val="DefaultParagraphFont"/>
    <w:link w:val="Salutation"/>
    <w:uiPriority w:val="6"/>
    <w:rPr>
      <w:rFonts w:cs="Times New Roman"/>
      <w:b/>
      <w:color w:val="000000" w:themeColor="text1"/>
      <w:szCs w:val="20"/>
      <w:lang w:eastAsia="ja-JP" w:bidi="he-IL"/>
    </w:rPr>
  </w:style>
  <w:style w:type="paragraph" w:customStyle="1" w:styleId="SenderAddress">
    <w:name w:val="Sender Address"/>
    <w:basedOn w:val="NoSpacing"/>
    <w:uiPriority w:val="3"/>
    <w:qFormat/>
    <w:pPr>
      <w:spacing w:after="360"/>
      <w:contextualSpacing/>
    </w:pPr>
  </w:style>
  <w:style w:type="character" w:styleId="PlaceholderText">
    <w:name w:val="Placeholder Text"/>
    <w:basedOn w:val="DefaultParagraphFont"/>
    <w:uiPriority w:val="99"/>
    <w:unhideWhenUsed/>
    <w:qFormat/>
    <w:rPr>
      <w:color w:val="808080"/>
    </w:rPr>
  </w:style>
  <w:style w:type="paragraph" w:styleId="Signature">
    <w:name w:val="Signature"/>
    <w:basedOn w:val="Normal"/>
    <w:link w:val="SignatureChar"/>
    <w:uiPriority w:val="99"/>
    <w:unhideWhenUsed/>
    <w:pPr>
      <w:spacing w:after="200"/>
      <w:contextualSpacing/>
    </w:pPr>
  </w:style>
  <w:style w:type="character" w:customStyle="1" w:styleId="SignatureChar">
    <w:name w:val="Signature Char"/>
    <w:basedOn w:val="DefaultParagraphFont"/>
    <w:link w:val="Signature"/>
    <w:uiPriority w:val="99"/>
    <w:rPr>
      <w:rFonts w:cs="Times New Roman"/>
      <w:color w:val="000000" w:themeColor="text1"/>
      <w:szCs w:val="20"/>
      <w:lang w:eastAsia="ja-JP" w:bidi="he-IL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000000" w:themeColor="text1"/>
      <w:sz w:val="16"/>
      <w:szCs w:val="16"/>
      <w:lang w:eastAsia="ja-JP" w:bidi="he-IL"/>
    </w:rPr>
  </w:style>
  <w:style w:type="paragraph" w:styleId="BlockText">
    <w:name w:val="Block Text"/>
    <w:aliases w:val="Block Quote"/>
    <w:uiPriority w:val="40"/>
    <w:pPr>
      <w:pBdr>
        <w:top w:val="single" w:sz="2" w:space="10" w:color="93D07C" w:themeColor="accent1" w:themeTint="99"/>
        <w:bottom w:val="single" w:sz="24" w:space="10" w:color="93D07C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808080" w:themeColor="background1" w:themeShade="80"/>
      <w:sz w:val="28"/>
      <w:szCs w:val="28"/>
      <w:lang w:eastAsia="ko-KR" w:bidi="hi-IN"/>
    </w:rPr>
  </w:style>
  <w:style w:type="character" w:styleId="BookTitle">
    <w:name w:val="Book Title"/>
    <w:basedOn w:val="DefaultParagraphFont"/>
    <w:uiPriority w:val="33"/>
    <w:qFormat/>
    <w:rPr>
      <w:rFonts w:asciiTheme="majorHAnsi" w:hAnsiTheme="majorHAnsi" w:cs="Times New Roman"/>
      <w:i/>
      <w:color w:val="0989B1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0" w:line="240" w:lineRule="auto"/>
    </w:pPr>
    <w:rPr>
      <w:bCs/>
      <w:smallCaps/>
      <w:color w:val="668926" w:themeColor="accent2" w:themeShade="BF"/>
      <w:spacing w:val="10"/>
      <w:sz w:val="18"/>
      <w:szCs w:val="18"/>
    </w:rPr>
  </w:style>
  <w:style w:type="paragraph" w:styleId="Date">
    <w:name w:val="Date"/>
    <w:basedOn w:val="Normal"/>
    <w:next w:val="Normal"/>
    <w:link w:val="DateChar"/>
    <w:uiPriority w:val="99"/>
    <w:semiHidden/>
    <w:unhideWhenUsed/>
  </w:style>
  <w:style w:type="character" w:customStyle="1" w:styleId="DateChar">
    <w:name w:val="Date Char"/>
    <w:basedOn w:val="DefaultParagraphFont"/>
    <w:link w:val="Date"/>
    <w:uiPriority w:val="99"/>
    <w:semiHidden/>
    <w:rPr>
      <w:rFonts w:cs="Times New Roman"/>
      <w:color w:val="000000" w:themeColor="text1"/>
      <w:szCs w:val="20"/>
      <w:lang w:eastAsia="ja-JP" w:bidi="he-IL"/>
    </w:rPr>
  </w:style>
  <w:style w:type="character" w:styleId="Emphasis">
    <w:name w:val="Emphasis"/>
    <w:uiPriority w:val="20"/>
    <w:qFormat/>
    <w:rPr>
      <w:b/>
      <w:i/>
      <w:color w:val="404040" w:themeColor="text1" w:themeTint="BF"/>
      <w:spacing w:val="2"/>
      <w:w w:val="10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color w:val="000000" w:themeColor="text1"/>
      <w:szCs w:val="20"/>
      <w:lang w:eastAsia="ja-JP" w:bidi="he-IL"/>
    </w:rPr>
  </w:style>
  <w:style w:type="character" w:customStyle="1" w:styleId="Heading1Char">
    <w:name w:val="Heading 1 Char"/>
    <w:basedOn w:val="DefaultParagraphFont"/>
    <w:link w:val="Heading1"/>
    <w:uiPriority w:val="9"/>
    <w:semiHidden/>
    <w:rPr>
      <w:rFonts w:asciiTheme="majorHAnsi" w:hAnsiTheme="majorHAnsi" w:cs="Times New Roman"/>
      <w:b/>
      <w:color w:val="3E762A" w:themeColor="accent1" w:themeShade="BF"/>
      <w:spacing w:val="20"/>
      <w:sz w:val="28"/>
      <w:szCs w:val="32"/>
      <w:lang w:eastAsia="ja-JP" w:bidi="he-IL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hAnsiTheme="majorHAnsi" w:cs="Times New Roman"/>
      <w:b/>
      <w:color w:val="3E762A" w:themeColor="accent1" w:themeShade="BF"/>
      <w:spacing w:val="20"/>
      <w:sz w:val="24"/>
      <w:szCs w:val="28"/>
      <w:lang w:eastAsia="ja-JP" w:bidi="he-IL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hAnsiTheme="majorHAnsi" w:cs="Times New Roman"/>
      <w:b/>
      <w:color w:val="549E39" w:themeColor="accent1"/>
      <w:spacing w:val="20"/>
      <w:sz w:val="24"/>
      <w:szCs w:val="24"/>
      <w:lang w:eastAsia="ja-JP" w:bidi="he-IL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hAnsiTheme="majorHAnsi" w:cs="Times New Roman"/>
      <w:b/>
      <w:color w:val="939F27" w:themeColor="accent3" w:themeShade="BF"/>
      <w:spacing w:val="20"/>
      <w:sz w:val="24"/>
      <w:lang w:eastAsia="ja-JP" w:bidi="he-IL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hAnsiTheme="majorHAnsi" w:cs="Times New Roman"/>
      <w:b/>
      <w:i/>
      <w:color w:val="939F27" w:themeColor="accent3" w:themeShade="BF"/>
      <w:spacing w:val="20"/>
      <w:szCs w:val="26"/>
      <w:lang w:eastAsia="ja-JP" w:bidi="he-IL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hAnsiTheme="majorHAnsi" w:cs="Times New Roman"/>
      <w:color w:val="626A1A" w:themeColor="accent3" w:themeShade="80"/>
      <w:spacing w:val="10"/>
      <w:sz w:val="24"/>
      <w:szCs w:val="20"/>
      <w:lang w:eastAsia="ja-JP" w:bidi="he-IL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hAnsiTheme="majorHAnsi" w:cs="Times New Roman"/>
      <w:i/>
      <w:color w:val="626A1A" w:themeColor="accent3" w:themeShade="80"/>
      <w:spacing w:val="10"/>
      <w:sz w:val="24"/>
      <w:szCs w:val="20"/>
      <w:lang w:eastAsia="ja-JP" w:bidi="he-IL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hAnsiTheme="majorHAnsi" w:cs="Times New Roman"/>
      <w:color w:val="549E39" w:themeColor="accent1"/>
      <w:spacing w:val="10"/>
      <w:szCs w:val="20"/>
      <w:lang w:eastAsia="ja-JP" w:bidi="he-IL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hAnsiTheme="majorHAnsi" w:cs="Times New Roman"/>
      <w:i/>
      <w:color w:val="549E39" w:themeColor="accent1"/>
      <w:spacing w:val="10"/>
      <w:szCs w:val="20"/>
      <w:lang w:eastAsia="ja-JP" w:bidi="he-IL"/>
    </w:rPr>
  </w:style>
  <w:style w:type="character" w:styleId="Hyperlink">
    <w:name w:val="Hyperlink"/>
    <w:basedOn w:val="DefaultParagraphFont"/>
    <w:uiPriority w:val="99"/>
    <w:unhideWhenUsed/>
    <w:rPr>
      <w:color w:val="6B9F25" w:themeColor="hyperlink"/>
      <w:u w:val="single"/>
    </w:rPr>
  </w:style>
  <w:style w:type="character" w:styleId="IntenseEmphasis">
    <w:name w:val="Intense Emphasis"/>
    <w:basedOn w:val="DefaultParagraphFont"/>
    <w:uiPriority w:val="21"/>
    <w:qFormat/>
    <w:rPr>
      <w:rFonts w:asciiTheme="minorHAnsi" w:hAnsiTheme="minorHAnsi" w:cs="Times New Roman"/>
      <w:b/>
      <w:i/>
      <w:smallCaps/>
      <w:color w:val="8AB833" w:themeColor="accent2"/>
      <w:spacing w:val="2"/>
      <w:w w:val="100"/>
      <w:sz w:val="20"/>
      <w:szCs w:val="20"/>
    </w:rPr>
  </w:style>
  <w:style w:type="paragraph" w:styleId="IntenseQuote">
    <w:name w:val="Intense Quote"/>
    <w:basedOn w:val="Normal"/>
    <w:link w:val="IntenseQuoteChar"/>
    <w:uiPriority w:val="30"/>
    <w:qFormat/>
    <w:pPr>
      <w:pBdr>
        <w:top w:val="single" w:sz="36" w:space="10" w:color="93D07C" w:themeColor="accent1" w:themeTint="99"/>
        <w:left w:val="single" w:sz="24" w:space="10" w:color="549E39" w:themeColor="accent1"/>
        <w:bottom w:val="single" w:sz="36" w:space="10" w:color="C0CF3A" w:themeColor="accent3"/>
        <w:right w:val="single" w:sz="24" w:space="10" w:color="549E39" w:themeColor="accent1"/>
      </w:pBdr>
      <w:shd w:val="clear" w:color="auto" w:fill="549E39" w:themeFill="accent1"/>
      <w:ind w:left="1440" w:right="1440"/>
      <w:jc w:val="center"/>
    </w:pPr>
    <w:rPr>
      <w:rFonts w:asciiTheme="majorHAnsi" w:hAnsiTheme="majorHAnsi"/>
      <w:i/>
      <w:color w:val="FFFFFF" w:themeColor="background1"/>
      <w:sz w:val="3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hAnsiTheme="majorHAnsi" w:cs="Times New Roman"/>
      <w:i/>
      <w:color w:val="FFFFFF" w:themeColor="background1"/>
      <w:sz w:val="32"/>
      <w:szCs w:val="20"/>
      <w:shd w:val="clear" w:color="auto" w:fill="549E39" w:themeFill="accent1"/>
      <w:lang w:eastAsia="ja-JP" w:bidi="he-IL"/>
    </w:rPr>
  </w:style>
  <w:style w:type="character" w:styleId="IntenseReference">
    <w:name w:val="Intense Reference"/>
    <w:basedOn w:val="DefaultParagraphFont"/>
    <w:uiPriority w:val="32"/>
    <w:qFormat/>
    <w:rPr>
      <w:rFonts w:cs="Times New Roman"/>
      <w:b/>
      <w:color w:val="549E39" w:themeColor="accent1"/>
      <w:sz w:val="22"/>
      <w:szCs w:val="20"/>
      <w:u w:val="single"/>
    </w:rPr>
  </w:style>
  <w:style w:type="paragraph" w:styleId="ListBullet">
    <w:name w:val="List Bullet"/>
    <w:basedOn w:val="Normal"/>
    <w:uiPriority w:val="37"/>
    <w:unhideWhenUsed/>
    <w:qFormat/>
    <w:pPr>
      <w:numPr>
        <w:numId w:val="14"/>
      </w:numPr>
      <w:spacing w:after="0"/>
      <w:contextualSpacing/>
    </w:pPr>
  </w:style>
  <w:style w:type="paragraph" w:styleId="ListBullet2">
    <w:name w:val="List Bullet 2"/>
    <w:basedOn w:val="Normal"/>
    <w:uiPriority w:val="37"/>
    <w:unhideWhenUsed/>
    <w:qFormat/>
    <w:pPr>
      <w:numPr>
        <w:numId w:val="15"/>
      </w:numPr>
      <w:spacing w:after="0"/>
    </w:pPr>
  </w:style>
  <w:style w:type="paragraph" w:styleId="ListBullet3">
    <w:name w:val="List Bullet 3"/>
    <w:basedOn w:val="Normal"/>
    <w:uiPriority w:val="37"/>
    <w:unhideWhenUsed/>
    <w:qFormat/>
    <w:pPr>
      <w:numPr>
        <w:numId w:val="16"/>
      </w:numPr>
      <w:spacing w:after="0"/>
    </w:pPr>
  </w:style>
  <w:style w:type="paragraph" w:styleId="ListBullet4">
    <w:name w:val="List Bullet 4"/>
    <w:basedOn w:val="Normal"/>
    <w:uiPriority w:val="37"/>
    <w:unhideWhenUsed/>
    <w:qFormat/>
    <w:pPr>
      <w:numPr>
        <w:numId w:val="17"/>
      </w:numPr>
      <w:spacing w:after="0"/>
    </w:pPr>
  </w:style>
  <w:style w:type="paragraph" w:styleId="ListBullet5">
    <w:name w:val="List Bullet 5"/>
    <w:basedOn w:val="Normal"/>
    <w:uiPriority w:val="37"/>
    <w:unhideWhenUsed/>
    <w:qFormat/>
    <w:pPr>
      <w:numPr>
        <w:numId w:val="18"/>
      </w:numPr>
      <w:spacing w:after="0"/>
    </w:pPr>
  </w:style>
  <w:style w:type="paragraph" w:styleId="Quote">
    <w:name w:val="Quote"/>
    <w:basedOn w:val="Normal"/>
    <w:link w:val="QuoteChar"/>
    <w:uiPriority w:val="29"/>
    <w:qFormat/>
    <w:rPr>
      <w:i/>
      <w:color w:val="808080" w:themeColor="background1" w:themeShade="80"/>
      <w:sz w:val="24"/>
    </w:rPr>
  </w:style>
  <w:style w:type="character" w:customStyle="1" w:styleId="QuoteChar">
    <w:name w:val="Quote Char"/>
    <w:basedOn w:val="DefaultParagraphFont"/>
    <w:link w:val="Quote"/>
    <w:uiPriority w:val="29"/>
    <w:rPr>
      <w:rFonts w:cs="Times New Roman"/>
      <w:i/>
      <w:color w:val="808080" w:themeColor="background1" w:themeShade="80"/>
      <w:sz w:val="24"/>
      <w:szCs w:val="20"/>
      <w:lang w:eastAsia="ja-JP" w:bidi="he-IL"/>
    </w:rPr>
  </w:style>
  <w:style w:type="character" w:styleId="Strong">
    <w:name w:val="Strong"/>
    <w:uiPriority w:val="22"/>
    <w:qFormat/>
    <w:rPr>
      <w:rFonts w:asciiTheme="minorHAnsi" w:hAnsiTheme="minorHAnsi"/>
      <w:b/>
      <w:color w:val="8AB833" w:themeColor="accent2"/>
    </w:rPr>
  </w:style>
  <w:style w:type="paragraph" w:styleId="Subtitle">
    <w:name w:val="Subtitle"/>
    <w:basedOn w:val="Normal"/>
    <w:link w:val="SubtitleChar"/>
    <w:uiPriority w:val="11"/>
    <w:pPr>
      <w:spacing w:after="480" w:line="240" w:lineRule="auto"/>
      <w:jc w:val="center"/>
    </w:pPr>
    <w:rPr>
      <w:rFonts w:asciiTheme="majorHAnsi" w:hAnsiTheme="majorHAnsi" w:cstheme="minorHAnsi"/>
      <w:color w:val="000000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hAnsiTheme="majorHAnsi" w:cstheme="minorHAnsi"/>
      <w:sz w:val="28"/>
      <w:szCs w:val="24"/>
      <w:lang w:eastAsia="ja-JP" w:bidi="he-IL"/>
    </w:rPr>
  </w:style>
  <w:style w:type="character" w:styleId="SubtleEmphasis">
    <w:name w:val="Subtle Emphasis"/>
    <w:basedOn w:val="DefaultParagraphFont"/>
    <w:uiPriority w:val="19"/>
    <w:qFormat/>
    <w:rPr>
      <w:rFonts w:asciiTheme="minorHAnsi" w:hAnsiTheme="minorHAnsi" w:cs="Times New Roman"/>
      <w:i/>
      <w:color w:val="737373" w:themeColor="text1" w:themeTint="8C"/>
      <w:spacing w:val="2"/>
      <w:w w:val="100"/>
      <w:kern w:val="0"/>
      <w:sz w:val="22"/>
      <w:szCs w:val="24"/>
    </w:rPr>
  </w:style>
  <w:style w:type="character" w:styleId="SubtleReference">
    <w:name w:val="Subtle Reference"/>
    <w:basedOn w:val="DefaultParagraphFont"/>
    <w:uiPriority w:val="31"/>
    <w:qFormat/>
    <w:rPr>
      <w:rFonts w:cs="Times New Roman"/>
      <w:color w:val="737373" w:themeColor="text1" w:themeTint="8C"/>
      <w:sz w:val="22"/>
      <w:szCs w:val="20"/>
      <w:u w:val="single"/>
    </w:rPr>
  </w:style>
  <w:style w:type="paragraph" w:styleId="Title">
    <w:name w:val="Title"/>
    <w:basedOn w:val="Normal"/>
    <w:link w:val="TitleChar"/>
    <w:uiPriority w:val="10"/>
    <w:pPr>
      <w:pBdr>
        <w:bottom w:val="single" w:sz="8" w:space="4" w:color="549E39" w:themeColor="accent1"/>
      </w:pBdr>
      <w:spacing w:line="240" w:lineRule="auto"/>
      <w:contextualSpacing/>
      <w:jc w:val="center"/>
    </w:pPr>
    <w:rPr>
      <w:rFonts w:asciiTheme="majorHAnsi" w:hAnsiTheme="majorHAnsi"/>
      <w:b/>
      <w:smallCaps/>
      <w:color w:val="549E39" w:themeColor="accent1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hAnsiTheme="majorHAnsi" w:cs="Times New Roman"/>
      <w:b/>
      <w:smallCaps/>
      <w:color w:val="549E39" w:themeColor="accent1"/>
      <w:sz w:val="48"/>
      <w:szCs w:val="48"/>
      <w:lang w:eastAsia="ja-JP" w:bidi="he-IL"/>
    </w:rPr>
  </w:style>
  <w:style w:type="paragraph" w:styleId="TOC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noProof/>
      <w:color w:val="8AB833" w:themeColor="accent2"/>
    </w:rPr>
  </w:style>
  <w:style w:type="paragraph" w:styleId="TOC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  <w:noProof/>
    </w:rPr>
  </w:style>
  <w:style w:type="paragraph" w:styleId="TOC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  <w:noProof/>
    </w:rPr>
  </w:style>
  <w:style w:type="paragraph" w:styleId="TOC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  <w:noProof/>
    </w:rPr>
  </w:style>
  <w:style w:type="paragraph" w:styleId="TOC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  <w:noProof/>
    </w:rPr>
  </w:style>
  <w:style w:type="paragraph" w:styleId="TOC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  <w:noProof/>
    </w:rPr>
  </w:style>
  <w:style w:type="paragraph" w:styleId="TOC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  <w:noProof/>
    </w:rPr>
  </w:style>
  <w:style w:type="paragraph" w:styleId="TOC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  <w:noProof/>
    </w:rPr>
  </w:style>
  <w:style w:type="paragraph" w:styleId="TOC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  <w:noProof/>
    </w:rPr>
  </w:style>
  <w:style w:type="paragraph" w:customStyle="1" w:styleId="DateText">
    <w:name w:val="Date Text"/>
    <w:basedOn w:val="Normal"/>
    <w:uiPriority w:val="35"/>
    <w:pPr>
      <w:spacing w:before="720" w:after="200"/>
      <w:contextualSpacing/>
    </w:pPr>
  </w:style>
  <w:style w:type="paragraph" w:customStyle="1" w:styleId="GrayText">
    <w:name w:val="Gray Text"/>
    <w:basedOn w:val="NoSpacing"/>
    <w:uiPriority w:val="35"/>
    <w:qFormat/>
    <w:rPr>
      <w:rFonts w:asciiTheme="majorHAnsi" w:hAnsiTheme="majorHAnsi"/>
      <w:sz w:val="20"/>
      <w:lang w:bidi="ar-SA"/>
    </w:rPr>
  </w:style>
  <w:style w:type="paragraph" w:styleId="ListParagraph">
    <w:name w:val="List Paragraph"/>
    <w:basedOn w:val="Normal"/>
    <w:uiPriority w:val="34"/>
    <w:qFormat/>
    <w:rsid w:val="00B91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nie\AppData\Roaming\Microsoft\Templates\Letter%20(Equity%20theme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Equity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82C80507-7551-456F-8C18-91FBFD3258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E242F5-8429-4F3A-989B-EDF8CF6126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(Equity theme)</Template>
  <TotalTime>31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Bonnie Byerly</dc:creator>
  <cp:keywords/>
  <cp:lastModifiedBy>Bonnie Byerly</cp:lastModifiedBy>
  <cp:revision>31</cp:revision>
  <cp:lastPrinted>2026-08-24T15:52:00Z</cp:lastPrinted>
  <dcterms:created xsi:type="dcterms:W3CDTF">2016-10-24T14:23:00Z</dcterms:created>
  <dcterms:modified xsi:type="dcterms:W3CDTF">2026-09-09T20:44:00Z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TC017730619991</vt:lpwstr>
  </property>
</Properties>
</file>