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8355" w14:textId="34BFC04C" w:rsidR="00B3744D" w:rsidRPr="009A6E59" w:rsidRDefault="00B3744D" w:rsidP="00B3744D">
      <w:pPr>
        <w:jc w:val="center"/>
        <w:rPr>
          <w:sz w:val="28"/>
          <w:szCs w:val="28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6C5DD83" wp14:editId="6CDC870D">
            <wp:simplePos x="0" y="0"/>
            <wp:positionH relativeFrom="column">
              <wp:posOffset>2076450</wp:posOffset>
            </wp:positionH>
            <wp:positionV relativeFrom="paragraph">
              <wp:posOffset>275426</wp:posOffset>
            </wp:positionV>
            <wp:extent cx="1762125" cy="829960"/>
            <wp:effectExtent l="0" t="0" r="0" b="8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2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C78CE" w14:textId="77777777" w:rsidR="00FC79A7" w:rsidRDefault="00FC79A7" w:rsidP="007728A4">
      <w:pPr>
        <w:tabs>
          <w:tab w:val="left" w:pos="2987"/>
        </w:tabs>
        <w:rPr>
          <w:sz w:val="28"/>
          <w:szCs w:val="28"/>
        </w:rPr>
      </w:pPr>
    </w:p>
    <w:p w14:paraId="6CE7C33E" w14:textId="77777777" w:rsidR="00F25FCA" w:rsidRPr="00F25FCA" w:rsidRDefault="00F25FCA" w:rsidP="00F25FCA">
      <w:pPr>
        <w:rPr>
          <w:rFonts w:ascii="Arial" w:eastAsia="Times New Roman" w:hAnsi="Arial" w:cs="Arial"/>
          <w:sz w:val="24"/>
          <w:szCs w:val="24"/>
          <w:lang w:eastAsia="en-US" w:bidi="ar-SA"/>
        </w:rPr>
      </w:pPr>
    </w:p>
    <w:p w14:paraId="5B075012" w14:textId="77777777" w:rsidR="00F25FCA" w:rsidRPr="00F25FCA" w:rsidRDefault="00F25FCA" w:rsidP="00F25FCA">
      <w:pPr>
        <w:rPr>
          <w:rFonts w:ascii="Arial" w:eastAsia="Times New Roman" w:hAnsi="Arial" w:cs="Arial"/>
          <w:sz w:val="24"/>
          <w:szCs w:val="24"/>
          <w:lang w:eastAsia="en-US" w:bidi="ar-SA"/>
        </w:rPr>
      </w:pPr>
    </w:p>
    <w:p w14:paraId="0CE497DA" w14:textId="77777777" w:rsidR="00863B8F" w:rsidRDefault="00863B8F" w:rsidP="00863B8F">
      <w:pPr>
        <w:rPr>
          <w:rFonts w:ascii="Arial" w:eastAsia="Times New Roman" w:hAnsi="Arial" w:cs="Arial"/>
          <w:color w:val="222222"/>
          <w:sz w:val="24"/>
          <w:szCs w:val="24"/>
          <w:lang w:eastAsia="en-US" w:bidi="ar-SA"/>
        </w:rPr>
      </w:pPr>
    </w:p>
    <w:p w14:paraId="414C3B83" w14:textId="77777777" w:rsidR="00863B8F" w:rsidRDefault="00863B8F" w:rsidP="00863B8F">
      <w:pPr>
        <w:rPr>
          <w:rFonts w:ascii="Arial" w:eastAsia="Times New Roman" w:hAnsi="Arial" w:cs="Arial"/>
          <w:color w:val="222222"/>
          <w:sz w:val="24"/>
          <w:szCs w:val="24"/>
          <w:lang w:eastAsia="en-US" w:bidi="ar-SA"/>
        </w:rPr>
      </w:pPr>
    </w:p>
    <w:p w14:paraId="4D5A8102" w14:textId="77777777" w:rsidR="00863B8F" w:rsidRDefault="00863B8F" w:rsidP="00863B8F">
      <w:pPr>
        <w:rPr>
          <w:rFonts w:ascii="Arial" w:eastAsia="Times New Roman" w:hAnsi="Arial" w:cs="Arial"/>
          <w:color w:val="222222"/>
          <w:sz w:val="24"/>
          <w:szCs w:val="24"/>
          <w:lang w:eastAsia="en-US" w:bidi="ar-SA"/>
        </w:rPr>
      </w:pPr>
    </w:p>
    <w:p w14:paraId="2E190C04" w14:textId="77777777" w:rsidR="00863B8F" w:rsidRPr="00863B8F" w:rsidRDefault="00863B8F" w:rsidP="00863B8F">
      <w:pPr>
        <w:rPr>
          <w:rFonts w:ascii="Arial" w:eastAsia="Times New Roman" w:hAnsi="Arial" w:cs="Arial"/>
          <w:color w:val="222222"/>
          <w:sz w:val="24"/>
          <w:szCs w:val="24"/>
          <w:lang w:eastAsia="en-US" w:bidi="ar-SA"/>
        </w:rPr>
      </w:pPr>
    </w:p>
    <w:p w14:paraId="51A3F561" w14:textId="4F8A026C" w:rsidR="00F25FCA" w:rsidRDefault="008A043B" w:rsidP="00465C32">
      <w:pPr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</w:pPr>
      <w:r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  <w:t xml:space="preserve">If you don’t </w:t>
      </w:r>
      <w:proofErr w:type="gramStart"/>
      <w:r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  <w:t>mind</w:t>
      </w:r>
      <w:proofErr w:type="gramEnd"/>
      <w:r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  <w:t xml:space="preserve"> we would greatly appreciate if you could leave us a quick review!</w:t>
      </w:r>
    </w:p>
    <w:p w14:paraId="13068E46" w14:textId="77777777" w:rsidR="008A043B" w:rsidRPr="007D4519" w:rsidRDefault="008A043B" w:rsidP="00465C32">
      <w:pPr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</w:pPr>
    </w:p>
    <w:p w14:paraId="75F50624" w14:textId="66822CD6" w:rsidR="00465C32" w:rsidRPr="00AA6EAB" w:rsidRDefault="008A043B" w:rsidP="00465C32">
      <w:pPr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eastAsia="en-US" w:bidi="ar-SA"/>
        </w:rPr>
      </w:pPr>
      <w:r>
        <w:rPr>
          <w:rFonts w:ascii="Arial" w:eastAsia="Times New Roman" w:hAnsi="Arial" w:cs="Arial"/>
          <w:b/>
          <w:bCs/>
          <w:color w:val="222222"/>
          <w:sz w:val="36"/>
          <w:szCs w:val="36"/>
          <w:lang w:eastAsia="en-US" w:bidi="ar-SA"/>
        </w:rPr>
        <w:t>Thanks so much for renting with us! We wish you all the best moving forward!</w:t>
      </w:r>
    </w:p>
    <w:p w14:paraId="295ABD5E" w14:textId="007806B9" w:rsidR="00BF26C0" w:rsidRPr="00F52AA2" w:rsidRDefault="00435053" w:rsidP="00F52AA2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/>
          <w:b/>
          <w:bCs/>
          <w:color w:val="auto"/>
          <w:sz w:val="24"/>
          <w:szCs w:val="24"/>
          <w:lang w:eastAsia="en-US" w:bidi="ar-SA"/>
        </w:rPr>
      </w:pPr>
      <w:r w:rsidRPr="00AA6EAB">
        <w:rPr>
          <w:rFonts w:ascii="Times New Roman" w:eastAsia="Times New Roman" w:hAnsi="Times New Roman"/>
          <w:noProof/>
          <w:color w:val="auto"/>
          <w:sz w:val="24"/>
          <w:szCs w:val="24"/>
          <w:lang w:eastAsia="en-US" w:bidi="ar-SA"/>
        </w:rPr>
        <w:drawing>
          <wp:anchor distT="0" distB="0" distL="114300" distR="114300" simplePos="0" relativeHeight="251659264" behindDoc="1" locked="0" layoutInCell="1" allowOverlap="1" wp14:anchorId="3703B66E" wp14:editId="21E93203">
            <wp:simplePos x="0" y="0"/>
            <wp:positionH relativeFrom="column">
              <wp:posOffset>1569720</wp:posOffset>
            </wp:positionH>
            <wp:positionV relativeFrom="paragraph">
              <wp:posOffset>86995</wp:posOffset>
            </wp:positionV>
            <wp:extent cx="3025140" cy="3025140"/>
            <wp:effectExtent l="0" t="0" r="3810" b="381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>
        <w:rPr>
          <w:rFonts w:ascii="Times New Roman" w:eastAsia="Times New Roman" w:hAnsi="Times New Roman"/>
          <w:color w:val="auto"/>
          <w:sz w:val="24"/>
          <w:szCs w:val="24"/>
          <w:lang w:eastAsia="en-US" w:bidi="ar-SA"/>
        </w:rPr>
        <w:tab/>
      </w:r>
      <w:r w:rsidR="00F52AA2" w:rsidRPr="00F52AA2">
        <w:rPr>
          <w:rFonts w:ascii="Arial Black" w:eastAsia="Times New Roman" w:hAnsi="Arial Black"/>
          <w:b/>
          <w:bCs/>
          <w:color w:val="auto"/>
          <w:sz w:val="24"/>
          <w:szCs w:val="24"/>
          <w:lang w:eastAsia="en-US" w:bidi="ar-SA"/>
        </w:rPr>
        <w:t>Google</w:t>
      </w:r>
    </w:p>
    <w:sectPr w:rsidR="00BF26C0" w:rsidRPr="00F52AA2" w:rsidSect="00E524E6"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440" w:header="720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B519" w14:textId="77777777" w:rsidR="00507A91" w:rsidRDefault="00507A91">
      <w:pPr>
        <w:spacing w:after="0" w:line="240" w:lineRule="auto"/>
      </w:pPr>
      <w:r>
        <w:separator/>
      </w:r>
    </w:p>
  </w:endnote>
  <w:endnote w:type="continuationSeparator" w:id="0">
    <w:p w14:paraId="3652E90C" w14:textId="77777777" w:rsidR="00507A91" w:rsidRDefault="0050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HGSoeiPresenceEB">
    <w:altName w:val="HG創英ﾌﾟﾚｾﾞﾝｽE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1C73" w14:textId="77777777" w:rsidR="003A1A16" w:rsidRDefault="00BE302F">
    <w:pPr>
      <w:rPr>
        <w:sz w:val="20"/>
      </w:rPr>
    </w:pPr>
    <w:r>
      <w:rPr>
        <w:noProof/>
        <w:sz w:val="10"/>
        <w:szCs w:val="10"/>
        <w:lang w:eastAsia="en-US" w:bidi="ar-SA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0F73E3C" wp14:editId="504EFD61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7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F583E3B" w14:textId="77777777" w:rsidR="003A1A16" w:rsidRDefault="00000000">
                          <w:pPr>
                            <w:pStyle w:val="GrayText"/>
                          </w:pPr>
                          <w:sdt>
                            <w:sdtPr>
                              <w:id w:val="-768089963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BE302F">
                                <w:t>[Type the company name]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0F73E3C" id="Rectangle 24" o:spid="_x0000_s1026" style="position:absolute;margin-left:-4.35pt;margin-top:0;width:46.85pt;height:9in;z-index:25165824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" o:allowincell="f" filled="f" stroked="f">
              <v:textbox style="layout-flow:vertical;mso-layout-flow-alt:bottom-to-top" inset=",,8.64pt,10.8pt">
                <w:txbxContent>
                  <w:p w14:paraId="6F583E3B" w14:textId="77777777" w:rsidR="003A1A16" w:rsidRDefault="00000000">
                    <w:pPr>
                      <w:pStyle w:val="GrayText"/>
                    </w:pPr>
                    <w:sdt>
                      <w:sdtPr>
                        <w:id w:val="-768089963"/>
                        <w:showingPlcHdr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Content>
                        <w:r w:rsidR="00BE302F">
                          <w:t>[Type the company name]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  <w:lang w:eastAsia="en-US" w:bidi="ar-SA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5341499" wp14:editId="3267B9C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1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090A99B6" id="AutoShape 21" o:spid="_x0000_s1026" style="position:absolute;margin-left:0;margin-top:0;width:561.15pt;height:742.85pt;z-index:251658241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  <w:lang w:eastAsia="en-US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B5208E" wp14:editId="30D9E660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2540" t="0" r="635" b="3175"/>
              <wp:wrapNone/>
              <wp:docPr id="12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D34817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23E031EF" w14:textId="77777777" w:rsidR="003A1A16" w:rsidRDefault="00BE302F">
                          <w:pPr>
                            <w:pStyle w:val="NoSpacing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EB5208E" id="Oval 18" o:spid="_x0000_s1027" style="position:absolute;margin-left:-10.2pt;margin-top:0;width:41pt;height:41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" o:allowincell="f" fillcolor="#d34817" stroked="f">
              <v:textbox inset="0,0,0,0">
                <w:txbxContent>
                  <w:p w14:paraId="23E031EF" w14:textId="77777777" w:rsidR="003A1A16" w:rsidRDefault="00BE302F">
                    <w:pPr>
                      <w:pStyle w:val="NoSpacing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4ED86C56" w14:textId="77777777" w:rsidR="003A1A16" w:rsidRDefault="003A1A16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195C" w14:textId="4BF1A21D" w:rsidR="009354F6" w:rsidRPr="000D70B2" w:rsidRDefault="00FB7746" w:rsidP="000D70B2">
    <w:pPr>
      <w:pStyle w:val="Footer"/>
      <w:spacing w:after="0"/>
      <w:jc w:val="center"/>
      <w:rPr>
        <w:color w:val="0989B1" w:themeColor="accent6"/>
        <w:sz w:val="16"/>
        <w:szCs w:val="16"/>
      </w:rPr>
    </w:pPr>
    <w:r w:rsidRPr="000D70B2">
      <w:rPr>
        <w:color w:val="0989B1" w:themeColor="accent6"/>
        <w:sz w:val="16"/>
        <w:szCs w:val="16"/>
      </w:rPr>
      <w:t>Hometown Realty &amp; Property Management LLC</w:t>
    </w:r>
    <w:r w:rsidR="009354F6" w:rsidRPr="000D70B2">
      <w:rPr>
        <w:color w:val="0989B1" w:themeColor="accent6"/>
        <w:sz w:val="16"/>
        <w:szCs w:val="16"/>
      </w:rPr>
      <w:t xml:space="preserve">   </w:t>
    </w:r>
    <w:r w:rsidR="009354F6" w:rsidRPr="000D70B2">
      <w:rPr>
        <w:rFonts w:ascii="Georgia" w:hAnsi="Georgia"/>
        <w:color w:val="0989B1" w:themeColor="accent6"/>
        <w:sz w:val="16"/>
        <w:szCs w:val="16"/>
      </w:rPr>
      <w:t>●</w:t>
    </w:r>
    <w:r w:rsidR="009354F6" w:rsidRPr="000D70B2">
      <w:rPr>
        <w:color w:val="0989B1" w:themeColor="accent6"/>
        <w:sz w:val="16"/>
        <w:szCs w:val="16"/>
      </w:rPr>
      <w:t xml:space="preserve">   304 North 12</w:t>
    </w:r>
    <w:r w:rsidR="009354F6" w:rsidRPr="000D70B2">
      <w:rPr>
        <w:color w:val="0989B1" w:themeColor="accent6"/>
        <w:sz w:val="16"/>
        <w:szCs w:val="16"/>
        <w:vertAlign w:val="superscript"/>
      </w:rPr>
      <w:t>th</w:t>
    </w:r>
    <w:r w:rsidR="009354F6" w:rsidRPr="000D70B2">
      <w:rPr>
        <w:color w:val="0989B1" w:themeColor="accent6"/>
        <w:sz w:val="16"/>
        <w:szCs w:val="16"/>
      </w:rPr>
      <w:t xml:space="preserve"> St.   </w:t>
    </w:r>
    <w:r w:rsidR="009354F6" w:rsidRPr="000D70B2">
      <w:rPr>
        <w:rFonts w:ascii="Georgia" w:hAnsi="Georgia"/>
        <w:color w:val="0989B1" w:themeColor="accent6"/>
        <w:sz w:val="16"/>
        <w:szCs w:val="16"/>
      </w:rPr>
      <w:t>●</w:t>
    </w:r>
    <w:r w:rsidR="009354F6" w:rsidRPr="000D70B2">
      <w:rPr>
        <w:color w:val="0989B1" w:themeColor="accent6"/>
        <w:sz w:val="16"/>
        <w:szCs w:val="16"/>
      </w:rPr>
      <w:t xml:space="preserve">   Murray, KY</w:t>
    </w:r>
    <w:r w:rsidR="009354F6" w:rsidRPr="000D70B2">
      <w:rPr>
        <w:color w:val="0989B1" w:themeColor="accent6"/>
        <w:sz w:val="20"/>
      </w:rPr>
      <w:t xml:space="preserve"> 42071</w:t>
    </w:r>
  </w:p>
  <w:p w14:paraId="6ECDEE4A" w14:textId="039E89B1" w:rsidR="00A135CD" w:rsidRPr="000D70B2" w:rsidRDefault="00A135CD" w:rsidP="009354F6">
    <w:pPr>
      <w:pStyle w:val="Footer"/>
      <w:spacing w:after="0"/>
      <w:jc w:val="center"/>
      <w:rPr>
        <w:color w:val="0989B1" w:themeColor="accent6"/>
        <w:sz w:val="16"/>
        <w:szCs w:val="16"/>
      </w:rPr>
    </w:pPr>
    <w:r w:rsidRPr="000D70B2">
      <w:rPr>
        <w:color w:val="0989B1" w:themeColor="accent6"/>
        <w:sz w:val="16"/>
        <w:szCs w:val="16"/>
      </w:rPr>
      <w:t xml:space="preserve">service </w:t>
    </w:r>
    <w:r w:rsidR="009354F6" w:rsidRPr="000D70B2">
      <w:rPr>
        <w:color w:val="0989B1" w:themeColor="accent6"/>
        <w:sz w:val="16"/>
        <w:szCs w:val="16"/>
      </w:rPr>
      <w:t xml:space="preserve">270-978-8469    </w:t>
    </w:r>
    <w:r w:rsidR="009354F6" w:rsidRPr="000D70B2">
      <w:rPr>
        <w:rFonts w:ascii="Georgia" w:hAnsi="Georgia"/>
        <w:color w:val="0989B1" w:themeColor="accent6"/>
        <w:sz w:val="16"/>
        <w:szCs w:val="16"/>
      </w:rPr>
      <w:t>●</w:t>
    </w:r>
    <w:r w:rsidR="009354F6" w:rsidRPr="000D70B2">
      <w:rPr>
        <w:color w:val="0989B1" w:themeColor="accent6"/>
        <w:sz w:val="16"/>
        <w:szCs w:val="16"/>
      </w:rPr>
      <w:t xml:space="preserve">   </w:t>
    </w:r>
    <w:r w:rsidR="000D70B2" w:rsidRPr="000D70B2">
      <w:rPr>
        <w:color w:val="0989B1" w:themeColor="accent6"/>
        <w:sz w:val="16"/>
        <w:szCs w:val="16"/>
      </w:rPr>
      <w:t>office 270-978-2758</w:t>
    </w:r>
  </w:p>
  <w:p w14:paraId="2FB41CE8" w14:textId="3F31F606" w:rsidR="00560BB7" w:rsidRPr="000D70B2" w:rsidRDefault="00A135CD" w:rsidP="009354F6">
    <w:pPr>
      <w:pStyle w:val="Footer"/>
      <w:spacing w:after="0"/>
      <w:jc w:val="center"/>
      <w:rPr>
        <w:color w:val="0989B1" w:themeColor="accent6"/>
        <w:sz w:val="16"/>
        <w:szCs w:val="16"/>
      </w:rPr>
    </w:pPr>
    <w:r w:rsidRPr="000D70B2">
      <w:rPr>
        <w:color w:val="0989B1" w:themeColor="accent6"/>
        <w:sz w:val="16"/>
        <w:szCs w:val="16"/>
      </w:rPr>
      <w:t>e</w:t>
    </w:r>
    <w:r w:rsidR="009354F6" w:rsidRPr="000D70B2">
      <w:rPr>
        <w:color w:val="0989B1" w:themeColor="accent6"/>
        <w:sz w:val="16"/>
        <w:szCs w:val="16"/>
      </w:rPr>
      <w:t xml:space="preserve">mail: </w:t>
    </w:r>
    <w:r w:rsidR="000D70B2" w:rsidRPr="000D70B2">
      <w:rPr>
        <w:color w:val="0989B1" w:themeColor="accent6"/>
        <w:sz w:val="16"/>
        <w:szCs w:val="16"/>
      </w:rPr>
      <w:t>info@hometownrealtypropertymanagementllc.com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D8F1" w14:textId="77777777" w:rsidR="00507A91" w:rsidRDefault="00507A91">
      <w:pPr>
        <w:spacing w:after="0" w:line="240" w:lineRule="auto"/>
      </w:pPr>
      <w:r>
        <w:separator/>
      </w:r>
    </w:p>
  </w:footnote>
  <w:footnote w:type="continuationSeparator" w:id="0">
    <w:p w14:paraId="7953F6A7" w14:textId="77777777" w:rsidR="00507A91" w:rsidRDefault="00507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85A2" w14:textId="77777777" w:rsidR="00F82CCB" w:rsidRPr="00560BB7" w:rsidRDefault="00F82CCB" w:rsidP="004F61E2">
    <w:pPr>
      <w:pStyle w:val="Header"/>
      <w:jc w:val="both"/>
      <w:rPr>
        <w:color w:val="3E762A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C0CF3A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C0CF3A" w:themeColor="accent3"/>
      </w:rPr>
    </w:lvl>
  </w:abstractNum>
  <w:abstractNum w:abstractNumId="2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93D07C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549E39" w:themeColor="accent1"/>
      </w:rPr>
    </w:lvl>
  </w:abstractNum>
  <w:abstractNum w:abstractNumId="4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3E762A" w:themeColor="accent1" w:themeShade="BF"/>
      </w:rPr>
    </w:lvl>
  </w:abstractNum>
  <w:abstractNum w:abstractNumId="5" w15:restartNumberingAfterBreak="0">
    <w:nsid w:val="13EE4C38"/>
    <w:multiLevelType w:val="hybridMultilevel"/>
    <w:tmpl w:val="6B923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A389A"/>
    <w:multiLevelType w:val="multilevel"/>
    <w:tmpl w:val="6306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1288F"/>
    <w:multiLevelType w:val="hybridMultilevel"/>
    <w:tmpl w:val="7A963C8E"/>
    <w:lvl w:ilvl="0" w:tplc="9640A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E3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A2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2C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83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A5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28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4A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409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70C2D"/>
    <w:multiLevelType w:val="hybridMultilevel"/>
    <w:tmpl w:val="7A7A22D4"/>
    <w:lvl w:ilvl="0" w:tplc="89C60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240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AAF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A1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4A96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820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66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85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12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24380"/>
    <w:multiLevelType w:val="hybridMultilevel"/>
    <w:tmpl w:val="9F64511E"/>
    <w:lvl w:ilvl="0" w:tplc="5C84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B8A1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50E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46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B46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D09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25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C6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A7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87D04"/>
    <w:multiLevelType w:val="hybridMultilevel"/>
    <w:tmpl w:val="2EF60C2A"/>
    <w:lvl w:ilvl="0" w:tplc="6BC2813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50454">
    <w:abstractNumId w:val="8"/>
  </w:num>
  <w:num w:numId="2" w16cid:durableId="1736246749">
    <w:abstractNumId w:val="7"/>
  </w:num>
  <w:num w:numId="3" w16cid:durableId="592905548">
    <w:abstractNumId w:val="9"/>
  </w:num>
  <w:num w:numId="4" w16cid:durableId="1524511646">
    <w:abstractNumId w:val="4"/>
  </w:num>
  <w:num w:numId="5" w16cid:durableId="745424348">
    <w:abstractNumId w:val="4"/>
  </w:num>
  <w:num w:numId="6" w16cid:durableId="2116516564">
    <w:abstractNumId w:val="3"/>
  </w:num>
  <w:num w:numId="7" w16cid:durableId="326790829">
    <w:abstractNumId w:val="3"/>
  </w:num>
  <w:num w:numId="8" w16cid:durableId="818765540">
    <w:abstractNumId w:val="2"/>
  </w:num>
  <w:num w:numId="9" w16cid:durableId="439227166">
    <w:abstractNumId w:val="2"/>
  </w:num>
  <w:num w:numId="10" w16cid:durableId="2072657186">
    <w:abstractNumId w:val="1"/>
  </w:num>
  <w:num w:numId="11" w16cid:durableId="1870416279">
    <w:abstractNumId w:val="1"/>
  </w:num>
  <w:num w:numId="12" w16cid:durableId="480122265">
    <w:abstractNumId w:val="0"/>
  </w:num>
  <w:num w:numId="13" w16cid:durableId="1694453139">
    <w:abstractNumId w:val="0"/>
  </w:num>
  <w:num w:numId="14" w16cid:durableId="1149516290">
    <w:abstractNumId w:val="4"/>
  </w:num>
  <w:num w:numId="15" w16cid:durableId="1785689509">
    <w:abstractNumId w:val="3"/>
  </w:num>
  <w:num w:numId="16" w16cid:durableId="1957640332">
    <w:abstractNumId w:val="2"/>
  </w:num>
  <w:num w:numId="17" w16cid:durableId="1943299977">
    <w:abstractNumId w:val="1"/>
  </w:num>
  <w:num w:numId="18" w16cid:durableId="1328634728">
    <w:abstractNumId w:val="0"/>
  </w:num>
  <w:num w:numId="19" w16cid:durableId="1508136788">
    <w:abstractNumId w:val="5"/>
  </w:num>
  <w:num w:numId="20" w16cid:durableId="1286158974">
    <w:abstractNumId w:val="10"/>
  </w:num>
  <w:num w:numId="21" w16cid:durableId="875049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BC"/>
    <w:rsid w:val="000044F0"/>
    <w:rsid w:val="00005297"/>
    <w:rsid w:val="00006FB3"/>
    <w:rsid w:val="00010861"/>
    <w:rsid w:val="00010ACB"/>
    <w:rsid w:val="00010F44"/>
    <w:rsid w:val="0001148E"/>
    <w:rsid w:val="00016083"/>
    <w:rsid w:val="00017A78"/>
    <w:rsid w:val="0002196C"/>
    <w:rsid w:val="00022E1D"/>
    <w:rsid w:val="00025AC8"/>
    <w:rsid w:val="0003153B"/>
    <w:rsid w:val="000358D5"/>
    <w:rsid w:val="00042235"/>
    <w:rsid w:val="000448CF"/>
    <w:rsid w:val="00045C6A"/>
    <w:rsid w:val="00051DB8"/>
    <w:rsid w:val="000656FA"/>
    <w:rsid w:val="0007510C"/>
    <w:rsid w:val="00081034"/>
    <w:rsid w:val="00081EB2"/>
    <w:rsid w:val="00082717"/>
    <w:rsid w:val="000851C6"/>
    <w:rsid w:val="00086CB4"/>
    <w:rsid w:val="00090059"/>
    <w:rsid w:val="000A079A"/>
    <w:rsid w:val="000A45CE"/>
    <w:rsid w:val="000A6F5F"/>
    <w:rsid w:val="000C332B"/>
    <w:rsid w:val="000D2C26"/>
    <w:rsid w:val="000D3CB6"/>
    <w:rsid w:val="000D6FD4"/>
    <w:rsid w:val="000D70B2"/>
    <w:rsid w:val="000E0896"/>
    <w:rsid w:val="000E1710"/>
    <w:rsid w:val="000E2F8E"/>
    <w:rsid w:val="000E471E"/>
    <w:rsid w:val="000F12E4"/>
    <w:rsid w:val="000F195B"/>
    <w:rsid w:val="000F547B"/>
    <w:rsid w:val="00100C93"/>
    <w:rsid w:val="00101897"/>
    <w:rsid w:val="001035E8"/>
    <w:rsid w:val="001142CD"/>
    <w:rsid w:val="001164EE"/>
    <w:rsid w:val="0012069A"/>
    <w:rsid w:val="00123A70"/>
    <w:rsid w:val="0012411B"/>
    <w:rsid w:val="00127435"/>
    <w:rsid w:val="001336B4"/>
    <w:rsid w:val="001337A9"/>
    <w:rsid w:val="00134B4B"/>
    <w:rsid w:val="0014323B"/>
    <w:rsid w:val="00150DAD"/>
    <w:rsid w:val="00156BE4"/>
    <w:rsid w:val="0016007D"/>
    <w:rsid w:val="00164BBC"/>
    <w:rsid w:val="00174CE9"/>
    <w:rsid w:val="00184A68"/>
    <w:rsid w:val="00184F6E"/>
    <w:rsid w:val="00185D16"/>
    <w:rsid w:val="0019325D"/>
    <w:rsid w:val="00197BA4"/>
    <w:rsid w:val="001A27C2"/>
    <w:rsid w:val="001A2CD9"/>
    <w:rsid w:val="001B12DF"/>
    <w:rsid w:val="001B5DFF"/>
    <w:rsid w:val="001C2220"/>
    <w:rsid w:val="001C3CC6"/>
    <w:rsid w:val="001C62DA"/>
    <w:rsid w:val="001C7FDC"/>
    <w:rsid w:val="001D07F0"/>
    <w:rsid w:val="001D405C"/>
    <w:rsid w:val="001D68B4"/>
    <w:rsid w:val="001D7064"/>
    <w:rsid w:val="001D7174"/>
    <w:rsid w:val="001E0862"/>
    <w:rsid w:val="001E70FF"/>
    <w:rsid w:val="001F2DFE"/>
    <w:rsid w:val="001F50AB"/>
    <w:rsid w:val="001F57EE"/>
    <w:rsid w:val="002029D8"/>
    <w:rsid w:val="00205B03"/>
    <w:rsid w:val="00216068"/>
    <w:rsid w:val="00226726"/>
    <w:rsid w:val="00227103"/>
    <w:rsid w:val="0023009E"/>
    <w:rsid w:val="0023448A"/>
    <w:rsid w:val="002402C3"/>
    <w:rsid w:val="00242469"/>
    <w:rsid w:val="00243F8E"/>
    <w:rsid w:val="00245123"/>
    <w:rsid w:val="00245683"/>
    <w:rsid w:val="00246A21"/>
    <w:rsid w:val="00252A3B"/>
    <w:rsid w:val="0025317F"/>
    <w:rsid w:val="00255C5C"/>
    <w:rsid w:val="00256550"/>
    <w:rsid w:val="00256EF5"/>
    <w:rsid w:val="00260E09"/>
    <w:rsid w:val="00261F59"/>
    <w:rsid w:val="002629A7"/>
    <w:rsid w:val="00275568"/>
    <w:rsid w:val="00284EA7"/>
    <w:rsid w:val="00290A47"/>
    <w:rsid w:val="00294B9A"/>
    <w:rsid w:val="002A02AB"/>
    <w:rsid w:val="002A50A3"/>
    <w:rsid w:val="002B30FB"/>
    <w:rsid w:val="002B39C7"/>
    <w:rsid w:val="002B3E59"/>
    <w:rsid w:val="002C6B87"/>
    <w:rsid w:val="002C7461"/>
    <w:rsid w:val="002D1394"/>
    <w:rsid w:val="002D1975"/>
    <w:rsid w:val="002D4D8F"/>
    <w:rsid w:val="002D56FD"/>
    <w:rsid w:val="002D783D"/>
    <w:rsid w:val="002E107B"/>
    <w:rsid w:val="002E5D42"/>
    <w:rsid w:val="002E6FD2"/>
    <w:rsid w:val="002F4164"/>
    <w:rsid w:val="002F4DBB"/>
    <w:rsid w:val="002F586A"/>
    <w:rsid w:val="002F58E4"/>
    <w:rsid w:val="002F7576"/>
    <w:rsid w:val="003157EA"/>
    <w:rsid w:val="00322617"/>
    <w:rsid w:val="0032553B"/>
    <w:rsid w:val="003364EC"/>
    <w:rsid w:val="00340835"/>
    <w:rsid w:val="00345CA4"/>
    <w:rsid w:val="00347EB5"/>
    <w:rsid w:val="00354E94"/>
    <w:rsid w:val="0035638D"/>
    <w:rsid w:val="0036734B"/>
    <w:rsid w:val="00367FAE"/>
    <w:rsid w:val="003719DA"/>
    <w:rsid w:val="003739C3"/>
    <w:rsid w:val="00384258"/>
    <w:rsid w:val="0038598B"/>
    <w:rsid w:val="0038746A"/>
    <w:rsid w:val="003944B7"/>
    <w:rsid w:val="003A1A16"/>
    <w:rsid w:val="003B1354"/>
    <w:rsid w:val="003C15CC"/>
    <w:rsid w:val="003C38C8"/>
    <w:rsid w:val="003C4448"/>
    <w:rsid w:val="003D0A4E"/>
    <w:rsid w:val="003D457E"/>
    <w:rsid w:val="003D5526"/>
    <w:rsid w:val="003D5767"/>
    <w:rsid w:val="003E0D0F"/>
    <w:rsid w:val="003E390B"/>
    <w:rsid w:val="003E53FF"/>
    <w:rsid w:val="003E5642"/>
    <w:rsid w:val="003E6331"/>
    <w:rsid w:val="003F1D75"/>
    <w:rsid w:val="003F2C7B"/>
    <w:rsid w:val="003F651F"/>
    <w:rsid w:val="004011EE"/>
    <w:rsid w:val="0040361D"/>
    <w:rsid w:val="004053F1"/>
    <w:rsid w:val="00406BF2"/>
    <w:rsid w:val="00406D05"/>
    <w:rsid w:val="004114DB"/>
    <w:rsid w:val="00415460"/>
    <w:rsid w:val="00416617"/>
    <w:rsid w:val="00416C05"/>
    <w:rsid w:val="00421CC3"/>
    <w:rsid w:val="00422FE3"/>
    <w:rsid w:val="00423111"/>
    <w:rsid w:val="004343C4"/>
    <w:rsid w:val="00435053"/>
    <w:rsid w:val="00436F74"/>
    <w:rsid w:val="00437DE5"/>
    <w:rsid w:val="00441AA5"/>
    <w:rsid w:val="00441EC0"/>
    <w:rsid w:val="004424F4"/>
    <w:rsid w:val="004513F4"/>
    <w:rsid w:val="004524A3"/>
    <w:rsid w:val="00454225"/>
    <w:rsid w:val="00455E7C"/>
    <w:rsid w:val="00460DAC"/>
    <w:rsid w:val="00464859"/>
    <w:rsid w:val="00465C32"/>
    <w:rsid w:val="004667FB"/>
    <w:rsid w:val="00467193"/>
    <w:rsid w:val="00470EBB"/>
    <w:rsid w:val="004762A3"/>
    <w:rsid w:val="00476FDA"/>
    <w:rsid w:val="00477AF9"/>
    <w:rsid w:val="00484516"/>
    <w:rsid w:val="00484CC5"/>
    <w:rsid w:val="00491A3D"/>
    <w:rsid w:val="004967B1"/>
    <w:rsid w:val="0049688E"/>
    <w:rsid w:val="004A5481"/>
    <w:rsid w:val="004B45C0"/>
    <w:rsid w:val="004B586B"/>
    <w:rsid w:val="004B6CB1"/>
    <w:rsid w:val="004C1265"/>
    <w:rsid w:val="004C29A3"/>
    <w:rsid w:val="004C6508"/>
    <w:rsid w:val="004C74DF"/>
    <w:rsid w:val="004D5B2F"/>
    <w:rsid w:val="004D6100"/>
    <w:rsid w:val="004E6BF8"/>
    <w:rsid w:val="004F08D2"/>
    <w:rsid w:val="004F2657"/>
    <w:rsid w:val="004F3913"/>
    <w:rsid w:val="004F61E2"/>
    <w:rsid w:val="004F69D2"/>
    <w:rsid w:val="004F703A"/>
    <w:rsid w:val="005010BB"/>
    <w:rsid w:val="0050437C"/>
    <w:rsid w:val="00506E0F"/>
    <w:rsid w:val="00507A91"/>
    <w:rsid w:val="0051333D"/>
    <w:rsid w:val="00515B74"/>
    <w:rsid w:val="00523433"/>
    <w:rsid w:val="0053425D"/>
    <w:rsid w:val="0054637B"/>
    <w:rsid w:val="0054637D"/>
    <w:rsid w:val="00550095"/>
    <w:rsid w:val="00551A52"/>
    <w:rsid w:val="0055264C"/>
    <w:rsid w:val="00555B7C"/>
    <w:rsid w:val="005605B2"/>
    <w:rsid w:val="00560BB7"/>
    <w:rsid w:val="00574408"/>
    <w:rsid w:val="00577B60"/>
    <w:rsid w:val="00580D2E"/>
    <w:rsid w:val="0058307E"/>
    <w:rsid w:val="00585A28"/>
    <w:rsid w:val="00587927"/>
    <w:rsid w:val="005958DB"/>
    <w:rsid w:val="005971BE"/>
    <w:rsid w:val="0059FDE6"/>
    <w:rsid w:val="005A0A4C"/>
    <w:rsid w:val="005A1809"/>
    <w:rsid w:val="005A5209"/>
    <w:rsid w:val="005A571F"/>
    <w:rsid w:val="005B2748"/>
    <w:rsid w:val="005B4D84"/>
    <w:rsid w:val="005C0CCB"/>
    <w:rsid w:val="005C0FD5"/>
    <w:rsid w:val="005C14E6"/>
    <w:rsid w:val="005C35B6"/>
    <w:rsid w:val="005C4040"/>
    <w:rsid w:val="005C60BE"/>
    <w:rsid w:val="005C69AD"/>
    <w:rsid w:val="005D062D"/>
    <w:rsid w:val="005D2B92"/>
    <w:rsid w:val="005D685A"/>
    <w:rsid w:val="005E3AF5"/>
    <w:rsid w:val="005E7CA5"/>
    <w:rsid w:val="005F322C"/>
    <w:rsid w:val="00600566"/>
    <w:rsid w:val="00601E50"/>
    <w:rsid w:val="0061000F"/>
    <w:rsid w:val="00610DD8"/>
    <w:rsid w:val="006140E9"/>
    <w:rsid w:val="00616DB6"/>
    <w:rsid w:val="00621210"/>
    <w:rsid w:val="0062189B"/>
    <w:rsid w:val="00623912"/>
    <w:rsid w:val="00634A5A"/>
    <w:rsid w:val="00636BF2"/>
    <w:rsid w:val="0064030E"/>
    <w:rsid w:val="00650CC0"/>
    <w:rsid w:val="00660C5F"/>
    <w:rsid w:val="0066592B"/>
    <w:rsid w:val="0067694B"/>
    <w:rsid w:val="006843C6"/>
    <w:rsid w:val="00687ABD"/>
    <w:rsid w:val="00690339"/>
    <w:rsid w:val="00696A11"/>
    <w:rsid w:val="006A1D1B"/>
    <w:rsid w:val="006A3364"/>
    <w:rsid w:val="006A7523"/>
    <w:rsid w:val="006B2BF5"/>
    <w:rsid w:val="006B367A"/>
    <w:rsid w:val="006B5F87"/>
    <w:rsid w:val="006C0E92"/>
    <w:rsid w:val="006C23BA"/>
    <w:rsid w:val="006C29A3"/>
    <w:rsid w:val="006C4D0E"/>
    <w:rsid w:val="006D5A4E"/>
    <w:rsid w:val="006E4CC3"/>
    <w:rsid w:val="006E63D0"/>
    <w:rsid w:val="006E77F0"/>
    <w:rsid w:val="006F0863"/>
    <w:rsid w:val="006F140F"/>
    <w:rsid w:val="006F1C2C"/>
    <w:rsid w:val="006F2B9A"/>
    <w:rsid w:val="006F5489"/>
    <w:rsid w:val="006F5EB2"/>
    <w:rsid w:val="00703AF1"/>
    <w:rsid w:val="0071370C"/>
    <w:rsid w:val="007143B8"/>
    <w:rsid w:val="00714E0C"/>
    <w:rsid w:val="00716772"/>
    <w:rsid w:val="0072067A"/>
    <w:rsid w:val="0072360F"/>
    <w:rsid w:val="00734579"/>
    <w:rsid w:val="007408DE"/>
    <w:rsid w:val="0074450C"/>
    <w:rsid w:val="0075340B"/>
    <w:rsid w:val="00761E0C"/>
    <w:rsid w:val="0076669D"/>
    <w:rsid w:val="007728A4"/>
    <w:rsid w:val="007731D5"/>
    <w:rsid w:val="007841FF"/>
    <w:rsid w:val="00786A5F"/>
    <w:rsid w:val="00794950"/>
    <w:rsid w:val="00794AE7"/>
    <w:rsid w:val="00796268"/>
    <w:rsid w:val="00797471"/>
    <w:rsid w:val="007A08D4"/>
    <w:rsid w:val="007A24B8"/>
    <w:rsid w:val="007A6D2C"/>
    <w:rsid w:val="007A7AF0"/>
    <w:rsid w:val="007B149B"/>
    <w:rsid w:val="007B2FC3"/>
    <w:rsid w:val="007B4406"/>
    <w:rsid w:val="007B544E"/>
    <w:rsid w:val="007B7D0A"/>
    <w:rsid w:val="007C4AD4"/>
    <w:rsid w:val="007C72F6"/>
    <w:rsid w:val="007D1797"/>
    <w:rsid w:val="007D1B35"/>
    <w:rsid w:val="007D26B5"/>
    <w:rsid w:val="007D4519"/>
    <w:rsid w:val="007E4952"/>
    <w:rsid w:val="007E658C"/>
    <w:rsid w:val="007E6834"/>
    <w:rsid w:val="007F17E8"/>
    <w:rsid w:val="007F180B"/>
    <w:rsid w:val="007F28E2"/>
    <w:rsid w:val="00802403"/>
    <w:rsid w:val="00803586"/>
    <w:rsid w:val="00804951"/>
    <w:rsid w:val="00806F27"/>
    <w:rsid w:val="008142CF"/>
    <w:rsid w:val="00814940"/>
    <w:rsid w:val="008262D0"/>
    <w:rsid w:val="00840805"/>
    <w:rsid w:val="00843CDF"/>
    <w:rsid w:val="008447C3"/>
    <w:rsid w:val="008468BF"/>
    <w:rsid w:val="00846CDF"/>
    <w:rsid w:val="00847BE8"/>
    <w:rsid w:val="00850504"/>
    <w:rsid w:val="00860660"/>
    <w:rsid w:val="00862532"/>
    <w:rsid w:val="00863B8F"/>
    <w:rsid w:val="008705CB"/>
    <w:rsid w:val="0087347F"/>
    <w:rsid w:val="00883772"/>
    <w:rsid w:val="00883D2F"/>
    <w:rsid w:val="00883FDA"/>
    <w:rsid w:val="00887DA2"/>
    <w:rsid w:val="00890E7D"/>
    <w:rsid w:val="008926E9"/>
    <w:rsid w:val="008940A0"/>
    <w:rsid w:val="00896E22"/>
    <w:rsid w:val="008A043B"/>
    <w:rsid w:val="008A10D8"/>
    <w:rsid w:val="008A2070"/>
    <w:rsid w:val="008A2DA3"/>
    <w:rsid w:val="008A52B5"/>
    <w:rsid w:val="008A6A2A"/>
    <w:rsid w:val="008B2274"/>
    <w:rsid w:val="008B38E7"/>
    <w:rsid w:val="008B58DB"/>
    <w:rsid w:val="008C0C3C"/>
    <w:rsid w:val="008C0D5C"/>
    <w:rsid w:val="008C0D90"/>
    <w:rsid w:val="008C6229"/>
    <w:rsid w:val="008D00E0"/>
    <w:rsid w:val="008D2845"/>
    <w:rsid w:val="008D30CB"/>
    <w:rsid w:val="008D5DD7"/>
    <w:rsid w:val="008D73DA"/>
    <w:rsid w:val="008D766F"/>
    <w:rsid w:val="008E2120"/>
    <w:rsid w:val="008E5384"/>
    <w:rsid w:val="008E797D"/>
    <w:rsid w:val="008F39FB"/>
    <w:rsid w:val="0090653A"/>
    <w:rsid w:val="00906A91"/>
    <w:rsid w:val="00911A9D"/>
    <w:rsid w:val="00916961"/>
    <w:rsid w:val="00921778"/>
    <w:rsid w:val="0092269F"/>
    <w:rsid w:val="00926E14"/>
    <w:rsid w:val="00927B50"/>
    <w:rsid w:val="00932CCD"/>
    <w:rsid w:val="009333E9"/>
    <w:rsid w:val="009337B7"/>
    <w:rsid w:val="009354F6"/>
    <w:rsid w:val="00937849"/>
    <w:rsid w:val="00940023"/>
    <w:rsid w:val="009424F9"/>
    <w:rsid w:val="00943F1A"/>
    <w:rsid w:val="00952A03"/>
    <w:rsid w:val="0095528E"/>
    <w:rsid w:val="009554B6"/>
    <w:rsid w:val="00955F46"/>
    <w:rsid w:val="009574F4"/>
    <w:rsid w:val="00962631"/>
    <w:rsid w:val="0096273B"/>
    <w:rsid w:val="0096397D"/>
    <w:rsid w:val="00974D91"/>
    <w:rsid w:val="00975110"/>
    <w:rsid w:val="00983E8C"/>
    <w:rsid w:val="00997E4C"/>
    <w:rsid w:val="009A01E7"/>
    <w:rsid w:val="009A4A4E"/>
    <w:rsid w:val="009A4B7A"/>
    <w:rsid w:val="009A6E59"/>
    <w:rsid w:val="009B41C3"/>
    <w:rsid w:val="009B78C9"/>
    <w:rsid w:val="009D103C"/>
    <w:rsid w:val="009D1512"/>
    <w:rsid w:val="009D41C2"/>
    <w:rsid w:val="009D73F1"/>
    <w:rsid w:val="009D7F26"/>
    <w:rsid w:val="009E3BC1"/>
    <w:rsid w:val="009E4812"/>
    <w:rsid w:val="009E6072"/>
    <w:rsid w:val="009F1782"/>
    <w:rsid w:val="009F6E4B"/>
    <w:rsid w:val="00A0080B"/>
    <w:rsid w:val="00A07CAF"/>
    <w:rsid w:val="00A11338"/>
    <w:rsid w:val="00A135CD"/>
    <w:rsid w:val="00A151F9"/>
    <w:rsid w:val="00A1761A"/>
    <w:rsid w:val="00A21CF4"/>
    <w:rsid w:val="00A22819"/>
    <w:rsid w:val="00A23621"/>
    <w:rsid w:val="00A330DE"/>
    <w:rsid w:val="00A4391E"/>
    <w:rsid w:val="00A47EB8"/>
    <w:rsid w:val="00A527DA"/>
    <w:rsid w:val="00A62CA8"/>
    <w:rsid w:val="00A67FE1"/>
    <w:rsid w:val="00A7500D"/>
    <w:rsid w:val="00A765F4"/>
    <w:rsid w:val="00A77CDD"/>
    <w:rsid w:val="00A959E8"/>
    <w:rsid w:val="00A95A4E"/>
    <w:rsid w:val="00A9743C"/>
    <w:rsid w:val="00AA35AE"/>
    <w:rsid w:val="00AA6EAB"/>
    <w:rsid w:val="00AB13A7"/>
    <w:rsid w:val="00AB20D8"/>
    <w:rsid w:val="00AB41D4"/>
    <w:rsid w:val="00AC3577"/>
    <w:rsid w:val="00AC558A"/>
    <w:rsid w:val="00AC6733"/>
    <w:rsid w:val="00AD6682"/>
    <w:rsid w:val="00AD7919"/>
    <w:rsid w:val="00AE01D6"/>
    <w:rsid w:val="00AE6415"/>
    <w:rsid w:val="00AE71D8"/>
    <w:rsid w:val="00AE79E4"/>
    <w:rsid w:val="00AF1C07"/>
    <w:rsid w:val="00AF5B2D"/>
    <w:rsid w:val="00AF7B44"/>
    <w:rsid w:val="00B06685"/>
    <w:rsid w:val="00B11525"/>
    <w:rsid w:val="00B1543A"/>
    <w:rsid w:val="00B15F91"/>
    <w:rsid w:val="00B20CDD"/>
    <w:rsid w:val="00B253A7"/>
    <w:rsid w:val="00B27087"/>
    <w:rsid w:val="00B35571"/>
    <w:rsid w:val="00B3744D"/>
    <w:rsid w:val="00B41C20"/>
    <w:rsid w:val="00B41DA6"/>
    <w:rsid w:val="00B41F44"/>
    <w:rsid w:val="00B4462A"/>
    <w:rsid w:val="00B55C49"/>
    <w:rsid w:val="00B600A0"/>
    <w:rsid w:val="00B61E4C"/>
    <w:rsid w:val="00B6202B"/>
    <w:rsid w:val="00B66892"/>
    <w:rsid w:val="00B75106"/>
    <w:rsid w:val="00B80904"/>
    <w:rsid w:val="00B832EE"/>
    <w:rsid w:val="00B8657C"/>
    <w:rsid w:val="00B91449"/>
    <w:rsid w:val="00B91DEC"/>
    <w:rsid w:val="00BA340D"/>
    <w:rsid w:val="00BA69F1"/>
    <w:rsid w:val="00BA7160"/>
    <w:rsid w:val="00BA7E2F"/>
    <w:rsid w:val="00BB1CDE"/>
    <w:rsid w:val="00BB35FA"/>
    <w:rsid w:val="00BB43EF"/>
    <w:rsid w:val="00BB71B2"/>
    <w:rsid w:val="00BC09F7"/>
    <w:rsid w:val="00BC13AA"/>
    <w:rsid w:val="00BC1462"/>
    <w:rsid w:val="00BD38DB"/>
    <w:rsid w:val="00BE16CA"/>
    <w:rsid w:val="00BE1BE6"/>
    <w:rsid w:val="00BE302F"/>
    <w:rsid w:val="00BE4F92"/>
    <w:rsid w:val="00BE5B70"/>
    <w:rsid w:val="00BE6355"/>
    <w:rsid w:val="00BE7B66"/>
    <w:rsid w:val="00BF26C0"/>
    <w:rsid w:val="00BF3457"/>
    <w:rsid w:val="00C0057B"/>
    <w:rsid w:val="00C029E2"/>
    <w:rsid w:val="00C1426D"/>
    <w:rsid w:val="00C21483"/>
    <w:rsid w:val="00C259FF"/>
    <w:rsid w:val="00C26FA2"/>
    <w:rsid w:val="00C368DE"/>
    <w:rsid w:val="00C43FC6"/>
    <w:rsid w:val="00C46A94"/>
    <w:rsid w:val="00C47891"/>
    <w:rsid w:val="00C517D7"/>
    <w:rsid w:val="00C54B88"/>
    <w:rsid w:val="00C56153"/>
    <w:rsid w:val="00C602E5"/>
    <w:rsid w:val="00C6142D"/>
    <w:rsid w:val="00C67DD0"/>
    <w:rsid w:val="00C7283B"/>
    <w:rsid w:val="00C7627A"/>
    <w:rsid w:val="00C81C06"/>
    <w:rsid w:val="00C82389"/>
    <w:rsid w:val="00C83BD3"/>
    <w:rsid w:val="00C86D2B"/>
    <w:rsid w:val="00C87E31"/>
    <w:rsid w:val="00C93650"/>
    <w:rsid w:val="00C93B23"/>
    <w:rsid w:val="00C94C77"/>
    <w:rsid w:val="00C961C9"/>
    <w:rsid w:val="00C96688"/>
    <w:rsid w:val="00C9770F"/>
    <w:rsid w:val="00CA1E9D"/>
    <w:rsid w:val="00CA6199"/>
    <w:rsid w:val="00CB0808"/>
    <w:rsid w:val="00CB33C2"/>
    <w:rsid w:val="00CB74D1"/>
    <w:rsid w:val="00CB7E7E"/>
    <w:rsid w:val="00CB7ECC"/>
    <w:rsid w:val="00CC6577"/>
    <w:rsid w:val="00CC6B03"/>
    <w:rsid w:val="00CD2023"/>
    <w:rsid w:val="00CD423A"/>
    <w:rsid w:val="00CD6DDE"/>
    <w:rsid w:val="00CE1D6E"/>
    <w:rsid w:val="00CF0D5C"/>
    <w:rsid w:val="00CF5C9B"/>
    <w:rsid w:val="00CF7D33"/>
    <w:rsid w:val="00D0019B"/>
    <w:rsid w:val="00D10443"/>
    <w:rsid w:val="00D16494"/>
    <w:rsid w:val="00D20F0F"/>
    <w:rsid w:val="00D23C70"/>
    <w:rsid w:val="00D3142E"/>
    <w:rsid w:val="00D31FFF"/>
    <w:rsid w:val="00D329A3"/>
    <w:rsid w:val="00D3328E"/>
    <w:rsid w:val="00D36529"/>
    <w:rsid w:val="00D45FD7"/>
    <w:rsid w:val="00D47F7B"/>
    <w:rsid w:val="00D516CF"/>
    <w:rsid w:val="00D54C60"/>
    <w:rsid w:val="00D61CE3"/>
    <w:rsid w:val="00D642FD"/>
    <w:rsid w:val="00D67EB6"/>
    <w:rsid w:val="00D76845"/>
    <w:rsid w:val="00D8044B"/>
    <w:rsid w:val="00D84900"/>
    <w:rsid w:val="00D87A9C"/>
    <w:rsid w:val="00D961A5"/>
    <w:rsid w:val="00DA2F9C"/>
    <w:rsid w:val="00DB1C2B"/>
    <w:rsid w:val="00DB2B84"/>
    <w:rsid w:val="00DB31F2"/>
    <w:rsid w:val="00DC1C9D"/>
    <w:rsid w:val="00DC4F4E"/>
    <w:rsid w:val="00DC620C"/>
    <w:rsid w:val="00DC638C"/>
    <w:rsid w:val="00DC6B12"/>
    <w:rsid w:val="00DD153B"/>
    <w:rsid w:val="00DD192D"/>
    <w:rsid w:val="00DE04AA"/>
    <w:rsid w:val="00DE1441"/>
    <w:rsid w:val="00DF21F9"/>
    <w:rsid w:val="00DF640B"/>
    <w:rsid w:val="00DF7599"/>
    <w:rsid w:val="00E00425"/>
    <w:rsid w:val="00E036BF"/>
    <w:rsid w:val="00E039E8"/>
    <w:rsid w:val="00E0601F"/>
    <w:rsid w:val="00E124D2"/>
    <w:rsid w:val="00E13852"/>
    <w:rsid w:val="00E1710F"/>
    <w:rsid w:val="00E20670"/>
    <w:rsid w:val="00E2141E"/>
    <w:rsid w:val="00E2299A"/>
    <w:rsid w:val="00E33C60"/>
    <w:rsid w:val="00E35307"/>
    <w:rsid w:val="00E36E09"/>
    <w:rsid w:val="00E524E6"/>
    <w:rsid w:val="00E53BA3"/>
    <w:rsid w:val="00E56993"/>
    <w:rsid w:val="00E66EB4"/>
    <w:rsid w:val="00E80260"/>
    <w:rsid w:val="00E80B67"/>
    <w:rsid w:val="00E8664A"/>
    <w:rsid w:val="00E8794C"/>
    <w:rsid w:val="00E913FE"/>
    <w:rsid w:val="00E915FE"/>
    <w:rsid w:val="00E919B6"/>
    <w:rsid w:val="00E9530B"/>
    <w:rsid w:val="00EA5609"/>
    <w:rsid w:val="00EC380A"/>
    <w:rsid w:val="00EC54AC"/>
    <w:rsid w:val="00EC7313"/>
    <w:rsid w:val="00ED44EE"/>
    <w:rsid w:val="00EE1050"/>
    <w:rsid w:val="00EE1336"/>
    <w:rsid w:val="00EE5D3E"/>
    <w:rsid w:val="00EE76DD"/>
    <w:rsid w:val="00EF6190"/>
    <w:rsid w:val="00EF68D7"/>
    <w:rsid w:val="00EF75E3"/>
    <w:rsid w:val="00F03631"/>
    <w:rsid w:val="00F03BDD"/>
    <w:rsid w:val="00F04B5A"/>
    <w:rsid w:val="00F05F15"/>
    <w:rsid w:val="00F0697C"/>
    <w:rsid w:val="00F12444"/>
    <w:rsid w:val="00F1246A"/>
    <w:rsid w:val="00F15064"/>
    <w:rsid w:val="00F168AC"/>
    <w:rsid w:val="00F16B57"/>
    <w:rsid w:val="00F16F86"/>
    <w:rsid w:val="00F252A9"/>
    <w:rsid w:val="00F25FCA"/>
    <w:rsid w:val="00F303DD"/>
    <w:rsid w:val="00F31A82"/>
    <w:rsid w:val="00F325DA"/>
    <w:rsid w:val="00F330E0"/>
    <w:rsid w:val="00F34739"/>
    <w:rsid w:val="00F41732"/>
    <w:rsid w:val="00F45E0F"/>
    <w:rsid w:val="00F46AA1"/>
    <w:rsid w:val="00F506CF"/>
    <w:rsid w:val="00F52AA2"/>
    <w:rsid w:val="00F5329A"/>
    <w:rsid w:val="00F62A27"/>
    <w:rsid w:val="00F64136"/>
    <w:rsid w:val="00F76B39"/>
    <w:rsid w:val="00F77939"/>
    <w:rsid w:val="00F82CCB"/>
    <w:rsid w:val="00F83351"/>
    <w:rsid w:val="00F917A5"/>
    <w:rsid w:val="00FA4363"/>
    <w:rsid w:val="00FB2C4A"/>
    <w:rsid w:val="00FB36A1"/>
    <w:rsid w:val="00FB7746"/>
    <w:rsid w:val="00FC0D31"/>
    <w:rsid w:val="00FC38E7"/>
    <w:rsid w:val="00FC4DEE"/>
    <w:rsid w:val="00FC7910"/>
    <w:rsid w:val="00FC79A7"/>
    <w:rsid w:val="00FD3A86"/>
    <w:rsid w:val="00FD7049"/>
    <w:rsid w:val="00FE01A3"/>
    <w:rsid w:val="00FE09EE"/>
    <w:rsid w:val="00FE2D30"/>
    <w:rsid w:val="00FE59D5"/>
    <w:rsid w:val="00FF1D45"/>
    <w:rsid w:val="00FF2648"/>
    <w:rsid w:val="00FF2820"/>
    <w:rsid w:val="00FF5336"/>
    <w:rsid w:val="00FF5A23"/>
    <w:rsid w:val="00FF6346"/>
    <w:rsid w:val="7053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C317F"/>
  <w15:docId w15:val="{0CB07D72-72C4-430B-BF98-989A76F3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7" w:unhideWhenUsed="1" w:qFormat="1"/>
    <w:lsdException w:name="List Bullet 3" w:semiHidden="1" w:uiPriority="37" w:unhideWhenUsed="1" w:qFormat="1"/>
    <w:lsdException w:name="List Bullet 4" w:semiHidden="1" w:uiPriority="37" w:unhideWhenUsed="1" w:qFormat="1"/>
    <w:lsdException w:name="List Bullet 5" w:semiHidden="1" w:uiPriority="37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rFonts w:cs="Times New Roman"/>
      <w:color w:val="000000" w:themeColor="text1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spacing w:before="300" w:after="40" w:line="240" w:lineRule="auto"/>
      <w:outlineLvl w:val="0"/>
    </w:pPr>
    <w:rPr>
      <w:rFonts w:asciiTheme="majorHAnsi" w:hAnsiTheme="majorHAnsi"/>
      <w:b/>
      <w:color w:val="3E762A" w:themeColor="accent1" w:themeShade="BF"/>
      <w:spacing w:val="2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pPr>
      <w:spacing w:before="240" w:after="40" w:line="240" w:lineRule="auto"/>
      <w:outlineLvl w:val="1"/>
    </w:pPr>
    <w:rPr>
      <w:rFonts w:asciiTheme="majorHAnsi" w:hAnsiTheme="majorHAnsi"/>
      <w:b/>
      <w:color w:val="3E762A" w:themeColor="accent1" w:themeShade="BF"/>
      <w:spacing w:val="20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before="200" w:after="40" w:line="240" w:lineRule="auto"/>
      <w:outlineLvl w:val="2"/>
    </w:pPr>
    <w:rPr>
      <w:rFonts w:asciiTheme="majorHAnsi" w:hAnsiTheme="majorHAnsi"/>
      <w:b/>
      <w:color w:val="549E39" w:themeColor="accent1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40" w:after="0"/>
      <w:outlineLvl w:val="3"/>
    </w:pPr>
    <w:rPr>
      <w:rFonts w:asciiTheme="majorHAnsi" w:hAnsiTheme="majorHAnsi"/>
      <w:b/>
      <w:color w:val="939F27" w:themeColor="accent3" w:themeShade="BF"/>
      <w:spacing w:val="20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rFonts w:asciiTheme="majorHAnsi" w:hAnsiTheme="majorHAnsi"/>
      <w:b/>
      <w:i/>
      <w:color w:val="939F27" w:themeColor="accent3" w:themeShade="BF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0"/>
      <w:outlineLvl w:val="5"/>
    </w:pPr>
    <w:rPr>
      <w:rFonts w:asciiTheme="majorHAnsi" w:hAnsiTheme="majorHAnsi"/>
      <w:color w:val="626A1A" w:themeColor="accent3" w:themeShade="80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hAnsiTheme="majorHAnsi"/>
      <w:i/>
      <w:color w:val="626A1A" w:themeColor="accent3" w:themeShade="80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hAnsiTheme="majorHAnsi"/>
      <w:color w:val="549E39" w:themeColor="accent1"/>
      <w:spacing w:val="1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hAnsiTheme="majorHAnsi"/>
      <w:i/>
      <w:color w:val="549E39" w:themeColor="accent1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qFormat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Cs w:val="20"/>
      <w:lang w:eastAsia="ja-JP" w:bidi="he-IL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losing">
    <w:name w:val="Closing"/>
    <w:basedOn w:val="Normal"/>
    <w:link w:val="ClosingChar"/>
    <w:uiPriority w:val="7"/>
    <w:unhideWhenUsed/>
    <w:qFormat/>
    <w:pPr>
      <w:spacing w:before="48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7"/>
    <w:rPr>
      <w:rFonts w:cs="Times New Roman"/>
      <w:color w:val="000000" w:themeColor="text1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pPr>
      <w:spacing w:after="360"/>
      <w:contextualSpacing/>
    </w:p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pPr>
      <w:spacing w:before="480" w:after="320"/>
      <w:contextualSpacing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6"/>
    <w:rPr>
      <w:rFonts w:cs="Times New Roman"/>
      <w:b/>
      <w:color w:val="000000" w:themeColor="text1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pPr>
      <w:spacing w:after="360"/>
      <w:contextualSpacing/>
    </w:pPr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spacing w:after="20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000000" w:themeColor="text1"/>
      <w:szCs w:val="20"/>
      <w:lang w:eastAsia="ja-JP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 w:bidi="he-IL"/>
    </w:rPr>
  </w:style>
  <w:style w:type="paragraph" w:styleId="BlockText">
    <w:name w:val="Block Text"/>
    <w:aliases w:val="Block Quote"/>
    <w:uiPriority w:val="40"/>
    <w:pPr>
      <w:pBdr>
        <w:top w:val="single" w:sz="2" w:space="10" w:color="93D07C" w:themeColor="accent1" w:themeTint="99"/>
        <w:bottom w:val="single" w:sz="24" w:space="10" w:color="93D07C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  <w:lang w:eastAsia="ko-KR" w:bidi="hi-IN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0989B1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0" w:line="240" w:lineRule="auto"/>
    </w:pPr>
    <w:rPr>
      <w:bCs/>
      <w:smallCaps/>
      <w:color w:val="668926" w:themeColor="accent2" w:themeShade="BF"/>
      <w:spacing w:val="10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000000" w:themeColor="text1"/>
      <w:szCs w:val="20"/>
      <w:lang w:eastAsia="ja-JP" w:bidi="he-IL"/>
    </w:rPr>
  </w:style>
  <w:style w:type="character" w:styleId="Emphasis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Cs w:val="20"/>
      <w:lang w:eastAsia="ja-JP" w:bidi="he-IL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b/>
      <w:color w:val="3E762A" w:themeColor="accent1" w:themeShade="BF"/>
      <w:spacing w:val="20"/>
      <w:sz w:val="28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b/>
      <w:color w:val="3E762A" w:themeColor="accent1" w:themeShade="BF"/>
      <w:spacing w:val="20"/>
      <w:sz w:val="24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b/>
      <w:color w:val="549E39" w:themeColor="accent1"/>
      <w:spacing w:val="20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b/>
      <w:color w:val="939F27" w:themeColor="accent3" w:themeShade="BF"/>
      <w:spacing w:val="20"/>
      <w:sz w:val="24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b/>
      <w:i/>
      <w:color w:val="939F27" w:themeColor="accent3" w:themeShade="BF"/>
      <w:spacing w:val="20"/>
      <w:szCs w:val="26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color w:val="626A1A" w:themeColor="accent3" w:themeShade="80"/>
      <w:spacing w:val="10"/>
      <w:sz w:val="24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i/>
      <w:color w:val="626A1A" w:themeColor="accent3" w:themeShade="80"/>
      <w:spacing w:val="10"/>
      <w:sz w:val="24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549E39" w:themeColor="accent1"/>
      <w:spacing w:val="1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549E39" w:themeColor="accent1"/>
      <w:spacing w:val="10"/>
      <w:szCs w:val="20"/>
      <w:lang w:eastAsia="ja-JP" w:bidi="he-IL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Pr>
      <w:rFonts w:asciiTheme="minorHAnsi" w:hAnsiTheme="minorHAnsi" w:cs="Times New Roman"/>
      <w:b/>
      <w:i/>
      <w:smallCaps/>
      <w:color w:val="8AB833" w:themeColor="accent2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36" w:space="10" w:color="93D07C" w:themeColor="accent1" w:themeTint="99"/>
        <w:left w:val="single" w:sz="24" w:space="10" w:color="549E39" w:themeColor="accent1"/>
        <w:bottom w:val="single" w:sz="36" w:space="10" w:color="C0CF3A" w:themeColor="accent3"/>
        <w:right w:val="single" w:sz="24" w:space="10" w:color="549E39" w:themeColor="accent1"/>
      </w:pBdr>
      <w:shd w:val="clear" w:color="auto" w:fill="549E39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549E39" w:themeFill="accent1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49E39" w:themeColor="accent1"/>
      <w:sz w:val="22"/>
      <w:szCs w:val="20"/>
      <w:u w:val="single"/>
    </w:rPr>
  </w:style>
  <w:style w:type="paragraph" w:styleId="ListBullet">
    <w:name w:val="List Bullet"/>
    <w:basedOn w:val="Normal"/>
    <w:uiPriority w:val="37"/>
    <w:unhideWhenUsed/>
    <w:qFormat/>
    <w:pPr>
      <w:numPr>
        <w:numId w:val="14"/>
      </w:numPr>
      <w:spacing w:after="0"/>
      <w:contextualSpacing/>
    </w:pPr>
  </w:style>
  <w:style w:type="paragraph" w:styleId="ListBullet2">
    <w:name w:val="List Bullet 2"/>
    <w:basedOn w:val="Normal"/>
    <w:uiPriority w:val="37"/>
    <w:unhideWhenUsed/>
    <w:qFormat/>
    <w:pPr>
      <w:numPr>
        <w:numId w:val="15"/>
      </w:numPr>
      <w:spacing w:after="0"/>
    </w:pPr>
  </w:style>
  <w:style w:type="paragraph" w:styleId="ListBullet3">
    <w:name w:val="List Bullet 3"/>
    <w:basedOn w:val="Normal"/>
    <w:uiPriority w:val="37"/>
    <w:unhideWhenUsed/>
    <w:qFormat/>
    <w:pPr>
      <w:numPr>
        <w:numId w:val="16"/>
      </w:numPr>
      <w:spacing w:after="0"/>
    </w:pPr>
  </w:style>
  <w:style w:type="paragraph" w:styleId="ListBullet4">
    <w:name w:val="List Bullet 4"/>
    <w:basedOn w:val="Normal"/>
    <w:uiPriority w:val="37"/>
    <w:unhideWhenUsed/>
    <w:qFormat/>
    <w:pPr>
      <w:numPr>
        <w:numId w:val="17"/>
      </w:numPr>
      <w:spacing w:after="0"/>
    </w:pPr>
  </w:style>
  <w:style w:type="paragraph" w:styleId="ListBullet5">
    <w:name w:val="List Bullet 5"/>
    <w:basedOn w:val="Normal"/>
    <w:uiPriority w:val="37"/>
    <w:unhideWhenUsed/>
    <w:qFormat/>
    <w:pPr>
      <w:numPr>
        <w:numId w:val="18"/>
      </w:numPr>
      <w:spacing w:after="0"/>
    </w:pPr>
  </w:style>
  <w:style w:type="paragraph" w:styleId="Quote">
    <w:name w:val="Quote"/>
    <w:basedOn w:val="Normal"/>
    <w:link w:val="QuoteChar"/>
    <w:uiPriority w:val="29"/>
    <w:qFormat/>
    <w:rPr>
      <w:i/>
      <w:color w:val="808080" w:themeColor="background1" w:themeShade="80"/>
      <w:sz w:val="24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808080" w:themeColor="background1" w:themeShade="80"/>
      <w:sz w:val="24"/>
      <w:szCs w:val="20"/>
      <w:lang w:eastAsia="ja-JP" w:bidi="he-IL"/>
    </w:rPr>
  </w:style>
  <w:style w:type="character" w:styleId="Strong">
    <w:name w:val="Strong"/>
    <w:uiPriority w:val="22"/>
    <w:qFormat/>
    <w:rPr>
      <w:rFonts w:asciiTheme="minorHAnsi" w:hAnsiTheme="minorHAnsi"/>
      <w:b/>
      <w:color w:val="8AB833" w:themeColor="accent2"/>
    </w:rPr>
  </w:style>
  <w:style w:type="paragraph" w:styleId="Subtitle">
    <w:name w:val="Subtitle"/>
    <w:basedOn w:val="Normal"/>
    <w:link w:val="SubtitleChar"/>
    <w:uiPriority w:val="11"/>
    <w:pPr>
      <w:spacing w:after="480" w:line="240" w:lineRule="auto"/>
      <w:jc w:val="center"/>
    </w:pPr>
    <w:rPr>
      <w:rFonts w:asciiTheme="majorHAnsi" w:hAnsiTheme="majorHAnsi" w:cstheme="minorHAnsi"/>
      <w:color w:val="00000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hAnsiTheme="majorHAnsi" w:cstheme="minorHAnsi"/>
      <w:sz w:val="28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paragraph" w:styleId="Title">
    <w:name w:val="Title"/>
    <w:basedOn w:val="Normal"/>
    <w:link w:val="TitleChar"/>
    <w:uiPriority w:val="10"/>
    <w:pPr>
      <w:pBdr>
        <w:bottom w:val="single" w:sz="8" w:space="4" w:color="549E39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549E39" w:themeColor="accent1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hAnsiTheme="majorHAnsi" w:cs="Times New Roman"/>
      <w:b/>
      <w:smallCaps/>
      <w:color w:val="549E39" w:themeColor="accent1"/>
      <w:sz w:val="48"/>
      <w:szCs w:val="48"/>
      <w:lang w:eastAsia="ja-JP" w:bidi="he-IL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8AB833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DateText">
    <w:name w:val="Date Text"/>
    <w:basedOn w:val="Normal"/>
    <w:uiPriority w:val="35"/>
    <w:pPr>
      <w:spacing w:before="720" w:after="200"/>
      <w:contextualSpacing/>
    </w:pPr>
  </w:style>
  <w:style w:type="paragraph" w:customStyle="1" w:styleId="GrayText">
    <w:name w:val="Gray Text"/>
    <w:basedOn w:val="NoSpacing"/>
    <w:uiPriority w:val="35"/>
    <w:qFormat/>
    <w:rPr>
      <w:rFonts w:asciiTheme="majorHAnsi" w:hAnsiTheme="majorHAnsi"/>
      <w:sz w:val="20"/>
      <w:lang w:bidi="ar-SA"/>
    </w:rPr>
  </w:style>
  <w:style w:type="paragraph" w:styleId="ListParagraph">
    <w:name w:val="List Paragraph"/>
    <w:basedOn w:val="Normal"/>
    <w:uiPriority w:val="34"/>
    <w:qFormat/>
    <w:rsid w:val="00B91DE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673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7FD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84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69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nie\AppData\Roaming\Microsoft\Templates\Letter%20(Equity%20theme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242F5-8429-4F3A-989B-EDF8CF6126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1D066-0B06-4B66-9EB5-0665A1D0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(Equity theme).dotx</Template>
  <TotalTime>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Byerly</dc:creator>
  <cp:keywords/>
  <cp:lastModifiedBy>Bonnie Byerly</cp:lastModifiedBy>
  <cp:revision>10</cp:revision>
  <cp:lastPrinted>2025-09-22T17:40:00Z</cp:lastPrinted>
  <dcterms:created xsi:type="dcterms:W3CDTF">2025-07-11T18:16:00Z</dcterms:created>
  <dcterms:modified xsi:type="dcterms:W3CDTF">2025-09-22T17:40:00Z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TC017730619991</vt:lpwstr>
  </property>
</Properties>
</file>