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F0E6" w14:textId="7581D83B" w:rsidR="004D59EC" w:rsidRDefault="00F555B3" w:rsidP="004D59EC">
      <w:r>
        <w:rPr>
          <w:noProof/>
        </w:rPr>
        <mc:AlternateContent>
          <mc:Choice Requires="wps">
            <w:drawing>
              <wp:anchor distT="0" distB="0" distL="114300" distR="114300" simplePos="0" relativeHeight="251669504" behindDoc="0" locked="0" layoutInCell="1" allowOverlap="1" wp14:anchorId="11513989" wp14:editId="6347D09D">
                <wp:simplePos x="0" y="0"/>
                <wp:positionH relativeFrom="column">
                  <wp:posOffset>3385457</wp:posOffset>
                </wp:positionH>
                <wp:positionV relativeFrom="paragraph">
                  <wp:posOffset>7002780</wp:posOffset>
                </wp:positionV>
                <wp:extent cx="3453493" cy="1371600"/>
                <wp:effectExtent l="0" t="0" r="0" b="0"/>
                <wp:wrapNone/>
                <wp:docPr id="1937687341" name="Text Box 14"/>
                <wp:cNvGraphicFramePr/>
                <a:graphic xmlns:a="http://schemas.openxmlformats.org/drawingml/2006/main">
                  <a:graphicData uri="http://schemas.microsoft.com/office/word/2010/wordprocessingShape">
                    <wps:wsp>
                      <wps:cNvSpPr txBox="1"/>
                      <wps:spPr>
                        <a:xfrm>
                          <a:off x="0" y="0"/>
                          <a:ext cx="3453493" cy="13716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D63B61E" w14:textId="3D859297" w:rsidR="00F555B3" w:rsidRDefault="00F555B3">
                            <w:r w:rsidRPr="00F555B3">
                              <w:rPr>
                                <w:noProof/>
                              </w:rPr>
                              <w:drawing>
                                <wp:inline distT="0" distB="0" distL="0" distR="0" wp14:anchorId="078F9A8E" wp14:editId="05FE488C">
                                  <wp:extent cx="3360487" cy="1273381"/>
                                  <wp:effectExtent l="0" t="0" r="0" b="3175"/>
                                  <wp:docPr id="17226794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6552" cy="1294625"/>
                                          </a:xfrm>
                                          <a:prstGeom prst="rect">
                                            <a:avLst/>
                                          </a:prstGeom>
                                          <a:noFill/>
                                          <a:ln>
                                            <a:noFill/>
                                          </a:ln>
                                        </pic:spPr>
                                      </pic:pic>
                                    </a:graphicData>
                                  </a:graphic>
                                </wp:inline>
                              </w:drawing>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1513989" id="_x0000_t202" coordsize="21600,21600" o:spt="202" path="m,l,21600r21600,l21600,xe">
                <v:stroke joinstyle="miter"/>
                <v:path gradientshapeok="t" o:connecttype="rect"/>
              </v:shapetype>
              <v:shape id="Text Box 14" o:spid="_x0000_s1026" type="#_x0000_t202" style="position:absolute;margin-left:266.55pt;margin-top:551.4pt;width:271.95pt;height:10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" filled="f" stroked="f" strokeweight="1pt">
                <v:stroke miterlimit="4"/>
                <v:textbox inset="4pt,4pt,4pt,4pt">
                  <w:txbxContent>
                    <w:p w14:paraId="2D63B61E" w14:textId="3D859297" w:rsidR="00F555B3" w:rsidRDefault="00F555B3">
                      <w:r w:rsidRPr="00F555B3">
                        <w:rPr>
                          <w:noProof/>
                        </w:rPr>
                        <w:drawing>
                          <wp:inline distT="0" distB="0" distL="0" distR="0" wp14:anchorId="078F9A8E" wp14:editId="05FE488C">
                            <wp:extent cx="3360487" cy="1273381"/>
                            <wp:effectExtent l="0" t="0" r="0" b="3175"/>
                            <wp:docPr id="17226794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6552" cy="1294625"/>
                                    </a:xfrm>
                                    <a:prstGeom prst="rect">
                                      <a:avLst/>
                                    </a:prstGeom>
                                    <a:noFill/>
                                    <a:ln>
                                      <a:noFill/>
                                    </a:ln>
                                  </pic:spPr>
                                </pic:pic>
                              </a:graphicData>
                            </a:graphic>
                          </wp:inline>
                        </w:drawing>
                      </w:r>
                    </w:p>
                  </w:txbxContent>
                </v:textbox>
              </v:shape>
            </w:pict>
          </mc:Fallback>
        </mc:AlternateContent>
      </w:r>
      <w:r w:rsidR="007956BF">
        <w:rPr>
          <w:noProof/>
        </w:rPr>
        <mc:AlternateContent>
          <mc:Choice Requires="wps">
            <w:drawing>
              <wp:anchor distT="45720" distB="45720" distL="114300" distR="114300" simplePos="0" relativeHeight="251668480" behindDoc="0" locked="0" layoutInCell="1" allowOverlap="1" wp14:anchorId="28255576" wp14:editId="654E79BC">
                <wp:simplePos x="0" y="0"/>
                <wp:positionH relativeFrom="margin">
                  <wp:align>left</wp:align>
                </wp:positionH>
                <wp:positionV relativeFrom="paragraph">
                  <wp:posOffset>3175</wp:posOffset>
                </wp:positionV>
                <wp:extent cx="6557645" cy="696595"/>
                <wp:effectExtent l="0" t="0" r="14605" b="27305"/>
                <wp:wrapSquare wrapText="bothSides"/>
                <wp:docPr id="308930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696595"/>
                        </a:xfrm>
                        <a:prstGeom prst="rect">
                          <a:avLst/>
                        </a:prstGeom>
                        <a:solidFill>
                          <a:srgbClr val="FFFFFF"/>
                        </a:solidFill>
                        <a:ln w="9525">
                          <a:solidFill>
                            <a:schemeClr val="bg1"/>
                          </a:solidFill>
                          <a:miter lim="800000"/>
                          <a:headEnd/>
                          <a:tailEnd/>
                        </a:ln>
                      </wps:spPr>
                      <wps:txbx>
                        <w:txbxContent>
                          <w:p w14:paraId="7264AF47" w14:textId="77F21E5B" w:rsidR="007956BF" w:rsidRPr="00403284" w:rsidRDefault="007956BF" w:rsidP="007956BF">
                            <w:pPr>
                              <w:jc w:val="center"/>
                              <w:rPr>
                                <w:rFonts w:ascii="Bernard MT Condensed" w:hAnsi="Bernard MT Condensed"/>
                                <w:sz w:val="72"/>
                                <w:szCs w:val="72"/>
                              </w:rPr>
                            </w:pPr>
                            <w:r w:rsidRPr="00403284">
                              <w:rPr>
                                <w:rFonts w:ascii="Bernard MT Condensed" w:hAnsi="Bernard MT Condensed"/>
                                <w:sz w:val="72"/>
                                <w:szCs w:val="72"/>
                              </w:rPr>
                              <w:t>Portable Stage Rental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55576" id="Text Box 2" o:spid="_x0000_s1027" type="#_x0000_t202" style="position:absolute;margin-left:0;margin-top:.25pt;width:516.35pt;height:54.8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" strokecolor="white [3212]">
                <v:textbox>
                  <w:txbxContent>
                    <w:p w14:paraId="7264AF47" w14:textId="77F21E5B" w:rsidR="007956BF" w:rsidRPr="00403284" w:rsidRDefault="007956BF" w:rsidP="007956BF">
                      <w:pPr>
                        <w:jc w:val="center"/>
                        <w:rPr>
                          <w:rFonts w:ascii="Bernard MT Condensed" w:hAnsi="Bernard MT Condensed"/>
                          <w:sz w:val="72"/>
                          <w:szCs w:val="72"/>
                        </w:rPr>
                      </w:pPr>
                      <w:r w:rsidRPr="00403284">
                        <w:rPr>
                          <w:rFonts w:ascii="Bernard MT Condensed" w:hAnsi="Bernard MT Condensed"/>
                          <w:sz w:val="72"/>
                          <w:szCs w:val="72"/>
                        </w:rPr>
                        <w:t>Portable Stage Rental Agreement</w:t>
                      </w:r>
                    </w:p>
                  </w:txbxContent>
                </v:textbox>
                <w10:wrap type="square" anchorx="margin"/>
              </v:shape>
            </w:pict>
          </mc:Fallback>
        </mc:AlternateContent>
      </w:r>
      <w:r w:rsidR="007956BF" w:rsidRPr="004D59EC">
        <w:rPr>
          <w:b/>
          <w:noProof/>
          <w:color w:val="D83B01"/>
          <w:sz w:val="44"/>
        </w:rPr>
        <mc:AlternateContent>
          <mc:Choice Requires="wps">
            <w:drawing>
              <wp:anchor distT="45720" distB="45720" distL="114300" distR="114300" simplePos="0" relativeHeight="251666432" behindDoc="0" locked="0" layoutInCell="1" allowOverlap="1" wp14:anchorId="71F8C5C9" wp14:editId="6B07B076">
                <wp:simplePos x="0" y="0"/>
                <wp:positionH relativeFrom="column">
                  <wp:posOffset>-54610</wp:posOffset>
                </wp:positionH>
                <wp:positionV relativeFrom="paragraph">
                  <wp:posOffset>0</wp:posOffset>
                </wp:positionV>
                <wp:extent cx="6858000" cy="8359775"/>
                <wp:effectExtent l="0" t="0" r="19050" b="222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359775"/>
                        </a:xfrm>
                        <a:prstGeom prst="rect">
                          <a:avLst/>
                        </a:prstGeom>
                        <a:solidFill>
                          <a:srgbClr val="FFFFFF"/>
                        </a:solidFill>
                        <a:ln w="9525">
                          <a:solidFill>
                            <a:schemeClr val="bg1"/>
                          </a:solidFill>
                          <a:miter lim="800000"/>
                          <a:headEnd/>
                          <a:tailEnd/>
                        </a:ln>
                      </wps:spPr>
                      <wps:txbx>
                        <w:txbxContent>
                          <w:p w14:paraId="7D6826D0" w14:textId="77777777" w:rsidR="007956BF" w:rsidRDefault="007956BF" w:rsidP="007956BF">
                            <w:pPr>
                              <w:spacing w:after="0"/>
                              <w:rPr>
                                <w:rFonts w:ascii="Times New Roman" w:eastAsia="Times New Roman" w:hAnsi="Times New Roman" w:cs="Times New Roman"/>
                                <w:color w:val="auto"/>
                                <w:sz w:val="26"/>
                                <w:szCs w:val="24"/>
                              </w:rPr>
                            </w:pPr>
                          </w:p>
                          <w:p w14:paraId="3CD62CAD" w14:textId="77777777" w:rsidR="007956BF" w:rsidRDefault="007956BF" w:rsidP="007956BF">
                            <w:pPr>
                              <w:spacing w:after="0"/>
                              <w:rPr>
                                <w:rFonts w:ascii="Times New Roman" w:eastAsia="Times New Roman" w:hAnsi="Times New Roman" w:cs="Times New Roman"/>
                                <w:color w:val="auto"/>
                                <w:sz w:val="26"/>
                                <w:szCs w:val="24"/>
                              </w:rPr>
                            </w:pPr>
                          </w:p>
                          <w:p w14:paraId="4326A371" w14:textId="77777777" w:rsidR="00403284" w:rsidRDefault="00403284" w:rsidP="007956BF">
                            <w:pPr>
                              <w:spacing w:after="0"/>
                              <w:rPr>
                                <w:rFonts w:ascii="Times New Roman" w:eastAsia="Times New Roman" w:hAnsi="Times New Roman" w:cs="Times New Roman"/>
                                <w:color w:val="auto"/>
                                <w:sz w:val="24"/>
                                <w:szCs w:val="24"/>
                              </w:rPr>
                            </w:pPr>
                          </w:p>
                          <w:p w14:paraId="16D967ED" w14:textId="77777777" w:rsidR="00403284" w:rsidRDefault="00403284" w:rsidP="007956BF">
                            <w:pPr>
                              <w:spacing w:after="0"/>
                              <w:rPr>
                                <w:rFonts w:ascii="Times New Roman" w:eastAsia="Times New Roman" w:hAnsi="Times New Roman" w:cs="Times New Roman"/>
                                <w:color w:val="auto"/>
                                <w:sz w:val="24"/>
                                <w:szCs w:val="24"/>
                              </w:rPr>
                            </w:pPr>
                          </w:p>
                          <w:p w14:paraId="70B5507B" w14:textId="5705DC18"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I/We, ____________________________________________ will be using the portable stage for the following event(s) _______________________________________________________. Date(s) stage is needed:  _________________________________________________________</w:t>
                            </w:r>
                          </w:p>
                          <w:p w14:paraId="76DD68C7"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Estimated Pick-up Time &amp; Date:  ___________________________________________________</w:t>
                            </w:r>
                          </w:p>
                          <w:p w14:paraId="37A3BE6F" w14:textId="6105D2F8"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Estimated Return Time &amp; Date: ____________________________________________________</w:t>
                            </w:r>
                          </w:p>
                          <w:p w14:paraId="4ABEAAFC" w14:textId="77777777" w:rsidR="00DB7550" w:rsidRDefault="00DB7550" w:rsidP="007956BF">
                            <w:pPr>
                              <w:spacing w:after="0"/>
                              <w:rPr>
                                <w:rFonts w:ascii="Times New Roman" w:eastAsia="Times New Roman" w:hAnsi="Times New Roman" w:cs="Times New Roman"/>
                                <w:color w:val="auto"/>
                                <w:sz w:val="25"/>
                                <w:szCs w:val="25"/>
                                <w:u w:val="single"/>
                              </w:rPr>
                            </w:pPr>
                          </w:p>
                          <w:p w14:paraId="30652104" w14:textId="7162C1A5" w:rsidR="00DB7550" w:rsidRDefault="00DB7550" w:rsidP="007956BF">
                            <w:pPr>
                              <w:spacing w:after="0"/>
                              <w:rPr>
                                <w:rFonts w:ascii="Times New Roman" w:eastAsia="Times New Roman" w:hAnsi="Times New Roman" w:cs="Times New Roman"/>
                                <w:color w:val="auto"/>
                                <w:sz w:val="25"/>
                                <w:szCs w:val="25"/>
                              </w:rPr>
                            </w:pPr>
                            <w:r>
                              <w:rPr>
                                <w:rFonts w:ascii="Times New Roman" w:eastAsia="Times New Roman" w:hAnsi="Times New Roman" w:cs="Times New Roman"/>
                                <w:color w:val="auto"/>
                                <w:sz w:val="25"/>
                                <w:szCs w:val="25"/>
                                <w:u w:val="single"/>
                              </w:rPr>
                              <w:t xml:space="preserve">Renter Responsibilities: </w:t>
                            </w:r>
                            <w:r>
                              <w:rPr>
                                <w:rFonts w:ascii="Times New Roman" w:eastAsia="Times New Roman" w:hAnsi="Times New Roman" w:cs="Times New Roman"/>
                                <w:color w:val="auto"/>
                                <w:sz w:val="25"/>
                                <w:szCs w:val="25"/>
                              </w:rPr>
                              <w:t xml:space="preserve">Renter shall pick up the stage and transport to desired location which Platte County Fair staff shall approve. </w:t>
                            </w:r>
                          </w:p>
                          <w:p w14:paraId="7DC00B53" w14:textId="77777777" w:rsidR="00DB7550" w:rsidRPr="00DB7550" w:rsidRDefault="00DB7550" w:rsidP="007956BF">
                            <w:pPr>
                              <w:spacing w:after="0"/>
                              <w:rPr>
                                <w:rFonts w:ascii="Times New Roman" w:eastAsia="Times New Roman" w:hAnsi="Times New Roman" w:cs="Times New Roman"/>
                                <w:color w:val="auto"/>
                                <w:sz w:val="25"/>
                                <w:szCs w:val="25"/>
                              </w:rPr>
                            </w:pPr>
                          </w:p>
                          <w:p w14:paraId="1FCD8217" w14:textId="12F732D0" w:rsidR="007956BF" w:rsidRPr="00403284" w:rsidRDefault="007956BF" w:rsidP="007956BF">
                            <w:pPr>
                              <w:spacing w:after="0"/>
                              <w:rPr>
                                <w:rFonts w:ascii="Times New Roman" w:eastAsia="Times New Roman" w:hAnsi="Times New Roman" w:cs="Times New Roman"/>
                                <w:color w:val="auto"/>
                                <w:sz w:val="25"/>
                                <w:szCs w:val="25"/>
                                <w:u w:val="single"/>
                              </w:rPr>
                            </w:pPr>
                            <w:r w:rsidRPr="00403284">
                              <w:rPr>
                                <w:rFonts w:ascii="Times New Roman" w:eastAsia="Times New Roman" w:hAnsi="Times New Roman" w:cs="Times New Roman"/>
                                <w:color w:val="auto"/>
                                <w:sz w:val="25"/>
                                <w:szCs w:val="25"/>
                                <w:u w:val="single"/>
                              </w:rPr>
                              <w:t>Rental Fees:</w:t>
                            </w:r>
                          </w:p>
                          <w:p w14:paraId="2A047710" w14:textId="77777777" w:rsidR="007956BF" w:rsidRPr="00403284" w:rsidRDefault="007956BF" w:rsidP="007956BF">
                            <w:pPr>
                              <w:numPr>
                                <w:ilvl w:val="0"/>
                                <w:numId w:val="19"/>
                              </w:num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$100.00 Base Rental Rate per day.  $100.00 Deposit due at time of rental </w:t>
                            </w:r>
                          </w:p>
                          <w:p w14:paraId="085857F7" w14:textId="77777777" w:rsidR="007956BF" w:rsidRPr="00403284" w:rsidRDefault="007956BF" w:rsidP="007956BF">
                            <w:pPr>
                              <w:numPr>
                                <w:ilvl w:val="0"/>
                                <w:numId w:val="19"/>
                              </w:num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Any event will be charged the Base Rental Rate upon discretion of the Platte County Fair Board.</w:t>
                            </w:r>
                          </w:p>
                          <w:p w14:paraId="40334638" w14:textId="77777777" w:rsidR="007956BF" w:rsidRPr="00403284" w:rsidRDefault="007956BF" w:rsidP="007956BF">
                            <w:pPr>
                              <w:numPr>
                                <w:ilvl w:val="0"/>
                                <w:numId w:val="19"/>
                              </w:num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There will be a charge of $100.00 for each additional day.</w:t>
                            </w:r>
                          </w:p>
                          <w:p w14:paraId="0A19A19F" w14:textId="77777777" w:rsidR="007956BF" w:rsidRPr="00403284" w:rsidRDefault="007956BF" w:rsidP="007956BF">
                            <w:pPr>
                              <w:spacing w:after="0"/>
                              <w:rPr>
                                <w:rFonts w:ascii="Times New Roman" w:eastAsia="Times New Roman" w:hAnsi="Times New Roman" w:cs="Times New Roman"/>
                                <w:color w:val="auto"/>
                                <w:sz w:val="25"/>
                                <w:szCs w:val="25"/>
                              </w:rPr>
                            </w:pPr>
                          </w:p>
                          <w:p w14:paraId="145A0AFC"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u w:val="single"/>
                              </w:rPr>
                              <w:t>Insurance:</w:t>
                            </w:r>
                            <w:r w:rsidRPr="00403284">
                              <w:rPr>
                                <w:rFonts w:ascii="Times New Roman" w:eastAsia="Times New Roman" w:hAnsi="Times New Roman" w:cs="Times New Roman"/>
                                <w:color w:val="auto"/>
                                <w:sz w:val="25"/>
                                <w:szCs w:val="25"/>
                              </w:rPr>
                              <w:tab/>
                              <w:t xml:space="preserve">Platte County Fair Board is not responsible for any damage or injuries that arise from the renter’s use of the Portable Stage.  The renter is solely responsible for insurance coverage on any of his/her personal property and must have liability insurance in effect.  </w:t>
                            </w:r>
                          </w:p>
                          <w:p w14:paraId="5D641E31" w14:textId="77777777" w:rsidR="007956BF" w:rsidRPr="00403284" w:rsidRDefault="007956BF" w:rsidP="007956BF">
                            <w:pPr>
                              <w:spacing w:after="0"/>
                              <w:rPr>
                                <w:rFonts w:ascii="Times New Roman" w:eastAsia="Times New Roman" w:hAnsi="Times New Roman" w:cs="Times New Roman"/>
                                <w:color w:val="auto"/>
                                <w:sz w:val="25"/>
                                <w:szCs w:val="25"/>
                              </w:rPr>
                            </w:pPr>
                          </w:p>
                          <w:p w14:paraId="64E723ED"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u w:val="single"/>
                              </w:rPr>
                              <w:t>Indemnifications</w:t>
                            </w:r>
                            <w:r w:rsidRPr="00403284">
                              <w:rPr>
                                <w:rFonts w:ascii="Times New Roman" w:eastAsia="Times New Roman" w:hAnsi="Times New Roman" w:cs="Times New Roman"/>
                                <w:color w:val="auto"/>
                                <w:sz w:val="25"/>
                                <w:szCs w:val="25"/>
                              </w:rPr>
                              <w:t xml:space="preserve">:  Except for liability resulting from Platte County’s sole negligence, the renter agrees to indemnify and hold harmless Platte County, its employees, agents and servants from any and all liability for injuries to any and all persons or any property of any employee, agent, passenger, invitee or other person entering onto the portable stage, including all attorney’s fees relating to such claims.  </w:t>
                            </w:r>
                          </w:p>
                          <w:p w14:paraId="125A2B0B" w14:textId="77777777" w:rsidR="007956BF" w:rsidRPr="00403284" w:rsidRDefault="007956BF" w:rsidP="007956BF">
                            <w:pPr>
                              <w:spacing w:after="0"/>
                              <w:rPr>
                                <w:rFonts w:ascii="Times New Roman" w:eastAsia="Times New Roman" w:hAnsi="Times New Roman" w:cs="Times New Roman"/>
                                <w:color w:val="auto"/>
                                <w:sz w:val="25"/>
                                <w:szCs w:val="25"/>
                              </w:rPr>
                            </w:pPr>
                          </w:p>
                          <w:p w14:paraId="283206B6" w14:textId="28C48A0E"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u w:val="single"/>
                              </w:rPr>
                              <w:t>Damage to Property</w:t>
                            </w:r>
                            <w:r w:rsidRPr="00403284">
                              <w:rPr>
                                <w:rFonts w:ascii="Times New Roman" w:eastAsia="Times New Roman" w:hAnsi="Times New Roman" w:cs="Times New Roman"/>
                                <w:color w:val="auto"/>
                                <w:sz w:val="25"/>
                                <w:szCs w:val="25"/>
                              </w:rPr>
                              <w:t>: Renter is responsible for property damage.</w:t>
                            </w:r>
                          </w:p>
                          <w:p w14:paraId="2238330F" w14:textId="77777777" w:rsidR="007956BF" w:rsidRPr="00403284" w:rsidRDefault="007956BF" w:rsidP="007956BF">
                            <w:pPr>
                              <w:spacing w:after="0"/>
                              <w:rPr>
                                <w:rFonts w:ascii="Times New Roman" w:eastAsia="Times New Roman" w:hAnsi="Times New Roman" w:cs="Times New Roman"/>
                                <w:color w:val="auto"/>
                                <w:sz w:val="25"/>
                                <w:szCs w:val="25"/>
                              </w:rPr>
                            </w:pPr>
                          </w:p>
                          <w:p w14:paraId="610B901A"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Date:  ______________________________</w:t>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t>Date:  _____________________________</w:t>
                            </w:r>
                          </w:p>
                          <w:p w14:paraId="13A4247E" w14:textId="77777777" w:rsidR="007956BF" w:rsidRPr="00403284" w:rsidRDefault="007956BF" w:rsidP="007956BF">
                            <w:pPr>
                              <w:spacing w:after="0"/>
                              <w:rPr>
                                <w:rFonts w:ascii="Times New Roman" w:eastAsia="Times New Roman" w:hAnsi="Times New Roman" w:cs="Times New Roman"/>
                                <w:color w:val="auto"/>
                                <w:sz w:val="25"/>
                                <w:szCs w:val="25"/>
                              </w:rPr>
                            </w:pPr>
                          </w:p>
                          <w:p w14:paraId="1B18B098"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___________________________________</w:t>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t>__________________________________</w:t>
                            </w:r>
                          </w:p>
                          <w:p w14:paraId="1D3B8140"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Renters Signature </w:t>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t xml:space="preserve">                                  Platte County Fair</w:t>
                            </w:r>
                          </w:p>
                          <w:p w14:paraId="0EDA396A" w14:textId="77777777" w:rsidR="007956BF" w:rsidRPr="00403284" w:rsidRDefault="007956BF" w:rsidP="007956BF">
                            <w:pPr>
                              <w:spacing w:after="0"/>
                              <w:rPr>
                                <w:rFonts w:ascii="Times New Roman" w:eastAsia="Times New Roman" w:hAnsi="Times New Roman" w:cs="Times New Roman"/>
                                <w:color w:val="auto"/>
                                <w:sz w:val="25"/>
                                <w:szCs w:val="25"/>
                              </w:rPr>
                            </w:pPr>
                          </w:p>
                          <w:p w14:paraId="7D21AE1B"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Printed Name of Renter: ________________________________________________________</w:t>
                            </w:r>
                          </w:p>
                          <w:p w14:paraId="10214217" w14:textId="77777777" w:rsidR="007956BF" w:rsidRPr="00403284" w:rsidRDefault="007956BF" w:rsidP="007956BF">
                            <w:pPr>
                              <w:spacing w:after="0"/>
                              <w:rPr>
                                <w:rFonts w:ascii="Times New Roman" w:eastAsia="Times New Roman" w:hAnsi="Times New Roman" w:cs="Times New Roman"/>
                                <w:color w:val="auto"/>
                                <w:sz w:val="25"/>
                                <w:szCs w:val="25"/>
                              </w:rPr>
                            </w:pPr>
                          </w:p>
                          <w:p w14:paraId="66F11EA1" w14:textId="5A906A6D"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Address:  ________________________________</w:t>
                            </w:r>
                            <w:r w:rsidR="00F555B3">
                              <w:rPr>
                                <w:rFonts w:ascii="Times New Roman" w:eastAsia="Times New Roman" w:hAnsi="Times New Roman" w:cs="Times New Roman"/>
                                <w:color w:val="auto"/>
                                <w:sz w:val="25"/>
                                <w:szCs w:val="25"/>
                              </w:rPr>
                              <w:t>____________________________________</w:t>
                            </w:r>
                          </w:p>
                          <w:p w14:paraId="4B31021F" w14:textId="77777777" w:rsidR="007956BF" w:rsidRPr="00403284" w:rsidRDefault="007956BF" w:rsidP="007956BF">
                            <w:pPr>
                              <w:spacing w:after="0"/>
                              <w:rPr>
                                <w:rFonts w:ascii="Times New Roman" w:eastAsia="Times New Roman" w:hAnsi="Times New Roman" w:cs="Times New Roman"/>
                                <w:color w:val="auto"/>
                                <w:sz w:val="25"/>
                                <w:szCs w:val="25"/>
                              </w:rPr>
                            </w:pPr>
                          </w:p>
                          <w:p w14:paraId="322B2DDD"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Phone:  __________________________________</w:t>
                            </w:r>
                          </w:p>
                          <w:p w14:paraId="221088B1" w14:textId="77777777" w:rsidR="007956BF" w:rsidRPr="00403284" w:rsidRDefault="007956BF" w:rsidP="007956BF">
                            <w:pPr>
                              <w:spacing w:after="0"/>
                              <w:rPr>
                                <w:rFonts w:ascii="Times New Roman" w:eastAsia="Times New Roman" w:hAnsi="Times New Roman" w:cs="Times New Roman"/>
                                <w:color w:val="auto"/>
                                <w:sz w:val="25"/>
                                <w:szCs w:val="25"/>
                              </w:rPr>
                            </w:pPr>
                          </w:p>
                          <w:p w14:paraId="6F58AAB1"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Please Remit application and deposit fee to:  </w:t>
                            </w:r>
                          </w:p>
                          <w:p w14:paraId="37993193"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Platte County Fair </w:t>
                            </w:r>
                          </w:p>
                          <w:p w14:paraId="0B0FB630"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59 Antelope Gap Road</w:t>
                            </w:r>
                          </w:p>
                          <w:p w14:paraId="74CD047C"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Wheatland WY  82201</w:t>
                            </w:r>
                          </w:p>
                          <w:p w14:paraId="7831F9F6"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307-322-9504           plattecofair8@gmail.com</w:t>
                            </w:r>
                          </w:p>
                          <w:p w14:paraId="71B760A9" w14:textId="2231EF48" w:rsidR="005F4FFA" w:rsidRDefault="005F4FFA" w:rsidP="007956BF">
                            <w:pPr>
                              <w:ind w:left="357" w:hanging="357"/>
                              <w:rPr>
                                <w:rFonts w:cstheme="minorHAnsi"/>
                                <w:bCs/>
                                <w:sz w:val="24"/>
                                <w:szCs w:val="24"/>
                              </w:rPr>
                            </w:pPr>
                          </w:p>
                          <w:p w14:paraId="1035D97C" w14:textId="77777777" w:rsidR="007956BF" w:rsidRPr="007956BF" w:rsidRDefault="007956BF" w:rsidP="007956BF">
                            <w:pPr>
                              <w:ind w:left="357" w:hanging="357"/>
                              <w:rPr>
                                <w:rFonts w:cstheme="minorHAnsi"/>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8C5C9" id="_x0000_s1028" type="#_x0000_t202" style="position:absolute;margin-left:-4.3pt;margin-top:0;width:540pt;height:658.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" strokecolor="white [3212]">
                <v:textbox>
                  <w:txbxContent>
                    <w:p w14:paraId="7D6826D0" w14:textId="77777777" w:rsidR="007956BF" w:rsidRDefault="007956BF" w:rsidP="007956BF">
                      <w:pPr>
                        <w:spacing w:after="0"/>
                        <w:rPr>
                          <w:rFonts w:ascii="Times New Roman" w:eastAsia="Times New Roman" w:hAnsi="Times New Roman" w:cs="Times New Roman"/>
                          <w:color w:val="auto"/>
                          <w:sz w:val="26"/>
                          <w:szCs w:val="24"/>
                        </w:rPr>
                      </w:pPr>
                    </w:p>
                    <w:p w14:paraId="3CD62CAD" w14:textId="77777777" w:rsidR="007956BF" w:rsidRDefault="007956BF" w:rsidP="007956BF">
                      <w:pPr>
                        <w:spacing w:after="0"/>
                        <w:rPr>
                          <w:rFonts w:ascii="Times New Roman" w:eastAsia="Times New Roman" w:hAnsi="Times New Roman" w:cs="Times New Roman"/>
                          <w:color w:val="auto"/>
                          <w:sz w:val="26"/>
                          <w:szCs w:val="24"/>
                        </w:rPr>
                      </w:pPr>
                    </w:p>
                    <w:p w14:paraId="4326A371" w14:textId="77777777" w:rsidR="00403284" w:rsidRDefault="00403284" w:rsidP="007956BF">
                      <w:pPr>
                        <w:spacing w:after="0"/>
                        <w:rPr>
                          <w:rFonts w:ascii="Times New Roman" w:eastAsia="Times New Roman" w:hAnsi="Times New Roman" w:cs="Times New Roman"/>
                          <w:color w:val="auto"/>
                          <w:sz w:val="24"/>
                          <w:szCs w:val="24"/>
                        </w:rPr>
                      </w:pPr>
                    </w:p>
                    <w:p w14:paraId="16D967ED" w14:textId="77777777" w:rsidR="00403284" w:rsidRDefault="00403284" w:rsidP="007956BF">
                      <w:pPr>
                        <w:spacing w:after="0"/>
                        <w:rPr>
                          <w:rFonts w:ascii="Times New Roman" w:eastAsia="Times New Roman" w:hAnsi="Times New Roman" w:cs="Times New Roman"/>
                          <w:color w:val="auto"/>
                          <w:sz w:val="24"/>
                          <w:szCs w:val="24"/>
                        </w:rPr>
                      </w:pPr>
                    </w:p>
                    <w:p w14:paraId="70B5507B" w14:textId="5705DC18"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I/We, ____________________________________________ will be using the portable stage for the following event(s) _______________________________________________________. Date(s) stage is needed:  _________________________________________________________</w:t>
                      </w:r>
                    </w:p>
                    <w:p w14:paraId="76DD68C7"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Estimated Pick-up Time &amp; Date:  ___________________________________________________</w:t>
                      </w:r>
                    </w:p>
                    <w:p w14:paraId="37A3BE6F" w14:textId="6105D2F8"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Estimated Return Time &amp; Date: ____________________________________________________</w:t>
                      </w:r>
                    </w:p>
                    <w:p w14:paraId="4ABEAAFC" w14:textId="77777777" w:rsidR="00DB7550" w:rsidRDefault="00DB7550" w:rsidP="007956BF">
                      <w:pPr>
                        <w:spacing w:after="0"/>
                        <w:rPr>
                          <w:rFonts w:ascii="Times New Roman" w:eastAsia="Times New Roman" w:hAnsi="Times New Roman" w:cs="Times New Roman"/>
                          <w:color w:val="auto"/>
                          <w:sz w:val="25"/>
                          <w:szCs w:val="25"/>
                          <w:u w:val="single"/>
                        </w:rPr>
                      </w:pPr>
                    </w:p>
                    <w:p w14:paraId="30652104" w14:textId="7162C1A5" w:rsidR="00DB7550" w:rsidRDefault="00DB7550" w:rsidP="007956BF">
                      <w:pPr>
                        <w:spacing w:after="0"/>
                        <w:rPr>
                          <w:rFonts w:ascii="Times New Roman" w:eastAsia="Times New Roman" w:hAnsi="Times New Roman" w:cs="Times New Roman"/>
                          <w:color w:val="auto"/>
                          <w:sz w:val="25"/>
                          <w:szCs w:val="25"/>
                        </w:rPr>
                      </w:pPr>
                      <w:r>
                        <w:rPr>
                          <w:rFonts w:ascii="Times New Roman" w:eastAsia="Times New Roman" w:hAnsi="Times New Roman" w:cs="Times New Roman"/>
                          <w:color w:val="auto"/>
                          <w:sz w:val="25"/>
                          <w:szCs w:val="25"/>
                          <w:u w:val="single"/>
                        </w:rPr>
                        <w:t xml:space="preserve">Renter Responsibilities: </w:t>
                      </w:r>
                      <w:r>
                        <w:rPr>
                          <w:rFonts w:ascii="Times New Roman" w:eastAsia="Times New Roman" w:hAnsi="Times New Roman" w:cs="Times New Roman"/>
                          <w:color w:val="auto"/>
                          <w:sz w:val="25"/>
                          <w:szCs w:val="25"/>
                        </w:rPr>
                        <w:t xml:space="preserve">Renter shall pick up the stage and transport to desired location which Platte County Fair staff shall approve. </w:t>
                      </w:r>
                    </w:p>
                    <w:p w14:paraId="7DC00B53" w14:textId="77777777" w:rsidR="00DB7550" w:rsidRPr="00DB7550" w:rsidRDefault="00DB7550" w:rsidP="007956BF">
                      <w:pPr>
                        <w:spacing w:after="0"/>
                        <w:rPr>
                          <w:rFonts w:ascii="Times New Roman" w:eastAsia="Times New Roman" w:hAnsi="Times New Roman" w:cs="Times New Roman"/>
                          <w:color w:val="auto"/>
                          <w:sz w:val="25"/>
                          <w:szCs w:val="25"/>
                        </w:rPr>
                      </w:pPr>
                    </w:p>
                    <w:p w14:paraId="1FCD8217" w14:textId="12F732D0" w:rsidR="007956BF" w:rsidRPr="00403284" w:rsidRDefault="007956BF" w:rsidP="007956BF">
                      <w:pPr>
                        <w:spacing w:after="0"/>
                        <w:rPr>
                          <w:rFonts w:ascii="Times New Roman" w:eastAsia="Times New Roman" w:hAnsi="Times New Roman" w:cs="Times New Roman"/>
                          <w:color w:val="auto"/>
                          <w:sz w:val="25"/>
                          <w:szCs w:val="25"/>
                          <w:u w:val="single"/>
                        </w:rPr>
                      </w:pPr>
                      <w:r w:rsidRPr="00403284">
                        <w:rPr>
                          <w:rFonts w:ascii="Times New Roman" w:eastAsia="Times New Roman" w:hAnsi="Times New Roman" w:cs="Times New Roman"/>
                          <w:color w:val="auto"/>
                          <w:sz w:val="25"/>
                          <w:szCs w:val="25"/>
                          <w:u w:val="single"/>
                        </w:rPr>
                        <w:t>Rental Fees:</w:t>
                      </w:r>
                    </w:p>
                    <w:p w14:paraId="2A047710" w14:textId="77777777" w:rsidR="007956BF" w:rsidRPr="00403284" w:rsidRDefault="007956BF" w:rsidP="007956BF">
                      <w:pPr>
                        <w:numPr>
                          <w:ilvl w:val="0"/>
                          <w:numId w:val="19"/>
                        </w:num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$100.00 Base Rental Rate per day.  $100.00 Deposit due at time of rental </w:t>
                      </w:r>
                    </w:p>
                    <w:p w14:paraId="085857F7" w14:textId="77777777" w:rsidR="007956BF" w:rsidRPr="00403284" w:rsidRDefault="007956BF" w:rsidP="007956BF">
                      <w:pPr>
                        <w:numPr>
                          <w:ilvl w:val="0"/>
                          <w:numId w:val="19"/>
                        </w:num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Any event will be charged the Base Rental Rate upon discretion of the Platte County Fair Board.</w:t>
                      </w:r>
                    </w:p>
                    <w:p w14:paraId="40334638" w14:textId="77777777" w:rsidR="007956BF" w:rsidRPr="00403284" w:rsidRDefault="007956BF" w:rsidP="007956BF">
                      <w:pPr>
                        <w:numPr>
                          <w:ilvl w:val="0"/>
                          <w:numId w:val="19"/>
                        </w:num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There will be a charge of $100.00 for each additional day.</w:t>
                      </w:r>
                    </w:p>
                    <w:p w14:paraId="0A19A19F" w14:textId="77777777" w:rsidR="007956BF" w:rsidRPr="00403284" w:rsidRDefault="007956BF" w:rsidP="007956BF">
                      <w:pPr>
                        <w:spacing w:after="0"/>
                        <w:rPr>
                          <w:rFonts w:ascii="Times New Roman" w:eastAsia="Times New Roman" w:hAnsi="Times New Roman" w:cs="Times New Roman"/>
                          <w:color w:val="auto"/>
                          <w:sz w:val="25"/>
                          <w:szCs w:val="25"/>
                        </w:rPr>
                      </w:pPr>
                    </w:p>
                    <w:p w14:paraId="145A0AFC"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u w:val="single"/>
                        </w:rPr>
                        <w:t>Insurance:</w:t>
                      </w:r>
                      <w:r w:rsidRPr="00403284">
                        <w:rPr>
                          <w:rFonts w:ascii="Times New Roman" w:eastAsia="Times New Roman" w:hAnsi="Times New Roman" w:cs="Times New Roman"/>
                          <w:color w:val="auto"/>
                          <w:sz w:val="25"/>
                          <w:szCs w:val="25"/>
                        </w:rPr>
                        <w:tab/>
                        <w:t xml:space="preserve">Platte County Fair Board is not responsible for any damage or injuries that arise from the renter’s use of the Portable Stage.  The renter is solely responsible for insurance coverage on any of his/her personal property and must have liability insurance in effect.  </w:t>
                      </w:r>
                    </w:p>
                    <w:p w14:paraId="5D641E31" w14:textId="77777777" w:rsidR="007956BF" w:rsidRPr="00403284" w:rsidRDefault="007956BF" w:rsidP="007956BF">
                      <w:pPr>
                        <w:spacing w:after="0"/>
                        <w:rPr>
                          <w:rFonts w:ascii="Times New Roman" w:eastAsia="Times New Roman" w:hAnsi="Times New Roman" w:cs="Times New Roman"/>
                          <w:color w:val="auto"/>
                          <w:sz w:val="25"/>
                          <w:szCs w:val="25"/>
                        </w:rPr>
                      </w:pPr>
                    </w:p>
                    <w:p w14:paraId="64E723ED"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u w:val="single"/>
                        </w:rPr>
                        <w:t>Indemnifications</w:t>
                      </w:r>
                      <w:r w:rsidRPr="00403284">
                        <w:rPr>
                          <w:rFonts w:ascii="Times New Roman" w:eastAsia="Times New Roman" w:hAnsi="Times New Roman" w:cs="Times New Roman"/>
                          <w:color w:val="auto"/>
                          <w:sz w:val="25"/>
                          <w:szCs w:val="25"/>
                        </w:rPr>
                        <w:t xml:space="preserve">:  Except for liability resulting from Platte County’s sole negligence, the renter agrees to indemnify and hold harmless Platte County, its employees, agents and servants from any and all liability for injuries to any and all persons or any property of any employee, agent, passenger, invitee or other person entering onto the portable stage, including all attorney’s fees relating to such claims.  </w:t>
                      </w:r>
                    </w:p>
                    <w:p w14:paraId="125A2B0B" w14:textId="77777777" w:rsidR="007956BF" w:rsidRPr="00403284" w:rsidRDefault="007956BF" w:rsidP="007956BF">
                      <w:pPr>
                        <w:spacing w:after="0"/>
                        <w:rPr>
                          <w:rFonts w:ascii="Times New Roman" w:eastAsia="Times New Roman" w:hAnsi="Times New Roman" w:cs="Times New Roman"/>
                          <w:color w:val="auto"/>
                          <w:sz w:val="25"/>
                          <w:szCs w:val="25"/>
                        </w:rPr>
                      </w:pPr>
                    </w:p>
                    <w:p w14:paraId="283206B6" w14:textId="28C48A0E"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u w:val="single"/>
                        </w:rPr>
                        <w:t>Damage to Property</w:t>
                      </w:r>
                      <w:r w:rsidRPr="00403284">
                        <w:rPr>
                          <w:rFonts w:ascii="Times New Roman" w:eastAsia="Times New Roman" w:hAnsi="Times New Roman" w:cs="Times New Roman"/>
                          <w:color w:val="auto"/>
                          <w:sz w:val="25"/>
                          <w:szCs w:val="25"/>
                        </w:rPr>
                        <w:t>: Renter is responsible for property damage.</w:t>
                      </w:r>
                    </w:p>
                    <w:p w14:paraId="2238330F" w14:textId="77777777" w:rsidR="007956BF" w:rsidRPr="00403284" w:rsidRDefault="007956BF" w:rsidP="007956BF">
                      <w:pPr>
                        <w:spacing w:after="0"/>
                        <w:rPr>
                          <w:rFonts w:ascii="Times New Roman" w:eastAsia="Times New Roman" w:hAnsi="Times New Roman" w:cs="Times New Roman"/>
                          <w:color w:val="auto"/>
                          <w:sz w:val="25"/>
                          <w:szCs w:val="25"/>
                        </w:rPr>
                      </w:pPr>
                    </w:p>
                    <w:p w14:paraId="610B901A"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Date:  ______________________________</w:t>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t>Date:  _____________________________</w:t>
                      </w:r>
                    </w:p>
                    <w:p w14:paraId="13A4247E" w14:textId="77777777" w:rsidR="007956BF" w:rsidRPr="00403284" w:rsidRDefault="007956BF" w:rsidP="007956BF">
                      <w:pPr>
                        <w:spacing w:after="0"/>
                        <w:rPr>
                          <w:rFonts w:ascii="Times New Roman" w:eastAsia="Times New Roman" w:hAnsi="Times New Roman" w:cs="Times New Roman"/>
                          <w:color w:val="auto"/>
                          <w:sz w:val="25"/>
                          <w:szCs w:val="25"/>
                        </w:rPr>
                      </w:pPr>
                    </w:p>
                    <w:p w14:paraId="1B18B098"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___________________________________</w:t>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t>__________________________________</w:t>
                      </w:r>
                    </w:p>
                    <w:p w14:paraId="1D3B8140"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Renters Signature </w:t>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r>
                      <w:r w:rsidRPr="00403284">
                        <w:rPr>
                          <w:rFonts w:ascii="Times New Roman" w:eastAsia="Times New Roman" w:hAnsi="Times New Roman" w:cs="Times New Roman"/>
                          <w:color w:val="auto"/>
                          <w:sz w:val="25"/>
                          <w:szCs w:val="25"/>
                        </w:rPr>
                        <w:tab/>
                        <w:t xml:space="preserve">                                  Platte County Fair</w:t>
                      </w:r>
                    </w:p>
                    <w:p w14:paraId="0EDA396A" w14:textId="77777777" w:rsidR="007956BF" w:rsidRPr="00403284" w:rsidRDefault="007956BF" w:rsidP="007956BF">
                      <w:pPr>
                        <w:spacing w:after="0"/>
                        <w:rPr>
                          <w:rFonts w:ascii="Times New Roman" w:eastAsia="Times New Roman" w:hAnsi="Times New Roman" w:cs="Times New Roman"/>
                          <w:color w:val="auto"/>
                          <w:sz w:val="25"/>
                          <w:szCs w:val="25"/>
                        </w:rPr>
                      </w:pPr>
                    </w:p>
                    <w:p w14:paraId="7D21AE1B"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Printed Name of Renter: ________________________________________________________</w:t>
                      </w:r>
                    </w:p>
                    <w:p w14:paraId="10214217" w14:textId="77777777" w:rsidR="007956BF" w:rsidRPr="00403284" w:rsidRDefault="007956BF" w:rsidP="007956BF">
                      <w:pPr>
                        <w:spacing w:after="0"/>
                        <w:rPr>
                          <w:rFonts w:ascii="Times New Roman" w:eastAsia="Times New Roman" w:hAnsi="Times New Roman" w:cs="Times New Roman"/>
                          <w:color w:val="auto"/>
                          <w:sz w:val="25"/>
                          <w:szCs w:val="25"/>
                        </w:rPr>
                      </w:pPr>
                    </w:p>
                    <w:p w14:paraId="66F11EA1" w14:textId="5A906A6D"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Address:  ________________________________</w:t>
                      </w:r>
                      <w:r w:rsidR="00F555B3">
                        <w:rPr>
                          <w:rFonts w:ascii="Times New Roman" w:eastAsia="Times New Roman" w:hAnsi="Times New Roman" w:cs="Times New Roman"/>
                          <w:color w:val="auto"/>
                          <w:sz w:val="25"/>
                          <w:szCs w:val="25"/>
                        </w:rPr>
                        <w:t>____________________________________</w:t>
                      </w:r>
                    </w:p>
                    <w:p w14:paraId="4B31021F" w14:textId="77777777" w:rsidR="007956BF" w:rsidRPr="00403284" w:rsidRDefault="007956BF" w:rsidP="007956BF">
                      <w:pPr>
                        <w:spacing w:after="0"/>
                        <w:rPr>
                          <w:rFonts w:ascii="Times New Roman" w:eastAsia="Times New Roman" w:hAnsi="Times New Roman" w:cs="Times New Roman"/>
                          <w:color w:val="auto"/>
                          <w:sz w:val="25"/>
                          <w:szCs w:val="25"/>
                        </w:rPr>
                      </w:pPr>
                    </w:p>
                    <w:p w14:paraId="322B2DDD"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Phone:  __________________________________</w:t>
                      </w:r>
                    </w:p>
                    <w:p w14:paraId="221088B1" w14:textId="77777777" w:rsidR="007956BF" w:rsidRPr="00403284" w:rsidRDefault="007956BF" w:rsidP="007956BF">
                      <w:pPr>
                        <w:spacing w:after="0"/>
                        <w:rPr>
                          <w:rFonts w:ascii="Times New Roman" w:eastAsia="Times New Roman" w:hAnsi="Times New Roman" w:cs="Times New Roman"/>
                          <w:color w:val="auto"/>
                          <w:sz w:val="25"/>
                          <w:szCs w:val="25"/>
                        </w:rPr>
                      </w:pPr>
                    </w:p>
                    <w:p w14:paraId="6F58AAB1"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Please Remit application and deposit fee to:  </w:t>
                      </w:r>
                    </w:p>
                    <w:p w14:paraId="37993193"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 xml:space="preserve">Platte County Fair </w:t>
                      </w:r>
                    </w:p>
                    <w:p w14:paraId="0B0FB630"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59 Antelope Gap Road</w:t>
                      </w:r>
                    </w:p>
                    <w:p w14:paraId="74CD047C"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Wheatland WY  82201</w:t>
                      </w:r>
                    </w:p>
                    <w:p w14:paraId="7831F9F6" w14:textId="77777777" w:rsidR="007956BF" w:rsidRPr="00403284" w:rsidRDefault="007956BF" w:rsidP="007956BF">
                      <w:pPr>
                        <w:spacing w:after="0"/>
                        <w:rPr>
                          <w:rFonts w:ascii="Times New Roman" w:eastAsia="Times New Roman" w:hAnsi="Times New Roman" w:cs="Times New Roman"/>
                          <w:color w:val="auto"/>
                          <w:sz w:val="25"/>
                          <w:szCs w:val="25"/>
                        </w:rPr>
                      </w:pPr>
                      <w:r w:rsidRPr="00403284">
                        <w:rPr>
                          <w:rFonts w:ascii="Times New Roman" w:eastAsia="Times New Roman" w:hAnsi="Times New Roman" w:cs="Times New Roman"/>
                          <w:color w:val="auto"/>
                          <w:sz w:val="25"/>
                          <w:szCs w:val="25"/>
                        </w:rPr>
                        <w:t>307-322-9504           plattecofair8@gmail.com</w:t>
                      </w:r>
                    </w:p>
                    <w:p w14:paraId="71B760A9" w14:textId="2231EF48" w:rsidR="005F4FFA" w:rsidRDefault="005F4FFA" w:rsidP="007956BF">
                      <w:pPr>
                        <w:ind w:left="357" w:hanging="357"/>
                        <w:rPr>
                          <w:rFonts w:cstheme="minorHAnsi"/>
                          <w:bCs/>
                          <w:sz w:val="24"/>
                          <w:szCs w:val="24"/>
                        </w:rPr>
                      </w:pPr>
                    </w:p>
                    <w:p w14:paraId="1035D97C" w14:textId="77777777" w:rsidR="007956BF" w:rsidRPr="007956BF" w:rsidRDefault="007956BF" w:rsidP="007956BF">
                      <w:pPr>
                        <w:ind w:left="357" w:hanging="357"/>
                        <w:rPr>
                          <w:rFonts w:cstheme="minorHAnsi"/>
                          <w:bCs/>
                          <w:sz w:val="24"/>
                          <w:szCs w:val="24"/>
                        </w:rPr>
                      </w:pPr>
                    </w:p>
                  </w:txbxContent>
                </v:textbox>
                <w10:wrap type="square"/>
              </v:shape>
            </w:pict>
          </mc:Fallback>
        </mc:AlternateContent>
      </w:r>
      <w:r w:rsidR="007956BF">
        <w:rPr>
          <w:noProof/>
        </w:rPr>
        <mc:AlternateContent>
          <mc:Choice Requires="wps">
            <w:drawing>
              <wp:anchor distT="0" distB="0" distL="114300" distR="114300" simplePos="0" relativeHeight="251663359" behindDoc="0" locked="0" layoutInCell="1" allowOverlap="1" wp14:anchorId="3E15CCE6" wp14:editId="05D7B507">
                <wp:simplePos x="0" y="0"/>
                <wp:positionH relativeFrom="column">
                  <wp:posOffset>-228600</wp:posOffset>
                </wp:positionH>
                <wp:positionV relativeFrom="paragraph">
                  <wp:posOffset>-922020</wp:posOffset>
                </wp:positionV>
                <wp:extent cx="7314563" cy="1214755"/>
                <wp:effectExtent l="0" t="0" r="0" b="0"/>
                <wp:wrapNone/>
                <wp:docPr id="902885472" name="Rectangle 1"/>
                <wp:cNvGraphicFramePr/>
                <a:graphic xmlns:a="http://schemas.openxmlformats.org/drawingml/2006/main">
                  <a:graphicData uri="http://schemas.microsoft.com/office/word/2010/wordprocessingShape">
                    <wps:wsp>
                      <wps:cNvSpPr/>
                      <wps:spPr>
                        <a:xfrm>
                          <a:off x="0" y="0"/>
                          <a:ext cx="7314563" cy="1214755"/>
                        </a:xfrm>
                        <a:prstGeom prst="rect">
                          <a:avLst/>
                        </a:prstGeom>
                        <a:blipFill>
                          <a:blip r:embed="rId12"/>
                          <a:stretch>
                            <a:fillRect r="-7574"/>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BA6D40" id="Rectangle 1" o:spid="_x0000_s1026" style="position:absolute;margin-left:-18pt;margin-top:-72.6pt;width:575.95pt;height:95.65pt;z-index:2516633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" stroked="f" strokeweight="2pt">
                <v:fill r:id="rId13" o:title="" recolor="t" rotate="t" type="frame"/>
              </v:rect>
            </w:pict>
          </mc:Fallback>
        </mc:AlternateContent>
      </w:r>
      <w:r w:rsidR="007956BF">
        <w:rPr>
          <w:noProof/>
        </w:rPr>
        <mc:AlternateContent>
          <mc:Choice Requires="wpg">
            <w:drawing>
              <wp:anchor distT="0" distB="0" distL="114300" distR="114300" simplePos="0" relativeHeight="251662336" behindDoc="1" locked="0" layoutInCell="1" allowOverlap="1" wp14:anchorId="0D576745" wp14:editId="47C60256">
                <wp:simplePos x="0" y="0"/>
                <wp:positionH relativeFrom="margin">
                  <wp:align>center</wp:align>
                </wp:positionH>
                <wp:positionV relativeFrom="margin">
                  <wp:posOffset>-922655</wp:posOffset>
                </wp:positionV>
                <wp:extent cx="7314565" cy="1129030"/>
                <wp:effectExtent l="0" t="0" r="635" b="0"/>
                <wp:wrapNone/>
                <wp:docPr id="149" name="Group 149"/>
                <wp:cNvGraphicFramePr/>
                <a:graphic xmlns:a="http://schemas.openxmlformats.org/drawingml/2006/main">
                  <a:graphicData uri="http://schemas.microsoft.com/office/word/2010/wordprocessingGroup">
                    <wpg:wgp>
                      <wpg:cNvGrpSpPr/>
                      <wpg:grpSpPr>
                        <a:xfrm>
                          <a:off x="0" y="0"/>
                          <a:ext cx="7314565" cy="1129030"/>
                          <a:chOff x="87089" y="2004637"/>
                          <a:chExt cx="7315199" cy="1130373"/>
                        </a:xfrm>
                        <a:solidFill>
                          <a:srgbClr val="00CCFF"/>
                        </a:solidFill>
                      </wpg:grpSpPr>
                      <wps:wsp>
                        <wps:cNvPr id="150" name="Rectangle 51"/>
                        <wps:cNvSpPr/>
                        <wps:spPr>
                          <a:xfrm>
                            <a:off x="87089" y="2004637"/>
                            <a:ext cx="7315199"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130630" y="2015535"/>
                            <a:ext cx="1099498" cy="969636"/>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9495D6C" id="Group 149" o:spid="_x0000_s1026" style="position:absolute;margin-left:0;margin-top:-72.65pt;width:575.95pt;height:88.9pt;z-index:-251654144;mso-position-horizontal:center;mso-position-horizontal-relative:margin;mso-position-vertical-relative:margin" coordorigin="870,20046" coordsize="73151,11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">
                <v:shape id="Rectangle 51" o:spid="_x0000_s1027" style="position:absolute;left:870;top:20046;width:73152;height:11304;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" path="m,l7312660,r,1129665l3619500,733425,,1091565,,xe" filled="f" stroked="f" strokeweight="2pt">
                  <v:path arrowok="t" o:connecttype="custom" o:connectlocs="0,0;7315199,0;7315199,1130373;3620757,733885;0,1092249;0,0" o:connectangles="0,0,0,0,0,0"/>
                </v:shape>
                <v:rect id="Rectangle 151" o:spid="_x0000_s1028" style="position:absolute;left:1306;top:20155;width:10995;height:9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" stroked="f" strokeweight="2pt">
                  <v:fill r:id="rId15" o:title="" recolor="t" rotate="t" type="frame"/>
                </v:rect>
                <w10:wrap anchorx="margin" anchory="margin"/>
              </v:group>
            </w:pict>
          </mc:Fallback>
        </mc:AlternateContent>
      </w:r>
      <w:r w:rsidR="009E17B3" w:rsidRPr="004D59EC">
        <w:rPr>
          <w:b/>
          <w:noProof/>
          <w:color w:val="D83B01"/>
          <w:sz w:val="44"/>
        </w:rPr>
        <mc:AlternateContent>
          <mc:Choice Requires="wps">
            <w:drawing>
              <wp:anchor distT="45720" distB="45720" distL="114300" distR="114300" simplePos="0" relativeHeight="251664384" behindDoc="0" locked="0" layoutInCell="1" allowOverlap="1" wp14:anchorId="5BA22970" wp14:editId="03F7661C">
                <wp:simplePos x="0" y="0"/>
                <wp:positionH relativeFrom="column">
                  <wp:posOffset>123825</wp:posOffset>
                </wp:positionH>
                <wp:positionV relativeFrom="paragraph">
                  <wp:posOffset>1905</wp:posOffset>
                </wp:positionV>
                <wp:extent cx="6438900" cy="676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76275"/>
                        </a:xfrm>
                        <a:prstGeom prst="rect">
                          <a:avLst/>
                        </a:prstGeom>
                        <a:solidFill>
                          <a:srgbClr val="FFFFFF"/>
                        </a:solidFill>
                        <a:ln w="9525">
                          <a:solidFill>
                            <a:schemeClr val="bg1"/>
                          </a:solidFill>
                          <a:miter lim="800000"/>
                          <a:headEnd/>
                          <a:tailEnd/>
                        </a:ln>
                      </wps:spPr>
                      <wps:txbx>
                        <w:txbxContent>
                          <w:p w14:paraId="4F5B4EFA" w14:textId="650A8E66" w:rsidR="004D59EC" w:rsidRPr="004D59EC" w:rsidRDefault="007956BF" w:rsidP="004D59EC">
                            <w:pPr>
                              <w:jc w:val="center"/>
                              <w:rPr>
                                <w:rFonts w:ascii="Bernard MT Condensed" w:hAnsi="Bernard MT Condensed"/>
                                <w:sz w:val="72"/>
                                <w:szCs w:val="72"/>
                              </w:rPr>
                            </w:pPr>
                            <w:r>
                              <w:rPr>
                                <w:rFonts w:ascii="Bernard MT Condensed" w:hAnsi="Bernard MT Condensed"/>
                                <w:sz w:val="72"/>
                                <w:szCs w:val="72"/>
                              </w:rPr>
                              <w:t>Portable Stage Rental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22970" id="_x0000_s1028" type="#_x0000_t202" style="position:absolute;margin-left:9.75pt;margin-top:.15pt;width:507pt;height:5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" strokecolor="white [3212]">
                <v:textbox>
                  <w:txbxContent>
                    <w:p w14:paraId="4F5B4EFA" w14:textId="650A8E66" w:rsidR="004D59EC" w:rsidRPr="004D59EC" w:rsidRDefault="007956BF" w:rsidP="004D59EC">
                      <w:pPr>
                        <w:jc w:val="center"/>
                        <w:rPr>
                          <w:rFonts w:ascii="Bernard MT Condensed" w:hAnsi="Bernard MT Condensed"/>
                          <w:sz w:val="72"/>
                          <w:szCs w:val="72"/>
                        </w:rPr>
                      </w:pPr>
                      <w:r>
                        <w:rPr>
                          <w:rFonts w:ascii="Bernard MT Condensed" w:hAnsi="Bernard MT Condensed"/>
                          <w:sz w:val="72"/>
                          <w:szCs w:val="72"/>
                        </w:rPr>
                        <w:t>Portable Stage Rental Agreement</w:t>
                      </w:r>
                    </w:p>
                  </w:txbxContent>
                </v:textbox>
                <w10:wrap type="square"/>
              </v:shape>
            </w:pict>
          </mc:Fallback>
        </mc:AlternateContent>
      </w:r>
    </w:p>
    <w:sectPr w:rsidR="004D59EC" w:rsidSect="004D59EC">
      <w:headerReference w:type="default" r:id="rId16"/>
      <w:footerReference w:type="default" r:id="rId17"/>
      <w:headerReference w:type="first" r:id="rId18"/>
      <w:footerReference w:type="first" r:id="rId19"/>
      <w:pgSz w:w="12240" w:h="15840" w:code="1"/>
      <w:pgMar w:top="1699" w:right="720" w:bottom="1670" w:left="720" w:header="432"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D638A" w14:textId="77777777" w:rsidR="00FC1BE9" w:rsidRDefault="00FC1BE9" w:rsidP="008F1194">
      <w:pPr>
        <w:spacing w:after="0"/>
      </w:pPr>
      <w:r>
        <w:separator/>
      </w:r>
    </w:p>
    <w:p w14:paraId="21007E00" w14:textId="77777777" w:rsidR="00FC1BE9" w:rsidRDefault="00FC1BE9"/>
  </w:endnote>
  <w:endnote w:type="continuationSeparator" w:id="0">
    <w:p w14:paraId="1C29B2CD" w14:textId="77777777" w:rsidR="00FC1BE9" w:rsidRDefault="00FC1BE9" w:rsidP="008F1194">
      <w:pPr>
        <w:spacing w:after="0"/>
      </w:pPr>
      <w:r>
        <w:continuationSeparator/>
      </w:r>
    </w:p>
    <w:p w14:paraId="06BD2BD5" w14:textId="77777777" w:rsidR="00FC1BE9" w:rsidRDefault="00FC1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Bahnschrift Semi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710689479"/>
      <w:docPartObj>
        <w:docPartGallery w:val="Page Numbers (Bottom of Page)"/>
        <w:docPartUnique/>
      </w:docPartObj>
    </w:sdtPr>
    <w:sdtContent>
      <w:p w14:paraId="4504C61F" w14:textId="77777777" w:rsidR="00837669" w:rsidRDefault="00A95391" w:rsidP="00256681">
        <w:pPr>
          <w:pStyle w:val="Footer"/>
          <w:jc w:val="center"/>
        </w:pPr>
        <w:r>
          <w:rPr>
            <w:noProof/>
          </w:rPr>
          <mc:AlternateContent>
            <mc:Choice Requires="wpg">
              <w:drawing>
                <wp:anchor distT="0" distB="0" distL="114300" distR="114300" simplePos="0" relativeHeight="251680768" behindDoc="1" locked="0" layoutInCell="1" allowOverlap="1" wp14:anchorId="221948AA" wp14:editId="3F056891">
                  <wp:simplePos x="0" y="0"/>
                  <wp:positionH relativeFrom="margin">
                    <wp:align>center</wp:align>
                  </wp:positionH>
                  <wp:positionV relativeFrom="page">
                    <wp:align>bottom</wp:align>
                  </wp:positionV>
                  <wp:extent cx="6858000" cy="923544"/>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36"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37"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617CDC6A" id="Group 35" o:spid="_x0000_s1026" alt="&quot;&quot;" style="position:absolute;margin-left:0;margin-top:0;width:540pt;height:72.7pt;z-index:-251635712;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" fillcolor="#92278f [3204]" stroked="f" strokeweight="1pt">
                    <v:stroke miterlimit="4"/>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9b57d3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r w:rsidR="001A2376">
          <w:rPr>
            <w:noProof/>
          </w:rPr>
          <w:fldChar w:fldCharType="begin"/>
        </w:r>
        <w:r w:rsidR="001A2376">
          <w:rPr>
            <w:noProof/>
          </w:rPr>
          <w:instrText xml:space="preserve"> PAGE   \* MERGEFORMAT </w:instrText>
        </w:r>
        <w:r w:rsidR="001A2376">
          <w:rPr>
            <w:noProof/>
          </w:rPr>
          <w:fldChar w:fldCharType="separate"/>
        </w:r>
        <w:r w:rsidR="005D5827">
          <w:rPr>
            <w:noProof/>
          </w:rPr>
          <w:t>5</w:t>
        </w:r>
        <w:r w:rsidR="001A237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D40A" w14:textId="59CAB264" w:rsidR="00522168" w:rsidRDefault="00A95391" w:rsidP="00403284">
    <w:pPr>
      <w:pStyle w:val="Footer"/>
      <w:tabs>
        <w:tab w:val="right" w:pos="10800"/>
      </w:tabs>
    </w:pPr>
    <w:r>
      <w:rPr>
        <w:noProof/>
      </w:rPr>
      <mc:AlternateContent>
        <mc:Choice Requires="wpg">
          <w:drawing>
            <wp:anchor distT="0" distB="0" distL="114300" distR="114300" simplePos="0" relativeHeight="251678720" behindDoc="1" locked="0" layoutInCell="1" allowOverlap="1" wp14:anchorId="1F3B9A17" wp14:editId="3E2024BB">
              <wp:simplePos x="0" y="0"/>
              <wp:positionH relativeFrom="margin">
                <wp:align>right</wp:align>
              </wp:positionH>
              <wp:positionV relativeFrom="page">
                <wp:align>bottom</wp:align>
              </wp:positionV>
              <wp:extent cx="6858000" cy="923289"/>
              <wp:effectExtent l="0" t="0" r="19050" b="10795"/>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289"/>
                        <a:chOff x="0" y="0"/>
                        <a:chExt cx="6858000" cy="924305"/>
                      </a:xfrm>
                    </wpg:grpSpPr>
                    <wps:wsp>
                      <wps:cNvPr id="30" name="Rectangle"/>
                      <wps:cNvSpPr/>
                      <wps:spPr>
                        <a:xfrm>
                          <a:off x="0" y="359623"/>
                          <a:ext cx="6858000" cy="564682"/>
                        </a:xfrm>
                        <a:prstGeom prst="rect">
                          <a:avLst/>
                        </a:prstGeom>
                        <a:ln/>
                      </wps:spPr>
                      <wps:style>
                        <a:lnRef idx="1">
                          <a:schemeClr val="accent5"/>
                        </a:lnRef>
                        <a:fillRef idx="2">
                          <a:schemeClr val="accent5"/>
                        </a:fillRef>
                        <a:effectRef idx="1">
                          <a:schemeClr val="accent5"/>
                        </a:effectRef>
                        <a:fontRef idx="minor">
                          <a:schemeClr val="dk1"/>
                        </a:fontRef>
                      </wps:style>
                      <wps:bodyPr lIns="38100" tIns="38100" rIns="38100" bIns="38100" anchor="ctr"/>
                    </wps:wsp>
                    <wps:wsp>
                      <wps:cNvPr id="32"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ln/>
                      </wps:spPr>
                      <wps:style>
                        <a:lnRef idx="1">
                          <a:schemeClr val="accent5"/>
                        </a:lnRef>
                        <a:fillRef idx="2">
                          <a:schemeClr val="accent5"/>
                        </a:fillRef>
                        <a:effectRef idx="1">
                          <a:schemeClr val="accent5"/>
                        </a:effectRef>
                        <a:fontRef idx="minor">
                          <a:schemeClr val="dk1"/>
                        </a:fontRef>
                      </wps:style>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470D3245" id="Group 22" o:spid="_x0000_s1026" alt="&quot;&quot;" style="position:absolute;margin-left:488.8pt;margin-top:0;width:540pt;height:72.7pt;z-index:-251637760;mso-width-percent:1000;mso-position-horizontal:right;mso-position-horizontal-relative:margin;mso-position-vertical:bottom;mso-position-vertical-relative:page;mso-width-percent:1000;mso-width-relative:margin;mso-height-relative:margin" coordsize="68580,9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">
              <v:rect id="Rectangle" o:spid="_x0000_s1027" style="position:absolute;top:3596;width:68580;height:5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" fillcolor="#a2d1f6 [1624]" strokecolor="#369deb [3048]">
                <v:fill color2="#e3f1fc [504]" rotate="t" angle="180" colors="0 #8bd2ff;22938f #aedeff;1 #ddf1ff" focus="100%" type="gradient"/>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a2d1f6 [1624]" strokecolor="#369deb [3048]">
                <v:fill color2="#e3f1fc [504]" rotate="t" angle="180" colors="0 #8bd2ff;22938f #aedeff;1 #ddf1ff" focus="100%" type="gradient"/>
                <v:path arrowok="t" o:extrusionok="f" o:connecttype="custom" o:connectlocs="3429000,457835;3429000,457835;3429000,457835;3429000,457835" o:connectangles="0,90,180,270"/>
              </v:shape>
              <w10:wrap anchorx="margin" anchory="page"/>
            </v:group>
          </w:pict>
        </mc:Fallback>
      </mc:AlternateContent>
    </w:r>
    <w:r w:rsidR="0040328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06E3" w14:textId="77777777" w:rsidR="00FC1BE9" w:rsidRDefault="00FC1BE9" w:rsidP="008F1194">
      <w:pPr>
        <w:spacing w:after="0"/>
      </w:pPr>
      <w:r>
        <w:separator/>
      </w:r>
    </w:p>
    <w:p w14:paraId="1F451CDE" w14:textId="77777777" w:rsidR="00FC1BE9" w:rsidRDefault="00FC1BE9"/>
  </w:footnote>
  <w:footnote w:type="continuationSeparator" w:id="0">
    <w:p w14:paraId="441C35F4" w14:textId="77777777" w:rsidR="00FC1BE9" w:rsidRDefault="00FC1BE9" w:rsidP="008F1194">
      <w:pPr>
        <w:spacing w:after="0"/>
      </w:pPr>
      <w:r>
        <w:continuationSeparator/>
      </w:r>
    </w:p>
    <w:p w14:paraId="094EA5F0" w14:textId="77777777" w:rsidR="00FC1BE9" w:rsidRDefault="00FC1B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4418" w14:textId="348DFFC1" w:rsidR="00837669" w:rsidRDefault="003102F1" w:rsidP="00256681">
    <w:pPr>
      <w:tabs>
        <w:tab w:val="center" w:pos="4680"/>
        <w:tab w:val="right" w:pos="9360"/>
      </w:tabs>
      <w:spacing w:after="0"/>
      <w:ind w:right="27"/>
      <w:jc w:val="right"/>
    </w:pPr>
    <w:r w:rsidRPr="003102F1">
      <w:rPr>
        <w:rFonts w:ascii="Bahnschrift SemiLight Condensed" w:hAnsi="Bahnschrift SemiLight Condensed"/>
        <w:sz w:val="72"/>
        <w:szCs w:val="72"/>
      </w:rPr>
      <w:t>Indoor Riding Rules</w:t>
    </w:r>
    <w:r>
      <w:rPr>
        <w:noProof/>
        <w:lang w:eastAsia="en-AU"/>
      </w:rPr>
      <w:drawing>
        <wp:inline distT="0" distB="0" distL="0" distR="0" wp14:anchorId="1A39074F" wp14:editId="7E488172">
          <wp:extent cx="1057275" cy="482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103748" cy="504045"/>
                  </a:xfrm>
                  <a:prstGeom prst="rect">
                    <a:avLst/>
                  </a:prstGeom>
                </pic:spPr>
              </pic:pic>
            </a:graphicData>
          </a:graphic>
        </wp:inline>
      </w:drawing>
    </w:r>
    <w:r w:rsidR="00A95391" w:rsidRPr="00671EF0">
      <w:rPr>
        <w:noProof/>
        <w:lang w:eastAsia="en-AU"/>
      </w:rPr>
      <mc:AlternateContent>
        <mc:Choice Requires="wpg">
          <w:drawing>
            <wp:anchor distT="0" distB="0" distL="114300" distR="114300" simplePos="0" relativeHeight="251676672" behindDoc="0" locked="0" layoutInCell="1" allowOverlap="1" wp14:anchorId="500D0CD6" wp14:editId="1FB23B72">
              <wp:simplePos x="0" y="0"/>
              <wp:positionH relativeFrom="margin">
                <wp:align>center</wp:align>
              </wp:positionH>
              <wp:positionV relativeFrom="page">
                <wp:align>top</wp:align>
              </wp:positionV>
              <wp:extent cx="6858000" cy="905256"/>
              <wp:effectExtent l="0" t="0" r="0" b="9525"/>
              <wp:wrapNone/>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05256"/>
                        <a:chOff x="0" y="0"/>
                        <a:chExt cx="6858000" cy="909321"/>
                      </a:xfrm>
                    </wpg:grpSpPr>
                    <wps:wsp>
                      <wps:cNvPr id="18"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19"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21"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239F796C" id="Group 17" o:spid="_x0000_s1026" alt="&quot;&quot;" style="position:absolute;margin-left:0;margin-top:0;width:540pt;height:71.3pt;z-index:251676672;mso-width-percent:1000;mso-position-horizontal:center;mso-position-horizontal-relative:margin;mso-position-vertical:top;mso-position-vertical-relative:page;mso-width-percent:1000;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" fillcolor="#92278f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" fillcolor="#9b57d3 [3205]" stroked="f" strokeweight="1pt">
                <v:stroke miterlimit="4"/>
                <v:textbox inset="3pt,3pt,3pt,3pt"/>
              </v:rec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898E" w14:textId="47803DF3" w:rsidR="007976F0" w:rsidRDefault="007976F0">
    <w:pPr>
      <w:pStyle w:val="Header"/>
    </w:pPr>
    <w:r>
      <w:rPr>
        <w:noProof/>
      </w:rPr>
      <w:drawing>
        <wp:inline distT="0" distB="0" distL="0" distR="0" wp14:anchorId="1DD57AE8" wp14:editId="7163B2DB">
          <wp:extent cx="870766" cy="870766"/>
          <wp:effectExtent l="0" t="0" r="5715" b="5715"/>
          <wp:docPr id="11675263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26316" name="Picture 1167526316"/>
                  <pic:cNvPicPr/>
                </pic:nvPicPr>
                <pic:blipFill>
                  <a:blip r:embed="rId1">
                    <a:extLst>
                      <a:ext uri="{28A0092B-C50C-407E-A947-70E740481C1C}">
                        <a14:useLocalDpi xmlns:a14="http://schemas.microsoft.com/office/drawing/2010/main" val="0"/>
                      </a:ext>
                    </a:extLst>
                  </a:blip>
                  <a:stretch>
                    <a:fillRect/>
                  </a:stretch>
                </pic:blipFill>
                <pic:spPr>
                  <a:xfrm>
                    <a:off x="0" y="0"/>
                    <a:ext cx="882072" cy="8820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B8B"/>
    <w:multiLevelType w:val="hybridMultilevel"/>
    <w:tmpl w:val="E130A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FA2ED1"/>
    <w:multiLevelType w:val="hybridMultilevel"/>
    <w:tmpl w:val="A65E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7C4"/>
    <w:multiLevelType w:val="hybridMultilevel"/>
    <w:tmpl w:val="D0644C9E"/>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63C8E"/>
    <w:multiLevelType w:val="multilevel"/>
    <w:tmpl w:val="24FE7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456F0B"/>
    <w:multiLevelType w:val="hybridMultilevel"/>
    <w:tmpl w:val="8640E514"/>
    <w:lvl w:ilvl="0" w:tplc="88EC3A6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BE5D17"/>
    <w:multiLevelType w:val="hybridMultilevel"/>
    <w:tmpl w:val="0F4A044E"/>
    <w:lvl w:ilvl="0" w:tplc="04090001">
      <w:start w:val="1"/>
      <w:numFmt w:val="bullet"/>
      <w:lvlText w:val=""/>
      <w:lvlJc w:val="left"/>
      <w:pPr>
        <w:ind w:left="360" w:hanging="360"/>
      </w:pPr>
      <w:rPr>
        <w:rFonts w:ascii="Symbol" w:hAnsi="Symbol" w:hint="default"/>
      </w:rPr>
    </w:lvl>
    <w:lvl w:ilvl="1" w:tplc="6C02EFCE">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EA1B3D"/>
    <w:multiLevelType w:val="hybridMultilevel"/>
    <w:tmpl w:val="3B2A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E04FB0"/>
    <w:multiLevelType w:val="hybridMultilevel"/>
    <w:tmpl w:val="A326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C222B"/>
    <w:multiLevelType w:val="hybridMultilevel"/>
    <w:tmpl w:val="1CCE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336990"/>
    <w:multiLevelType w:val="hybridMultilevel"/>
    <w:tmpl w:val="4E848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095000"/>
    <w:multiLevelType w:val="hybridMultilevel"/>
    <w:tmpl w:val="8EA6EA72"/>
    <w:lvl w:ilvl="0" w:tplc="98EAAF0A">
      <w:start w:val="1"/>
      <w:numFmt w:val="bullet"/>
      <w:pStyle w:val="Bullets"/>
      <w:lvlText w:val=""/>
      <w:lvlJc w:val="left"/>
      <w:pPr>
        <w:ind w:left="530" w:hanging="360"/>
      </w:pPr>
      <w:rPr>
        <w:rFonts w:ascii="Symbol" w:hAnsi="Symbol" w:hint="default"/>
        <w:color w:val="632E62"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385DE7"/>
    <w:multiLevelType w:val="hybridMultilevel"/>
    <w:tmpl w:val="68CA9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0E397A"/>
    <w:multiLevelType w:val="hybridMultilevel"/>
    <w:tmpl w:val="1A22FF1E"/>
    <w:lvl w:ilvl="0" w:tplc="E3B4F41A">
      <w:start w:val="1"/>
      <w:numFmt w:val="decimal"/>
      <w:pStyle w:val="ListParagrap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1A3D3B"/>
    <w:multiLevelType w:val="hybridMultilevel"/>
    <w:tmpl w:val="80D4B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760BC7"/>
    <w:multiLevelType w:val="hybridMultilevel"/>
    <w:tmpl w:val="FBE4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561039"/>
    <w:multiLevelType w:val="hybridMultilevel"/>
    <w:tmpl w:val="0718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D17129"/>
    <w:multiLevelType w:val="hybridMultilevel"/>
    <w:tmpl w:val="1E94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9D08C4"/>
    <w:multiLevelType w:val="hybridMultilevel"/>
    <w:tmpl w:val="46326D84"/>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0F4D2C"/>
    <w:multiLevelType w:val="hybridMultilevel"/>
    <w:tmpl w:val="0D32A1E0"/>
    <w:lvl w:ilvl="0" w:tplc="88EC3A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652742">
    <w:abstractNumId w:val="15"/>
  </w:num>
  <w:num w:numId="2" w16cid:durableId="832530299">
    <w:abstractNumId w:val="18"/>
  </w:num>
  <w:num w:numId="3" w16cid:durableId="1413115595">
    <w:abstractNumId w:val="4"/>
  </w:num>
  <w:num w:numId="4" w16cid:durableId="187568064">
    <w:abstractNumId w:val="6"/>
  </w:num>
  <w:num w:numId="5" w16cid:durableId="959458882">
    <w:abstractNumId w:val="5"/>
  </w:num>
  <w:num w:numId="6" w16cid:durableId="49349992">
    <w:abstractNumId w:val="0"/>
  </w:num>
  <w:num w:numId="7" w16cid:durableId="1136873433">
    <w:abstractNumId w:val="16"/>
  </w:num>
  <w:num w:numId="8" w16cid:durableId="1049721126">
    <w:abstractNumId w:val="11"/>
  </w:num>
  <w:num w:numId="9" w16cid:durableId="1929801519">
    <w:abstractNumId w:val="14"/>
  </w:num>
  <w:num w:numId="10" w16cid:durableId="270011268">
    <w:abstractNumId w:val="13"/>
  </w:num>
  <w:num w:numId="11" w16cid:durableId="1175073969">
    <w:abstractNumId w:val="8"/>
  </w:num>
  <w:num w:numId="12" w16cid:durableId="1437939975">
    <w:abstractNumId w:val="17"/>
  </w:num>
  <w:num w:numId="13" w16cid:durableId="824904175">
    <w:abstractNumId w:val="2"/>
  </w:num>
  <w:num w:numId="14" w16cid:durableId="1233544333">
    <w:abstractNumId w:val="12"/>
  </w:num>
  <w:num w:numId="15" w16cid:durableId="1446658510">
    <w:abstractNumId w:val="10"/>
  </w:num>
  <w:num w:numId="16" w16cid:durableId="1246915498">
    <w:abstractNumId w:val="3"/>
  </w:num>
  <w:num w:numId="17" w16cid:durableId="1128932647">
    <w:abstractNumId w:val="7"/>
  </w:num>
  <w:num w:numId="18" w16cid:durableId="1586261242">
    <w:abstractNumId w:val="1"/>
  </w:num>
  <w:num w:numId="19" w16cid:durableId="1262687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EC"/>
    <w:rsid w:val="000048CB"/>
    <w:rsid w:val="0002188C"/>
    <w:rsid w:val="00040776"/>
    <w:rsid w:val="0008130B"/>
    <w:rsid w:val="000A7CCA"/>
    <w:rsid w:val="000B2049"/>
    <w:rsid w:val="000D5219"/>
    <w:rsid w:val="000F3235"/>
    <w:rsid w:val="000F6C90"/>
    <w:rsid w:val="00113FB5"/>
    <w:rsid w:val="00135DEF"/>
    <w:rsid w:val="0014729A"/>
    <w:rsid w:val="00174F40"/>
    <w:rsid w:val="00180B74"/>
    <w:rsid w:val="00191D63"/>
    <w:rsid w:val="001A0CC3"/>
    <w:rsid w:val="001A2376"/>
    <w:rsid w:val="001A3F3A"/>
    <w:rsid w:val="001D16DD"/>
    <w:rsid w:val="001D5B2D"/>
    <w:rsid w:val="001D7E33"/>
    <w:rsid w:val="00201773"/>
    <w:rsid w:val="00213709"/>
    <w:rsid w:val="00233C92"/>
    <w:rsid w:val="0024119E"/>
    <w:rsid w:val="00241A86"/>
    <w:rsid w:val="00256681"/>
    <w:rsid w:val="002575B1"/>
    <w:rsid w:val="00276F32"/>
    <w:rsid w:val="00277281"/>
    <w:rsid w:val="0029115B"/>
    <w:rsid w:val="00297A58"/>
    <w:rsid w:val="003102F1"/>
    <w:rsid w:val="00311990"/>
    <w:rsid w:val="00324B47"/>
    <w:rsid w:val="003320D6"/>
    <w:rsid w:val="003545DD"/>
    <w:rsid w:val="00377792"/>
    <w:rsid w:val="0038174F"/>
    <w:rsid w:val="003834DE"/>
    <w:rsid w:val="003A7B47"/>
    <w:rsid w:val="00403284"/>
    <w:rsid w:val="00404562"/>
    <w:rsid w:val="004120C2"/>
    <w:rsid w:val="00435F2E"/>
    <w:rsid w:val="00436C33"/>
    <w:rsid w:val="00450BBB"/>
    <w:rsid w:val="004C32B5"/>
    <w:rsid w:val="004C595B"/>
    <w:rsid w:val="004C5EE1"/>
    <w:rsid w:val="004D59EC"/>
    <w:rsid w:val="004E2FE1"/>
    <w:rsid w:val="004E6A03"/>
    <w:rsid w:val="004F2D9E"/>
    <w:rsid w:val="00513443"/>
    <w:rsid w:val="00522168"/>
    <w:rsid w:val="005426A5"/>
    <w:rsid w:val="00574106"/>
    <w:rsid w:val="005977E4"/>
    <w:rsid w:val="005B45F0"/>
    <w:rsid w:val="005D3ADE"/>
    <w:rsid w:val="005D5827"/>
    <w:rsid w:val="005D5C0F"/>
    <w:rsid w:val="005F4FFA"/>
    <w:rsid w:val="006041A0"/>
    <w:rsid w:val="00613E73"/>
    <w:rsid w:val="00631541"/>
    <w:rsid w:val="00632AF3"/>
    <w:rsid w:val="00652D94"/>
    <w:rsid w:val="00663A5E"/>
    <w:rsid w:val="00671EF0"/>
    <w:rsid w:val="006B2F2B"/>
    <w:rsid w:val="006E1312"/>
    <w:rsid w:val="006E5C25"/>
    <w:rsid w:val="00703998"/>
    <w:rsid w:val="00714A9A"/>
    <w:rsid w:val="00751BCB"/>
    <w:rsid w:val="007554B7"/>
    <w:rsid w:val="007630F2"/>
    <w:rsid w:val="00770B7C"/>
    <w:rsid w:val="007956BF"/>
    <w:rsid w:val="007976F0"/>
    <w:rsid w:val="007A4B7E"/>
    <w:rsid w:val="007B32CF"/>
    <w:rsid w:val="007D34D0"/>
    <w:rsid w:val="007D4521"/>
    <w:rsid w:val="007E3455"/>
    <w:rsid w:val="007F1E4B"/>
    <w:rsid w:val="00803C56"/>
    <w:rsid w:val="0080551C"/>
    <w:rsid w:val="00824D55"/>
    <w:rsid w:val="00837669"/>
    <w:rsid w:val="00852BBD"/>
    <w:rsid w:val="0088045F"/>
    <w:rsid w:val="008B2CAB"/>
    <w:rsid w:val="008D0C74"/>
    <w:rsid w:val="008D2230"/>
    <w:rsid w:val="008F1194"/>
    <w:rsid w:val="0091435D"/>
    <w:rsid w:val="009210EA"/>
    <w:rsid w:val="009358CF"/>
    <w:rsid w:val="00935DD1"/>
    <w:rsid w:val="00974A50"/>
    <w:rsid w:val="009C31D9"/>
    <w:rsid w:val="009E17B3"/>
    <w:rsid w:val="009E4B73"/>
    <w:rsid w:val="00A119C5"/>
    <w:rsid w:val="00A1430A"/>
    <w:rsid w:val="00A43F3A"/>
    <w:rsid w:val="00A95391"/>
    <w:rsid w:val="00A95895"/>
    <w:rsid w:val="00AC11E8"/>
    <w:rsid w:val="00AE22DC"/>
    <w:rsid w:val="00B04624"/>
    <w:rsid w:val="00B91A00"/>
    <w:rsid w:val="00B9450F"/>
    <w:rsid w:val="00BB2437"/>
    <w:rsid w:val="00C026D3"/>
    <w:rsid w:val="00C21A9C"/>
    <w:rsid w:val="00C236C0"/>
    <w:rsid w:val="00C74DC3"/>
    <w:rsid w:val="00CE03B5"/>
    <w:rsid w:val="00CF508D"/>
    <w:rsid w:val="00D11E77"/>
    <w:rsid w:val="00D23497"/>
    <w:rsid w:val="00D30F4A"/>
    <w:rsid w:val="00D5153F"/>
    <w:rsid w:val="00D71C9E"/>
    <w:rsid w:val="00D92C4C"/>
    <w:rsid w:val="00D93216"/>
    <w:rsid w:val="00DB7550"/>
    <w:rsid w:val="00E231A0"/>
    <w:rsid w:val="00E25BC6"/>
    <w:rsid w:val="00E3260E"/>
    <w:rsid w:val="00E61D53"/>
    <w:rsid w:val="00E667B3"/>
    <w:rsid w:val="00E82221"/>
    <w:rsid w:val="00E84F22"/>
    <w:rsid w:val="00E90D2D"/>
    <w:rsid w:val="00EA1406"/>
    <w:rsid w:val="00EA3B11"/>
    <w:rsid w:val="00EE7E83"/>
    <w:rsid w:val="00F26EB3"/>
    <w:rsid w:val="00F555B3"/>
    <w:rsid w:val="00F823AD"/>
    <w:rsid w:val="00F90CA2"/>
    <w:rsid w:val="00F94789"/>
    <w:rsid w:val="00FB1147"/>
    <w:rsid w:val="00FB13F4"/>
    <w:rsid w:val="00FC1BE9"/>
    <w:rsid w:val="00FC2735"/>
    <w:rsid w:val="00FC6307"/>
    <w:rsid w:val="00FE76AF"/>
    <w:rsid w:val="00FF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EC2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681"/>
    <w:pPr>
      <w:spacing w:after="180" w:line="240" w:lineRule="auto"/>
    </w:pPr>
    <w:rPr>
      <w:rFonts w:cs="Times New Roman (Body 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93216"/>
    <w:pPr>
      <w:spacing w:after="0"/>
    </w:pPr>
  </w:style>
  <w:style w:type="character" w:customStyle="1" w:styleId="HeaderChar">
    <w:name w:val="Header Char"/>
    <w:basedOn w:val="DefaultParagraphFont"/>
    <w:link w:val="Header"/>
    <w:uiPriority w:val="99"/>
    <w:semiHidden/>
    <w:rsid w:val="00D93216"/>
    <w:rPr>
      <w:rFonts w:cs="Times New Roman (Body CS)"/>
      <w:color w:val="000000" w:themeColor="text1"/>
    </w:rPr>
  </w:style>
  <w:style w:type="paragraph" w:styleId="Footer">
    <w:name w:val="footer"/>
    <w:basedOn w:val="Normal"/>
    <w:link w:val="FooterChar"/>
    <w:uiPriority w:val="99"/>
    <w:semiHidden/>
    <w:rsid w:val="00D93216"/>
    <w:pPr>
      <w:spacing w:after="0"/>
    </w:pPr>
    <w:rPr>
      <w:color w:val="FFFFFF" w:themeColor="background1"/>
    </w:rPr>
  </w:style>
  <w:style w:type="character" w:customStyle="1" w:styleId="FooterChar">
    <w:name w:val="Footer Char"/>
    <w:basedOn w:val="DefaultParagraphFont"/>
    <w:link w:val="Footer"/>
    <w:uiPriority w:val="99"/>
    <w:semiHidden/>
    <w:rsid w:val="00D93216"/>
    <w:rPr>
      <w:rFonts w:cs="Times New Roman (Body CS)"/>
      <w:color w:val="FFFFFF" w:themeColor="background1"/>
    </w:rPr>
  </w:style>
  <w:style w:type="paragraph" w:styleId="NoSpacing">
    <w:name w:val="No Spacing"/>
    <w:link w:val="NoSpacingChar"/>
    <w:uiPriority w:val="1"/>
    <w:qFormat/>
    <w:rsid w:val="008F1194"/>
    <w:pPr>
      <w:spacing w:after="0" w:line="240" w:lineRule="auto"/>
    </w:pPr>
    <w:rPr>
      <w:rFonts w:eastAsiaTheme="minorEastAsia"/>
    </w:rPr>
  </w:style>
  <w:style w:type="character" w:customStyle="1" w:styleId="NoSpacingChar">
    <w:name w:val="No Spacing Char"/>
    <w:basedOn w:val="DefaultParagraphFont"/>
    <w:link w:val="NoSpacing"/>
    <w:uiPriority w:val="1"/>
    <w:rsid w:val="00256681"/>
    <w:rPr>
      <w:rFonts w:eastAsiaTheme="minorEastAsia"/>
    </w:rPr>
  </w:style>
  <w:style w:type="paragraph" w:styleId="ListParagraph">
    <w:name w:val="List Paragraph"/>
    <w:basedOn w:val="Normal"/>
    <w:uiPriority w:val="34"/>
    <w:qFormat/>
    <w:rsid w:val="00E667B3"/>
    <w:pPr>
      <w:numPr>
        <w:numId w:val="14"/>
      </w:numPr>
      <w:spacing w:after="120"/>
      <w:ind w:left="357" w:hanging="357"/>
      <w:contextualSpacing/>
    </w:pPr>
    <w:rPr>
      <w:b/>
      <w:sz w:val="28"/>
      <w:szCs w:val="28"/>
    </w:rPr>
  </w:style>
  <w:style w:type="table" w:styleId="TableGrid">
    <w:name w:val="Table Grid"/>
    <w:basedOn w:val="TableNormal"/>
    <w:uiPriority w:val="39"/>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0"/>
    <w:qFormat/>
    <w:rsid w:val="00A1430A"/>
    <w:pPr>
      <w:spacing w:after="0"/>
    </w:pPr>
    <w:rPr>
      <w:rFonts w:asciiTheme="majorHAnsi" w:hAnsiTheme="majorHAnsi"/>
      <w:color w:val="92278F" w:themeColor="accent1"/>
      <w:sz w:val="68"/>
    </w:rPr>
  </w:style>
  <w:style w:type="character" w:customStyle="1" w:styleId="TitleChar">
    <w:name w:val="Title Char"/>
    <w:basedOn w:val="DefaultParagraphFont"/>
    <w:link w:val="Title"/>
    <w:uiPriority w:val="10"/>
    <w:rsid w:val="00A1430A"/>
    <w:rPr>
      <w:rFonts w:asciiTheme="majorHAnsi" w:hAnsiTheme="majorHAnsi" w:cs="Times New Roman (Body CS)"/>
      <w:color w:val="92278F" w:themeColor="accent1"/>
      <w:sz w:val="68"/>
    </w:rPr>
  </w:style>
  <w:style w:type="paragraph" w:styleId="Subtitle">
    <w:name w:val="Subtitle"/>
    <w:basedOn w:val="Normal"/>
    <w:next w:val="Normal"/>
    <w:link w:val="SubtitleChar"/>
    <w:uiPriority w:val="11"/>
    <w:qFormat/>
    <w:rsid w:val="007630F2"/>
    <w:pPr>
      <w:spacing w:after="0"/>
    </w:pPr>
    <w:rPr>
      <w:color w:val="7F7F7F" w:themeColor="text1" w:themeTint="80"/>
      <w:sz w:val="68"/>
    </w:rPr>
  </w:style>
  <w:style w:type="character" w:customStyle="1" w:styleId="SubtitleChar">
    <w:name w:val="Subtitle Char"/>
    <w:basedOn w:val="DefaultParagraphFont"/>
    <w:link w:val="Subtitle"/>
    <w:uiPriority w:val="11"/>
    <w:rsid w:val="005977E4"/>
    <w:rPr>
      <w:rFonts w:cs="Times New Roman (Body CS)"/>
      <w:color w:val="7F7F7F" w:themeColor="text1" w:themeTint="80"/>
      <w:sz w:val="68"/>
    </w:rPr>
  </w:style>
  <w:style w:type="paragraph" w:customStyle="1" w:styleId="Bullets">
    <w:name w:val="Bullets"/>
    <w:basedOn w:val="Normal"/>
    <w:next w:val="Normal"/>
    <w:qFormat/>
    <w:rsid w:val="009C31D9"/>
    <w:pPr>
      <w:numPr>
        <w:numId w:val="15"/>
      </w:numPr>
      <w:spacing w:after="0"/>
    </w:pPr>
  </w:style>
  <w:style w:type="character" w:styleId="Strong">
    <w:name w:val="Strong"/>
    <w:basedOn w:val="DefaultParagraphFont"/>
    <w:uiPriority w:val="22"/>
    <w:qFormat/>
    <w:rsid w:val="00671EF0"/>
    <w:rPr>
      <w:b/>
      <w:bCs/>
      <w:color w:val="92278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getdrawings.com/calf-roper-silhouette" TargetMode="External"/><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ctor\AppData\Roaming\Microsoft\Templates\Healthcare%20startup%20checklist.dotx" TargetMode="External"/></Relationships>
</file>

<file path=word/theme/theme1.xml><?xml version="1.0" encoding="utf-8"?>
<a:theme xmlns:a="http://schemas.openxmlformats.org/drawingml/2006/main" name="Healthcar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73F9978-8400-4CEF-99A4-FE158CE9B901}">
  <ds:schemaRefs>
    <ds:schemaRef ds:uri="http://schemas.microsoft.com/sharepoint/v3/contenttype/forms"/>
  </ds:schemaRefs>
</ds:datastoreItem>
</file>

<file path=customXml/itemProps2.xml><?xml version="1.0" encoding="utf-8"?>
<ds:datastoreItem xmlns:ds="http://schemas.openxmlformats.org/officeDocument/2006/customXml" ds:itemID="{5A492951-A466-4E96-92DD-FDB0344771CC}">
  <ds:schemaRefs>
    <ds:schemaRef ds:uri="http://schemas.openxmlformats.org/officeDocument/2006/bibliography"/>
  </ds:schemaRefs>
</ds:datastoreItem>
</file>

<file path=customXml/itemProps3.xml><?xml version="1.0" encoding="utf-8"?>
<ds:datastoreItem xmlns:ds="http://schemas.openxmlformats.org/officeDocument/2006/customXml" ds:itemID="{91F48FE6-96FD-4E87-B509-92D1451D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8085E-9C31-48FF-A997-C44A666CC53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Healthcare startup checklist</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2026-06-26T14:29:00Z</dcterms:created>
  <dcterms:modified xsi:type="dcterms:W3CDTF">2026-06-26T16:21:00Z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