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627"/>
        <w:gridCol w:w="5056"/>
      </w:tblGrid>
      <w:tr w:rsidR="00284AAA" w:rsidRPr="00B16495" w14:paraId="7612C4E5" w14:textId="77777777" w:rsidTr="00C43740">
        <w:trPr>
          <w:trHeight w:hRule="exact" w:val="2263"/>
        </w:trPr>
        <w:tc>
          <w:tcPr>
            <w:tcW w:w="5627" w:type="dxa"/>
            <w:tcMar>
              <w:bottom w:w="144" w:type="dxa"/>
            </w:tcMar>
            <w:vAlign w:val="bottom"/>
          </w:tcPr>
          <w:p w14:paraId="3361D945" w14:textId="5BA73094" w:rsidR="00284AAA" w:rsidRPr="009236AB" w:rsidRDefault="00054E3D" w:rsidP="00054E3D">
            <w:pPr>
              <w:pStyle w:val="ContactInfo"/>
              <w:rPr>
                <w:rFonts w:ascii="Century Gothic" w:hAnsi="Century Gothic"/>
                <w:color w:val="70AD47" w:themeColor="accent6"/>
                <w:lang w:val="en-GB"/>
              </w:rPr>
            </w:pPr>
            <w:r w:rsidRPr="009236AB">
              <w:rPr>
                <w:rFonts w:ascii="Century Gothic" w:hAnsi="Century Gothic"/>
                <w:color w:val="70AD47" w:themeColor="accent6"/>
                <w:lang w:val="en-GB"/>
              </w:rPr>
              <w:t xml:space="preserve">Ph: Benji - 0419506759 </w:t>
            </w:r>
          </w:p>
          <w:p w14:paraId="4BD8EADB" w14:textId="77777777" w:rsidR="00054E3D" w:rsidRPr="009236AB" w:rsidRDefault="00054E3D" w:rsidP="00054E3D">
            <w:pPr>
              <w:pStyle w:val="ContactInfo"/>
              <w:rPr>
                <w:rFonts w:ascii="Century Gothic" w:hAnsi="Century Gothic"/>
                <w:color w:val="70AD47" w:themeColor="accent6"/>
                <w:lang w:val="en-GB"/>
              </w:rPr>
            </w:pPr>
            <w:r w:rsidRPr="009236AB">
              <w:rPr>
                <w:rFonts w:ascii="Century Gothic" w:hAnsi="Century Gothic"/>
                <w:color w:val="70AD47" w:themeColor="accent6"/>
                <w:lang w:val="en-GB"/>
              </w:rPr>
              <w:t>westernrivernursery@gmail.com</w:t>
            </w:r>
          </w:p>
          <w:p w14:paraId="5BB6B5A3" w14:textId="77777777" w:rsidR="00284AAA" w:rsidRPr="009236AB" w:rsidRDefault="006B4E88" w:rsidP="00054E3D">
            <w:pPr>
              <w:pStyle w:val="ContactInfo"/>
              <w:rPr>
                <w:rFonts w:ascii="Century Gothic" w:hAnsi="Century Gothic"/>
                <w:color w:val="70AD47" w:themeColor="accent6"/>
                <w:lang w:val="en-GB"/>
              </w:rPr>
            </w:pPr>
            <w:proofErr w:type="spellStart"/>
            <w:r w:rsidRPr="009236AB">
              <w:rPr>
                <w:rFonts w:ascii="Century Gothic" w:hAnsi="Century Gothic"/>
                <w:color w:val="70AD47" w:themeColor="accent6"/>
                <w:lang w:val="en-GB"/>
              </w:rPr>
              <w:t>Yelarbon</w:t>
            </w:r>
            <w:proofErr w:type="spellEnd"/>
            <w:r w:rsidR="008668F3" w:rsidRPr="009236AB">
              <w:rPr>
                <w:rFonts w:ascii="Century Gothic" w:hAnsi="Century Gothic"/>
                <w:color w:val="70AD47" w:themeColor="accent6"/>
                <w:lang w:val="en-GB"/>
              </w:rPr>
              <w:t>, QLD, 4390</w:t>
            </w:r>
          </w:p>
          <w:p w14:paraId="0B632581" w14:textId="77777777" w:rsidR="00054E3D" w:rsidRPr="00054E3D" w:rsidRDefault="00054E3D" w:rsidP="00054E3D">
            <w:pPr>
              <w:pStyle w:val="ContactInfo"/>
              <w:rPr>
                <w:color w:val="70AD47" w:themeColor="accent6"/>
                <w:lang w:val="en-GB"/>
              </w:rPr>
            </w:pPr>
            <w:r w:rsidRPr="009236AB">
              <w:rPr>
                <w:rFonts w:ascii="Century Gothic" w:hAnsi="Century Gothic"/>
                <w:color w:val="70AD47" w:themeColor="accent6"/>
                <w:lang w:val="en-GB"/>
              </w:rPr>
              <w:t>3150 Kildonan Road</w:t>
            </w:r>
          </w:p>
        </w:tc>
        <w:tc>
          <w:tcPr>
            <w:tcW w:w="5056" w:type="dxa"/>
            <w:tcMar>
              <w:top w:w="576" w:type="dxa"/>
            </w:tcMar>
            <w:vAlign w:val="center"/>
          </w:tcPr>
          <w:p w14:paraId="75A27FEE" w14:textId="77777777" w:rsidR="00284AAA" w:rsidRPr="00B16495" w:rsidRDefault="00054E3D" w:rsidP="00284AAA">
            <w:pPr>
              <w:pStyle w:val="Heading1"/>
              <w:spacing w:before="0"/>
              <w:jc w:val="right"/>
              <w:rPr>
                <w:lang w:val="en-GB"/>
              </w:rPr>
            </w:pPr>
            <w:r w:rsidRPr="00054E3D">
              <w:rPr>
                <w:rFonts w:ascii="Yu Gothic" w:eastAsia="Yu Gothic" w:hAnsi="Yu Gothic" w:cs="Kohinoor Devanagari"/>
                <w:color w:val="70AD47" w:themeColor="accent6"/>
                <w:sz w:val="28"/>
                <w:lang w:val="en-GB"/>
              </w:rPr>
              <w:t>W</w:t>
            </w:r>
            <w:r w:rsidRPr="00054E3D">
              <w:rPr>
                <w:rFonts w:ascii="Century Gothic" w:hAnsi="Century Gothic" w:cs="Kohinoor Devanagari"/>
                <w:color w:val="70AD47" w:themeColor="accent6"/>
                <w:sz w:val="28"/>
                <w:lang w:val="en-GB"/>
              </w:rPr>
              <w:t>estern River Nursery</w:t>
            </w:r>
            <w:r w:rsidR="008668F3">
              <w:rPr>
                <w:noProof/>
                <w:lang w:val="en-GB"/>
              </w:rPr>
              <w:drawing>
                <wp:inline distT="0" distB="0" distL="0" distR="0" wp14:anchorId="4424CAE5" wp14:editId="5288859D">
                  <wp:extent cx="939800" cy="939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873B6" w14:textId="77777777" w:rsidR="006B4E88" w:rsidRPr="006B4E88" w:rsidRDefault="006B4E88" w:rsidP="006B4E88">
      <w:pPr>
        <w:pStyle w:val="Signature"/>
        <w:spacing w:before="0" w:after="0"/>
        <w:rPr>
          <w:sz w:val="24"/>
          <w:szCs w:val="21"/>
          <w:lang w:val="en-GB"/>
        </w:rPr>
      </w:pPr>
      <w:r w:rsidRPr="006B4E88">
        <w:rPr>
          <w:sz w:val="24"/>
          <w:szCs w:val="21"/>
          <w:lang w:val="en-GB"/>
        </w:rPr>
        <w:tab/>
      </w:r>
    </w:p>
    <w:p w14:paraId="4A1BE3F5" w14:textId="77777777" w:rsidR="006B4E88" w:rsidRPr="009236AB" w:rsidRDefault="006B4E88" w:rsidP="006B4E88">
      <w:pPr>
        <w:pStyle w:val="Signature"/>
        <w:ind w:left="4320" w:hanging="4320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APPLE: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2B051BDA" w14:textId="1DB7C721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 xml:space="preserve">Anna 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 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7E0A389B" w14:textId="3B2902DA" w:rsidR="006B4E88" w:rsidRPr="009236AB" w:rsidRDefault="00A03D95" w:rsidP="006B4E88">
      <w:pPr>
        <w:pStyle w:val="Signature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  <w:r>
        <w:rPr>
          <w:rFonts w:ascii="Century Gothic" w:hAnsi="Century Gothic"/>
          <w:sz w:val="24"/>
          <w:szCs w:val="21"/>
          <w:lang w:val="en-GB"/>
        </w:rPr>
        <w:t xml:space="preserve">Cripps Pink              </w:t>
      </w:r>
      <w:r w:rsidR="006B4E88" w:rsidRPr="009236AB">
        <w:rPr>
          <w:rFonts w:ascii="Century Gothic" w:hAnsi="Century Gothic"/>
          <w:sz w:val="24"/>
          <w:szCs w:val="21"/>
          <w:lang w:val="en-GB"/>
        </w:rPr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="006B4E88"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  <w:r w:rsidR="006B4E88"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1AA4F320" w14:textId="0B318604" w:rsidR="00A03D95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 xml:space="preserve">Tropic Sweet </w:t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692A9E46" w14:textId="4534A2D9" w:rsidR="006B4E88" w:rsidRPr="009236AB" w:rsidRDefault="00A03D95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>
        <w:rPr>
          <w:rFonts w:ascii="Century Gothic" w:hAnsi="Century Gothic"/>
          <w:sz w:val="24"/>
          <w:szCs w:val="21"/>
          <w:lang w:val="en-GB"/>
        </w:rPr>
        <w:t>Red Delicious         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>
        <w:rPr>
          <w:rFonts w:ascii="Century Gothic" w:hAnsi="Century Gothic"/>
          <w:sz w:val="24"/>
          <w:szCs w:val="21"/>
          <w:lang w:val="en-GB"/>
        </w:rPr>
        <w:t xml:space="preserve"> + GST</w:t>
      </w:r>
      <w:r w:rsidR="006B4E88"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65E0176D" w14:textId="77777777" w:rsidR="00A03D95" w:rsidRDefault="00A03D95" w:rsidP="00A03D95">
      <w:pPr>
        <w:pStyle w:val="Signature"/>
        <w:rPr>
          <w:rFonts w:ascii="Century Gothic" w:hAnsi="Century Gothic"/>
          <w:sz w:val="24"/>
          <w:szCs w:val="21"/>
          <w:lang w:val="en-GB"/>
        </w:rPr>
      </w:pPr>
      <w:r>
        <w:rPr>
          <w:rFonts w:ascii="Century Gothic" w:hAnsi="Century Gothic"/>
          <w:sz w:val="24"/>
          <w:szCs w:val="21"/>
          <w:lang w:val="en-GB"/>
        </w:rPr>
        <w:t>Granny Smith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</w:t>
      </w:r>
      <w:r>
        <w:rPr>
          <w:rFonts w:ascii="Century Gothic" w:hAnsi="Century Gothic"/>
          <w:sz w:val="24"/>
          <w:szCs w:val="21"/>
          <w:lang w:val="en-GB"/>
        </w:rPr>
        <w:t xml:space="preserve">/ Red Delicious </w:t>
      </w:r>
      <w:r w:rsidR="009236AB">
        <w:rPr>
          <w:rFonts w:ascii="Century Gothic" w:hAnsi="Century Gothic"/>
          <w:b/>
          <w:bCs w:val="0"/>
          <w:sz w:val="24"/>
          <w:szCs w:val="21"/>
          <w:lang w:val="en-GB"/>
        </w:rPr>
        <w:t>DOUBLE GRAFT</w:t>
      </w:r>
      <w:r>
        <w:rPr>
          <w:rFonts w:ascii="Century Gothic" w:hAnsi="Century Gothic"/>
          <w:sz w:val="24"/>
          <w:szCs w:val="21"/>
          <w:lang w:val="en-GB"/>
        </w:rPr>
        <w:t xml:space="preserve"> </w:t>
      </w:r>
    </w:p>
    <w:p w14:paraId="56583D90" w14:textId="2CB28502" w:rsidR="006B4E88" w:rsidRDefault="00A03D95" w:rsidP="00A03D95">
      <w:pPr>
        <w:pStyle w:val="Signature"/>
        <w:rPr>
          <w:rFonts w:ascii="Century Gothic" w:hAnsi="Century Gothic"/>
          <w:sz w:val="24"/>
          <w:szCs w:val="21"/>
          <w:lang w:val="en-GB"/>
        </w:rPr>
      </w:pPr>
      <w:r>
        <w:rPr>
          <w:rFonts w:ascii="Century Gothic" w:hAnsi="Century Gothic"/>
          <w:sz w:val="24"/>
          <w:szCs w:val="21"/>
          <w:lang w:val="en-GB"/>
        </w:rPr>
        <w:t xml:space="preserve">                                 </w:t>
      </w:r>
      <w:r w:rsidR="006B4E88" w:rsidRPr="009236AB">
        <w:rPr>
          <w:rFonts w:ascii="Century Gothic" w:hAnsi="Century Gothic"/>
          <w:sz w:val="24"/>
          <w:szCs w:val="21"/>
          <w:lang w:val="en-GB"/>
        </w:rPr>
        <w:t>$</w:t>
      </w:r>
      <w:r w:rsidR="0008370D">
        <w:rPr>
          <w:rFonts w:ascii="Century Gothic" w:hAnsi="Century Gothic"/>
          <w:sz w:val="24"/>
          <w:szCs w:val="21"/>
          <w:lang w:val="en-GB"/>
        </w:rPr>
        <w:t>45</w:t>
      </w:r>
      <w:r w:rsidR="006B4E88"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4F2E063E" w14:textId="77777777" w:rsidR="00A03D95" w:rsidRDefault="00A03D95" w:rsidP="00A03D95">
      <w:pPr>
        <w:pStyle w:val="Signature"/>
        <w:rPr>
          <w:rFonts w:ascii="Century Gothic" w:hAnsi="Century Gothic"/>
          <w:b/>
          <w:bCs w:val="0"/>
          <w:sz w:val="24"/>
          <w:szCs w:val="21"/>
          <w:lang w:val="en-GB"/>
        </w:rPr>
      </w:pPr>
      <w:r w:rsidRPr="00A03D95">
        <w:rPr>
          <w:rFonts w:ascii="Century Gothic" w:hAnsi="Century Gothic"/>
          <w:sz w:val="24"/>
          <w:szCs w:val="21"/>
          <w:lang w:val="en-GB"/>
        </w:rPr>
        <w:t>Cripps Pink / Tropic Sweet</w:t>
      </w:r>
      <w:r>
        <w:rPr>
          <w:rFonts w:ascii="Century Gothic" w:hAnsi="Century Gothic"/>
          <w:b/>
          <w:bCs w:val="0"/>
          <w:sz w:val="24"/>
          <w:szCs w:val="21"/>
          <w:lang w:val="en-GB"/>
        </w:rPr>
        <w:t xml:space="preserve"> </w:t>
      </w:r>
      <w:r>
        <w:rPr>
          <w:rFonts w:ascii="Century Gothic" w:hAnsi="Century Gothic"/>
          <w:b/>
          <w:bCs w:val="0"/>
          <w:sz w:val="24"/>
          <w:szCs w:val="21"/>
          <w:lang w:val="en-GB"/>
        </w:rPr>
        <w:t>DOUBLE GRAFT</w:t>
      </w:r>
      <w:r>
        <w:rPr>
          <w:rFonts w:ascii="Century Gothic" w:hAnsi="Century Gothic"/>
          <w:b/>
          <w:bCs w:val="0"/>
          <w:sz w:val="24"/>
          <w:szCs w:val="21"/>
          <w:lang w:val="en-GB"/>
        </w:rPr>
        <w:t xml:space="preserve"> </w:t>
      </w:r>
    </w:p>
    <w:p w14:paraId="6E3B282A" w14:textId="76A0A008" w:rsidR="00A03D95" w:rsidRDefault="00A03D95" w:rsidP="00A03D95">
      <w:pPr>
        <w:pStyle w:val="Signature"/>
        <w:rPr>
          <w:rFonts w:ascii="Century Gothic" w:hAnsi="Century Gothic"/>
          <w:sz w:val="24"/>
          <w:szCs w:val="21"/>
          <w:lang w:val="en-GB"/>
        </w:rPr>
      </w:pPr>
      <w:r>
        <w:rPr>
          <w:rFonts w:ascii="Century Gothic" w:hAnsi="Century Gothic"/>
          <w:b/>
          <w:bCs w:val="0"/>
          <w:sz w:val="24"/>
          <w:szCs w:val="21"/>
          <w:lang w:val="en-GB"/>
        </w:rPr>
        <w:t xml:space="preserve">                                 $</w:t>
      </w:r>
      <w:r w:rsidR="0008370D">
        <w:rPr>
          <w:rFonts w:ascii="Century Gothic" w:hAnsi="Century Gothic"/>
          <w:sz w:val="24"/>
          <w:szCs w:val="21"/>
          <w:lang w:val="en-GB"/>
        </w:rPr>
        <w:t>45</w:t>
      </w:r>
      <w:r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3764C5BA" w14:textId="77777777" w:rsidR="00A03D95" w:rsidRDefault="006B4E88" w:rsidP="00A03D95">
      <w:pPr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b/>
          <w:sz w:val="24"/>
          <w:szCs w:val="21"/>
          <w:u w:val="single"/>
          <w:lang w:val="en-GB"/>
        </w:rPr>
        <w:t>APRICOT:</w:t>
      </w:r>
      <w:r w:rsidRPr="009236AB">
        <w:rPr>
          <w:rFonts w:ascii="Century Gothic" w:hAnsi="Century Gothic"/>
          <w:sz w:val="24"/>
          <w:szCs w:val="21"/>
          <w:lang w:val="en-GB"/>
        </w:rPr>
        <w:tab/>
        <w:t xml:space="preserve">                              </w:t>
      </w:r>
    </w:p>
    <w:p w14:paraId="52AA8AD1" w14:textId="7E9F7480" w:rsidR="006B4E88" w:rsidRPr="009236AB" w:rsidRDefault="006B4E88" w:rsidP="00A03D95">
      <w:pPr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Glengarry (Low Chill) $</w:t>
      </w:r>
      <w:r w:rsidR="0008370D">
        <w:rPr>
          <w:rFonts w:ascii="Century Gothic" w:hAnsi="Century Gothic"/>
          <w:sz w:val="24"/>
          <w:szCs w:val="21"/>
          <w:lang w:val="en-GB"/>
        </w:rPr>
        <w:t>40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</w:t>
      </w:r>
      <w:r w:rsidR="00A03D95">
        <w:rPr>
          <w:rFonts w:ascii="Century Gothic" w:hAnsi="Century Gothic"/>
          <w:sz w:val="24"/>
          <w:szCs w:val="21"/>
          <w:lang w:val="en-GB"/>
        </w:rPr>
        <w:t>T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739C558E" w14:textId="77777777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4F8B1C6D" w14:textId="77777777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FEIJOA: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26CE548C" w14:textId="78E268ED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Duffy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30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548E3542" w14:textId="77777777" w:rsidR="006B4E88" w:rsidRPr="009236AB" w:rsidRDefault="006B4E88" w:rsidP="006B4E88">
      <w:pPr>
        <w:spacing w:after="0"/>
        <w:rPr>
          <w:rFonts w:ascii="Century Gothic" w:hAnsi="Century Gothic"/>
          <w:lang w:val="en-GB"/>
        </w:rPr>
      </w:pPr>
    </w:p>
    <w:p w14:paraId="6E9DF9DE" w14:textId="77777777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FIG:</w:t>
      </w:r>
    </w:p>
    <w:p w14:paraId="3D87B222" w14:textId="57192013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 xml:space="preserve">Black Genoa fig 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="0008370D">
        <w:rPr>
          <w:rFonts w:ascii="Century Gothic" w:hAnsi="Century Gothic"/>
          <w:sz w:val="24"/>
          <w:szCs w:val="21"/>
          <w:lang w:val="en-GB"/>
        </w:rPr>
        <w:t>$35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19C99F31" w14:textId="77777777" w:rsidR="006B4E88" w:rsidRPr="009236AB" w:rsidRDefault="006B4E88" w:rsidP="006B4E88">
      <w:pPr>
        <w:spacing w:after="0"/>
        <w:rPr>
          <w:rFonts w:ascii="Century Gothic" w:hAnsi="Century Gothic"/>
          <w:lang w:val="en-GB"/>
        </w:rPr>
      </w:pPr>
    </w:p>
    <w:p w14:paraId="66ECD04C" w14:textId="77777777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FLOWERING PEAR:</w:t>
      </w:r>
      <w:r w:rsidRPr="009236AB">
        <w:rPr>
          <w:rFonts w:ascii="Century Gothic" w:hAnsi="Century Gothic"/>
          <w:b/>
          <w:bCs w:val="0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25FFE7FA" w14:textId="4229A5C4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Capital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40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</w:t>
      </w:r>
      <w:proofErr w:type="gramStart"/>
      <w:r w:rsidRPr="009236AB">
        <w:rPr>
          <w:rFonts w:ascii="Century Gothic" w:hAnsi="Century Gothic"/>
          <w:sz w:val="24"/>
          <w:szCs w:val="21"/>
          <w:lang w:val="en-GB"/>
        </w:rPr>
        <w:t>GST</w:t>
      </w:r>
      <w:proofErr w:type="gramEnd"/>
    </w:p>
    <w:p w14:paraId="657318AA" w14:textId="5927D734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Manchurian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40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0B863077" w14:textId="4A2243A2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 xml:space="preserve">Bradford 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40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35FDFEA0" w14:textId="77777777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6C1E1F35" w14:textId="77777777" w:rsidR="009236AB" w:rsidRDefault="009236AB" w:rsidP="006B4E88">
      <w:pPr>
        <w:pStyle w:val="Signature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</w:p>
    <w:p w14:paraId="33B4C62E" w14:textId="77777777" w:rsidR="006B4E88" w:rsidRPr="009236AB" w:rsidRDefault="006B4E88" w:rsidP="006B4E88">
      <w:pPr>
        <w:pStyle w:val="Signature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JUJUBE:</w:t>
      </w:r>
    </w:p>
    <w:p w14:paraId="3923AE20" w14:textId="77777777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 xml:space="preserve">Chico, Li, Redlands, </w:t>
      </w:r>
    </w:p>
    <w:p w14:paraId="28DBCC2E" w14:textId="77777777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proofErr w:type="spellStart"/>
      <w:r w:rsidRPr="009236AB">
        <w:rPr>
          <w:rFonts w:ascii="Century Gothic" w:hAnsi="Century Gothic"/>
          <w:sz w:val="24"/>
          <w:szCs w:val="21"/>
          <w:lang w:val="en-GB"/>
        </w:rPr>
        <w:t>Suiman</w:t>
      </w:r>
      <w:proofErr w:type="spellEnd"/>
      <w:r w:rsidRPr="009236AB">
        <w:rPr>
          <w:rFonts w:ascii="Century Gothic" w:hAnsi="Century Gothic"/>
          <w:sz w:val="24"/>
          <w:szCs w:val="21"/>
          <w:lang w:val="en-GB"/>
        </w:rPr>
        <w:t xml:space="preserve">, </w:t>
      </w:r>
      <w:proofErr w:type="spellStart"/>
      <w:r w:rsidRPr="009236AB">
        <w:rPr>
          <w:rFonts w:ascii="Century Gothic" w:hAnsi="Century Gothic"/>
          <w:sz w:val="24"/>
          <w:szCs w:val="21"/>
          <w:lang w:val="en-GB"/>
        </w:rPr>
        <w:t>Tigertooth</w:t>
      </w:r>
      <w:proofErr w:type="spellEnd"/>
      <w:r w:rsidRPr="009236AB">
        <w:rPr>
          <w:rFonts w:ascii="Century Gothic" w:hAnsi="Century Gothic"/>
          <w:sz w:val="24"/>
          <w:szCs w:val="21"/>
          <w:lang w:val="en-GB"/>
        </w:rPr>
        <w:t>,</w:t>
      </w:r>
    </w:p>
    <w:p w14:paraId="6C27569C" w14:textId="63A79740" w:rsidR="006B4E88" w:rsidRDefault="006B4E88" w:rsidP="00A03D95">
      <w:pPr>
        <w:pStyle w:val="Signature"/>
        <w:rPr>
          <w:rFonts w:ascii="Century Gothic" w:hAnsi="Century Gothic"/>
          <w:sz w:val="24"/>
          <w:szCs w:val="21"/>
          <w:lang w:val="en-GB"/>
        </w:rPr>
      </w:pPr>
      <w:proofErr w:type="spellStart"/>
      <w:proofErr w:type="gramStart"/>
      <w:r w:rsidRPr="009236AB">
        <w:rPr>
          <w:rFonts w:ascii="Century Gothic" w:hAnsi="Century Gothic"/>
          <w:sz w:val="24"/>
          <w:szCs w:val="21"/>
          <w:lang w:val="en-GB"/>
        </w:rPr>
        <w:t>Tajan</w:t>
      </w:r>
      <w:proofErr w:type="spellEnd"/>
      <w:r w:rsidRPr="009236AB">
        <w:rPr>
          <w:rFonts w:ascii="Century Gothic" w:hAnsi="Century Gothic"/>
          <w:sz w:val="24"/>
          <w:szCs w:val="21"/>
          <w:lang w:val="en-GB"/>
        </w:rPr>
        <w:t>,</w:t>
      </w:r>
      <w:r w:rsidR="00A03D95">
        <w:rPr>
          <w:rFonts w:ascii="Century Gothic" w:hAnsi="Century Gothic"/>
          <w:sz w:val="24"/>
          <w:szCs w:val="21"/>
          <w:lang w:val="en-GB"/>
        </w:rPr>
        <w:t xml:space="preserve">   </w:t>
      </w:r>
      <w:proofErr w:type="gramEnd"/>
      <w:r w:rsidR="00A03D95">
        <w:rPr>
          <w:rFonts w:ascii="Century Gothic" w:hAnsi="Century Gothic"/>
          <w:sz w:val="24"/>
          <w:szCs w:val="21"/>
          <w:lang w:val="en-GB"/>
        </w:rPr>
        <w:t xml:space="preserve">                   </w:t>
      </w:r>
      <w:r w:rsidRPr="009236AB">
        <w:rPr>
          <w:rFonts w:ascii="Century Gothic" w:hAnsi="Century Gothic"/>
          <w:sz w:val="24"/>
          <w:szCs w:val="21"/>
          <w:lang w:val="en-GB"/>
        </w:rPr>
        <w:t>$</w:t>
      </w:r>
      <w:r w:rsidR="0008370D">
        <w:rPr>
          <w:rFonts w:ascii="Century Gothic" w:hAnsi="Century Gothic"/>
          <w:sz w:val="24"/>
          <w:szCs w:val="21"/>
          <w:lang w:val="en-GB"/>
        </w:rPr>
        <w:t>60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3C329390" w14:textId="77777777" w:rsidR="009236AB" w:rsidRPr="009236AB" w:rsidRDefault="009236AB" w:rsidP="009236AB">
      <w:pPr>
        <w:spacing w:after="0"/>
        <w:rPr>
          <w:lang w:val="en-GB"/>
        </w:rPr>
      </w:pPr>
    </w:p>
    <w:p w14:paraId="06BADA9A" w14:textId="77777777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lastRenderedPageBreak/>
        <w:t>NASHI:</w:t>
      </w:r>
    </w:p>
    <w:p w14:paraId="4960E74A" w14:textId="362B3C95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20th Century</w:t>
      </w:r>
      <w:r w:rsidR="00A03D95">
        <w:rPr>
          <w:rFonts w:ascii="Century Gothic" w:hAnsi="Century Gothic"/>
          <w:sz w:val="24"/>
          <w:szCs w:val="21"/>
          <w:lang w:val="en-GB"/>
        </w:rPr>
        <w:t xml:space="preserve">.         </w:t>
      </w:r>
      <w:r w:rsidRPr="009236AB">
        <w:rPr>
          <w:rFonts w:ascii="Century Gothic" w:hAnsi="Century Gothic"/>
          <w:sz w:val="24"/>
          <w:szCs w:val="21"/>
          <w:lang w:val="en-GB"/>
        </w:rPr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2595D534" w14:textId="1CF9B47B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proofErr w:type="spellStart"/>
      <w:r w:rsidRPr="009236AB">
        <w:rPr>
          <w:rFonts w:ascii="Century Gothic" w:hAnsi="Century Gothic"/>
          <w:sz w:val="24"/>
          <w:szCs w:val="21"/>
          <w:lang w:val="en-GB"/>
        </w:rPr>
        <w:t>Sunshu</w:t>
      </w:r>
      <w:proofErr w:type="spellEnd"/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00210522" w14:textId="3C4BB163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Country Wide</w:t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0DCEA9A5" w14:textId="77777777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</w:p>
    <w:p w14:paraId="4C4ECC93" w14:textId="77777777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OLIVE:</w:t>
      </w:r>
    </w:p>
    <w:p w14:paraId="060AFD00" w14:textId="1F450226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proofErr w:type="spellStart"/>
      <w:r w:rsidRPr="009236AB">
        <w:rPr>
          <w:rFonts w:ascii="Century Gothic" w:hAnsi="Century Gothic"/>
          <w:sz w:val="24"/>
          <w:szCs w:val="21"/>
          <w:lang w:val="en-GB"/>
        </w:rPr>
        <w:t>Arbosana</w:t>
      </w:r>
      <w:proofErr w:type="spellEnd"/>
      <w:r w:rsidRPr="009236AB">
        <w:rPr>
          <w:rFonts w:ascii="Century Gothic" w:hAnsi="Century Gothic"/>
          <w:sz w:val="24"/>
          <w:szCs w:val="21"/>
          <w:lang w:val="en-GB"/>
        </w:rPr>
        <w:t xml:space="preserve"> 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6E98ADA2" w14:textId="5C50E701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proofErr w:type="spellStart"/>
      <w:r w:rsidRPr="009236AB">
        <w:rPr>
          <w:rFonts w:ascii="Century Gothic" w:hAnsi="Century Gothic"/>
          <w:sz w:val="24"/>
          <w:szCs w:val="21"/>
          <w:lang w:val="en-GB"/>
        </w:rPr>
        <w:t>Frantoio</w:t>
      </w:r>
      <w:proofErr w:type="spellEnd"/>
      <w:r w:rsidRPr="009236AB">
        <w:rPr>
          <w:rFonts w:ascii="Century Gothic" w:hAnsi="Century Gothic"/>
          <w:sz w:val="24"/>
          <w:szCs w:val="21"/>
          <w:lang w:val="en-GB"/>
        </w:rPr>
        <w:t xml:space="preserve"> 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724A0860" w14:textId="6E546A5A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proofErr w:type="spellStart"/>
      <w:r w:rsidRPr="009236AB">
        <w:rPr>
          <w:rFonts w:ascii="Century Gothic" w:hAnsi="Century Gothic"/>
          <w:sz w:val="24"/>
          <w:szCs w:val="21"/>
          <w:lang w:val="en-GB"/>
        </w:rPr>
        <w:t>Picual</w:t>
      </w:r>
      <w:proofErr w:type="spellEnd"/>
      <w:r w:rsidRPr="009236AB">
        <w:rPr>
          <w:rFonts w:ascii="Century Gothic" w:hAnsi="Century Gothic"/>
          <w:sz w:val="24"/>
          <w:szCs w:val="21"/>
          <w:lang w:val="en-GB"/>
        </w:rPr>
        <w:t xml:space="preserve"> olive 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70F1D146" w14:textId="77777777" w:rsidR="00A03D95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 xml:space="preserve">Manzanillo (40cm Tubs) </w:t>
      </w:r>
    </w:p>
    <w:p w14:paraId="3523296D" w14:textId="534823AE" w:rsidR="00A03D95" w:rsidRPr="0008370D" w:rsidRDefault="00A03D95" w:rsidP="0008370D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r>
        <w:rPr>
          <w:rFonts w:ascii="Century Gothic" w:hAnsi="Century Gothic"/>
          <w:sz w:val="24"/>
          <w:szCs w:val="21"/>
          <w:lang w:val="en-GB"/>
        </w:rPr>
        <w:t xml:space="preserve">                                 </w:t>
      </w:r>
      <w:r w:rsidR="006B4E88" w:rsidRPr="009236AB">
        <w:rPr>
          <w:rFonts w:ascii="Century Gothic" w:hAnsi="Century Gothic"/>
          <w:sz w:val="24"/>
          <w:szCs w:val="21"/>
          <w:lang w:val="en-GB"/>
        </w:rPr>
        <w:t>$</w:t>
      </w:r>
      <w:r w:rsidR="0008370D">
        <w:rPr>
          <w:rFonts w:ascii="Century Gothic" w:hAnsi="Century Gothic"/>
          <w:sz w:val="24"/>
          <w:szCs w:val="21"/>
          <w:lang w:val="en-GB"/>
        </w:rPr>
        <w:t>80</w:t>
      </w:r>
      <w:r w:rsidR="006B4E88"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0E38C25F" w14:textId="77777777" w:rsidR="00A03D95" w:rsidRDefault="00A03D95" w:rsidP="00A03D95">
      <w:pPr>
        <w:pStyle w:val="Signature"/>
        <w:rPr>
          <w:rFonts w:ascii="Century Gothic" w:hAnsi="Century Gothic"/>
          <w:sz w:val="24"/>
          <w:szCs w:val="21"/>
          <w:lang w:val="en-GB"/>
        </w:rPr>
      </w:pPr>
    </w:p>
    <w:p w14:paraId="5EB40697" w14:textId="6DD4D9E0" w:rsidR="00A03D95" w:rsidRPr="0008370D" w:rsidRDefault="00A03D95" w:rsidP="00A03D95">
      <w:pPr>
        <w:pStyle w:val="Signature"/>
        <w:rPr>
          <w:rFonts w:ascii="Century Gothic" w:hAnsi="Century Gothic"/>
          <w:sz w:val="24"/>
          <w:szCs w:val="21"/>
          <w:lang w:val="en-GB"/>
        </w:rPr>
      </w:pPr>
      <w:r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PLUM:</w:t>
      </w:r>
      <w:r w:rsidR="006B4E88" w:rsidRPr="009236AB">
        <w:rPr>
          <w:rFonts w:ascii="Century Gothic" w:hAnsi="Century Gothic"/>
          <w:sz w:val="24"/>
          <w:szCs w:val="21"/>
          <w:lang w:val="en-GB"/>
        </w:rPr>
        <w:tab/>
      </w:r>
      <w:r w:rsidR="006B4E88" w:rsidRPr="009236AB">
        <w:rPr>
          <w:rFonts w:ascii="Century Gothic" w:hAnsi="Century Gothic"/>
          <w:sz w:val="24"/>
          <w:szCs w:val="21"/>
          <w:lang w:val="en-GB"/>
        </w:rPr>
        <w:tab/>
      </w:r>
      <w:r>
        <w:rPr>
          <w:rFonts w:ascii="Century Gothic" w:hAnsi="Century Gothic"/>
          <w:sz w:val="24"/>
          <w:szCs w:val="21"/>
          <w:lang w:val="en-GB"/>
        </w:rPr>
        <w:t xml:space="preserve">           </w:t>
      </w:r>
    </w:p>
    <w:p w14:paraId="0B9F4B22" w14:textId="2043AB5A" w:rsidR="00A03D95" w:rsidRDefault="00A03D95" w:rsidP="00A03D95">
      <w:pPr>
        <w:pStyle w:val="Signature"/>
        <w:rPr>
          <w:rFonts w:ascii="Century Gothic" w:hAnsi="Century Gothic"/>
          <w:sz w:val="24"/>
          <w:szCs w:val="24"/>
          <w:lang w:val="en-GB"/>
        </w:rPr>
      </w:pPr>
      <w:r w:rsidRPr="00A03D95">
        <w:rPr>
          <w:rFonts w:ascii="Century Gothic" w:hAnsi="Century Gothic"/>
          <w:sz w:val="24"/>
          <w:szCs w:val="24"/>
          <w:lang w:val="en-GB"/>
        </w:rPr>
        <w:t xml:space="preserve">Santa Rosa </w:t>
      </w:r>
      <w:r>
        <w:rPr>
          <w:rFonts w:ascii="Century Gothic" w:hAnsi="Century Gothic"/>
          <w:sz w:val="24"/>
          <w:szCs w:val="24"/>
          <w:lang w:val="en-GB"/>
        </w:rPr>
        <w:t xml:space="preserve">            $</w:t>
      </w:r>
      <w:r w:rsidR="0008370D">
        <w:rPr>
          <w:rFonts w:ascii="Century Gothic" w:hAnsi="Century Gothic"/>
          <w:sz w:val="24"/>
          <w:szCs w:val="24"/>
          <w:lang w:val="en-GB"/>
        </w:rPr>
        <w:t>35</w:t>
      </w:r>
      <w:r>
        <w:rPr>
          <w:rFonts w:ascii="Century Gothic" w:hAnsi="Century Gothic"/>
          <w:sz w:val="24"/>
          <w:szCs w:val="24"/>
          <w:lang w:val="en-GB"/>
        </w:rPr>
        <w:t xml:space="preserve"> + GST</w:t>
      </w:r>
    </w:p>
    <w:p w14:paraId="000BCC88" w14:textId="12B99E48" w:rsidR="00A03D95" w:rsidRPr="0008370D" w:rsidRDefault="00A03D95" w:rsidP="00A03D95">
      <w:pPr>
        <w:pStyle w:val="Signature"/>
        <w:rPr>
          <w:rFonts w:ascii="Century Gothic" w:hAnsi="Century Gothic"/>
          <w:sz w:val="24"/>
          <w:szCs w:val="21"/>
          <w:lang w:val="en-GB"/>
        </w:rPr>
      </w:pPr>
      <w:r>
        <w:rPr>
          <w:rFonts w:ascii="Century Gothic" w:hAnsi="Century Gothic"/>
          <w:sz w:val="24"/>
          <w:szCs w:val="24"/>
          <w:lang w:val="en-GB"/>
        </w:rPr>
        <w:t xml:space="preserve">Mari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Posa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 xml:space="preserve">.  </w:t>
      </w:r>
      <w:r w:rsidR="0008370D">
        <w:rPr>
          <w:rFonts w:ascii="Century Gothic" w:hAnsi="Century Gothic"/>
          <w:sz w:val="24"/>
          <w:szCs w:val="24"/>
          <w:lang w:val="en-GB"/>
        </w:rPr>
        <w:t xml:space="preserve">             </w:t>
      </w:r>
      <w:r w:rsidR="0008370D" w:rsidRPr="009236AB">
        <w:rPr>
          <w:rFonts w:ascii="Century Gothic" w:hAnsi="Century Gothic"/>
          <w:sz w:val="24"/>
          <w:szCs w:val="21"/>
          <w:lang w:val="en-GB"/>
        </w:rPr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="0008370D"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5764191B" w14:textId="437A4F58" w:rsidR="00A03D95" w:rsidRDefault="00A03D95" w:rsidP="00A03D95">
      <w:pPr>
        <w:pStyle w:val="Signature"/>
        <w:rPr>
          <w:rFonts w:ascii="Century Gothic" w:hAnsi="Century Gothic"/>
          <w:sz w:val="24"/>
          <w:szCs w:val="24"/>
          <w:lang w:val="en-GB"/>
        </w:rPr>
      </w:pPr>
      <w:r>
        <w:rPr>
          <w:rFonts w:ascii="Century Gothic" w:hAnsi="Century Gothic"/>
          <w:sz w:val="24"/>
          <w:szCs w:val="24"/>
          <w:lang w:val="en-GB"/>
        </w:rPr>
        <w:t>Gulf Gold.               $</w:t>
      </w:r>
      <w:r w:rsidR="0008370D">
        <w:rPr>
          <w:rFonts w:ascii="Century Gothic" w:hAnsi="Century Gothic"/>
          <w:sz w:val="24"/>
          <w:szCs w:val="24"/>
          <w:lang w:val="en-GB"/>
        </w:rPr>
        <w:t>35</w:t>
      </w:r>
      <w:r>
        <w:rPr>
          <w:rFonts w:ascii="Century Gothic" w:hAnsi="Century Gothic"/>
          <w:sz w:val="24"/>
          <w:szCs w:val="24"/>
          <w:lang w:val="en-GB"/>
        </w:rPr>
        <w:t xml:space="preserve"> + GST</w:t>
      </w:r>
    </w:p>
    <w:p w14:paraId="200CEF02" w14:textId="482860A8" w:rsidR="00A03D95" w:rsidRPr="00A03D95" w:rsidRDefault="00A03D95" w:rsidP="00A03D95">
      <w:pPr>
        <w:pStyle w:val="Signature"/>
        <w:rPr>
          <w:rFonts w:ascii="Century Gothic" w:hAnsi="Century Gothic"/>
          <w:sz w:val="24"/>
          <w:szCs w:val="24"/>
          <w:lang w:val="en-GB"/>
        </w:rPr>
      </w:pPr>
      <w:r>
        <w:rPr>
          <w:rFonts w:ascii="Century Gothic" w:hAnsi="Century Gothic"/>
          <w:sz w:val="24"/>
          <w:szCs w:val="24"/>
          <w:lang w:val="en-GB"/>
        </w:rPr>
        <w:t xml:space="preserve">Gulf Beauty    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zz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 xml:space="preserve">       $</w:t>
      </w:r>
      <w:r w:rsidR="0008370D">
        <w:rPr>
          <w:rFonts w:ascii="Century Gothic" w:hAnsi="Century Gothic"/>
          <w:sz w:val="24"/>
          <w:szCs w:val="24"/>
          <w:lang w:val="en-GB"/>
        </w:rPr>
        <w:t>35</w:t>
      </w:r>
      <w:r>
        <w:rPr>
          <w:rFonts w:ascii="Century Gothic" w:hAnsi="Century Gothic"/>
          <w:sz w:val="24"/>
          <w:szCs w:val="24"/>
          <w:lang w:val="en-GB"/>
        </w:rPr>
        <w:t xml:space="preserve"> + GST</w:t>
      </w:r>
    </w:p>
    <w:p w14:paraId="00DCE1F1" w14:textId="77777777" w:rsidR="00A03D95" w:rsidRPr="00A03D95" w:rsidRDefault="00A03D95" w:rsidP="00A03D95">
      <w:pPr>
        <w:rPr>
          <w:rFonts w:ascii="Century Gothic" w:hAnsi="Century Gothic"/>
          <w:sz w:val="24"/>
          <w:szCs w:val="24"/>
          <w:lang w:val="en-GB"/>
        </w:rPr>
      </w:pPr>
    </w:p>
    <w:p w14:paraId="7CA16EC7" w14:textId="22042ECE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POMEGRANATE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5823CE7D" w14:textId="6EA327C6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Wonderful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70B57789" w14:textId="44A96BF5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Griffith red</w:t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  <w:t>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7CB7B2B6" w14:textId="77777777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2E4FD858" w14:textId="77777777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STONE FRUIT:</w:t>
      </w:r>
    </w:p>
    <w:p w14:paraId="482B74EC" w14:textId="0DBF5753" w:rsidR="006B4E88" w:rsidRPr="009236AB" w:rsidRDefault="006B4E88" w:rsidP="006B4E88">
      <w:pPr>
        <w:pStyle w:val="Signature"/>
        <w:spacing w:before="0" w:after="0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White Satin Nectarine 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46314A1D" w14:textId="7A103384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>Sundowner Nectarine $</w:t>
      </w:r>
      <w:r w:rsidR="0008370D">
        <w:rPr>
          <w:rFonts w:ascii="Century Gothic" w:hAnsi="Century Gothic"/>
          <w:sz w:val="24"/>
          <w:szCs w:val="21"/>
          <w:lang w:val="en-GB"/>
        </w:rPr>
        <w:t>35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p w14:paraId="6BF52634" w14:textId="77777777" w:rsidR="006B4E88" w:rsidRPr="009236AB" w:rsidRDefault="006B4E88" w:rsidP="006B4E88">
      <w:pPr>
        <w:pStyle w:val="Signature"/>
        <w:rPr>
          <w:rFonts w:ascii="Century Gothic" w:hAnsi="Century Gothic"/>
          <w:sz w:val="24"/>
          <w:szCs w:val="21"/>
          <w:lang w:val="en-GB"/>
        </w:rPr>
      </w:pP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  <w:r w:rsidRPr="009236AB">
        <w:rPr>
          <w:rFonts w:ascii="Century Gothic" w:hAnsi="Century Gothic"/>
          <w:sz w:val="24"/>
          <w:szCs w:val="21"/>
          <w:lang w:val="en-GB"/>
        </w:rPr>
        <w:tab/>
      </w:r>
    </w:p>
    <w:p w14:paraId="36C799C5" w14:textId="77777777" w:rsidR="006B4E88" w:rsidRPr="009236AB" w:rsidRDefault="006B4E88" w:rsidP="006B4E88">
      <w:pPr>
        <w:pStyle w:val="Signature"/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</w:pP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>TUCKEROO:</w:t>
      </w:r>
      <w:r w:rsidRPr="009236AB">
        <w:rPr>
          <w:rFonts w:ascii="Century Gothic" w:hAnsi="Century Gothic"/>
          <w:b/>
          <w:bCs w:val="0"/>
          <w:sz w:val="24"/>
          <w:szCs w:val="21"/>
          <w:u w:val="single"/>
          <w:lang w:val="en-GB"/>
        </w:rPr>
        <w:tab/>
      </w:r>
    </w:p>
    <w:p w14:paraId="45F431BC" w14:textId="11AA522A" w:rsidR="006B4E88" w:rsidRPr="009236AB" w:rsidRDefault="006B4E88" w:rsidP="009236AB">
      <w:pPr>
        <w:pStyle w:val="Signature"/>
        <w:rPr>
          <w:rFonts w:ascii="Century Gothic" w:hAnsi="Century Gothic"/>
          <w:sz w:val="24"/>
          <w:szCs w:val="21"/>
          <w:lang w:val="en-GB"/>
        </w:rPr>
      </w:pPr>
      <w:proofErr w:type="spellStart"/>
      <w:r w:rsidRPr="009236AB">
        <w:rPr>
          <w:rFonts w:ascii="Century Gothic" w:hAnsi="Century Gothic"/>
          <w:sz w:val="24"/>
          <w:szCs w:val="21"/>
          <w:lang w:val="en-GB"/>
        </w:rPr>
        <w:t>Cupaniopsis</w:t>
      </w:r>
      <w:proofErr w:type="spellEnd"/>
      <w:r w:rsidRPr="009236AB">
        <w:rPr>
          <w:rFonts w:ascii="Century Gothic" w:hAnsi="Century Gothic"/>
          <w:sz w:val="24"/>
          <w:szCs w:val="21"/>
          <w:lang w:val="en-GB"/>
        </w:rPr>
        <w:t xml:space="preserve"> </w:t>
      </w:r>
      <w:proofErr w:type="spellStart"/>
      <w:r w:rsidRPr="009236AB">
        <w:rPr>
          <w:rFonts w:ascii="Century Gothic" w:hAnsi="Century Gothic"/>
          <w:sz w:val="24"/>
          <w:szCs w:val="21"/>
          <w:lang w:val="en-GB"/>
        </w:rPr>
        <w:t>Anacardioides</w:t>
      </w:r>
      <w:proofErr w:type="spellEnd"/>
      <w:r w:rsidRPr="009236AB">
        <w:rPr>
          <w:rFonts w:ascii="Century Gothic" w:hAnsi="Century Gothic"/>
          <w:sz w:val="24"/>
          <w:szCs w:val="21"/>
          <w:lang w:val="en-GB"/>
        </w:rPr>
        <w:t xml:space="preserve"> 2m Tall $</w:t>
      </w:r>
      <w:r w:rsidR="0008370D">
        <w:rPr>
          <w:rFonts w:ascii="Century Gothic" w:hAnsi="Century Gothic"/>
          <w:sz w:val="24"/>
          <w:szCs w:val="21"/>
          <w:lang w:val="en-GB"/>
        </w:rPr>
        <w:t>30</w:t>
      </w:r>
      <w:r w:rsidRPr="009236AB">
        <w:rPr>
          <w:rFonts w:ascii="Century Gothic" w:hAnsi="Century Gothic"/>
          <w:sz w:val="24"/>
          <w:szCs w:val="21"/>
          <w:lang w:val="en-GB"/>
        </w:rPr>
        <w:t xml:space="preserve"> + GST</w:t>
      </w:r>
    </w:p>
    <w:sectPr w:rsidR="006B4E88" w:rsidRPr="009236AB" w:rsidSect="00B1649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86" w:right="864" w:bottom="1008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CE4EF" w14:textId="77777777" w:rsidR="00730201" w:rsidRDefault="00730201">
      <w:pPr>
        <w:spacing w:after="0" w:line="240" w:lineRule="auto"/>
      </w:pPr>
      <w:r>
        <w:separator/>
      </w:r>
    </w:p>
  </w:endnote>
  <w:endnote w:type="continuationSeparator" w:id="0">
    <w:p w14:paraId="795D00D1" w14:textId="77777777" w:rsidR="00730201" w:rsidRDefault="00730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Kohinoor Devanagari">
    <w:panose1 w:val="020000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6A7BFFC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B4BEAD0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en-GB" w:bidi="en-GB"/>
            </w:rPr>
            <w:drawing>
              <wp:inline distT="0" distB="0" distL="0" distR="0" wp14:anchorId="74A1E55C" wp14:editId="01E8F409">
                <wp:extent cx="7879703" cy="899509"/>
                <wp:effectExtent l="0" t="0" r="0" b="0"/>
                <wp:docPr id="2" name="Picture 2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5DE1CAFA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1ADAFB27" w14:textId="77777777" w:rsidR="002E1A5A" w:rsidRDefault="002E1A5A" w:rsidP="002E1A5A">
          <w:pPr>
            <w:pStyle w:val="Footer"/>
            <w:spacing w:after="0"/>
          </w:pPr>
          <w:r>
            <w:rPr>
              <w:noProof/>
              <w:lang w:val="en-GB" w:bidi="en-GB"/>
            </w:rPr>
            <w:drawing>
              <wp:inline distT="0" distB="0" distL="0" distR="0" wp14:anchorId="60E6A940" wp14:editId="0BF7EDFF">
                <wp:extent cx="8551368" cy="976184"/>
                <wp:effectExtent l="0" t="0" r="2540" b="0"/>
                <wp:docPr id="3" name="Picture 3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D4B6D" w14:textId="77777777" w:rsidR="00730201" w:rsidRDefault="00730201">
      <w:pPr>
        <w:spacing w:after="0" w:line="240" w:lineRule="auto"/>
      </w:pPr>
      <w:r>
        <w:separator/>
      </w:r>
    </w:p>
  </w:footnote>
  <w:footnote w:type="continuationSeparator" w:id="0">
    <w:p w14:paraId="528557B7" w14:textId="77777777" w:rsidR="00730201" w:rsidRDefault="00730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2700EFEB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2A6CB24D" w14:textId="77777777" w:rsidR="00115663" w:rsidRDefault="00115663" w:rsidP="00115663">
          <w:pPr>
            <w:pStyle w:val="Header"/>
          </w:pPr>
          <w:r>
            <w:rPr>
              <w:noProof/>
              <w:lang w:val="en-GB" w:bidi="en-GB"/>
            </w:rPr>
            <w:drawing>
              <wp:inline distT="0" distB="0" distL="0" distR="0" wp14:anchorId="66621506" wp14:editId="5BCD78D8">
                <wp:extent cx="7797114" cy="949420"/>
                <wp:effectExtent l="0" t="0" r="0" b="3175"/>
                <wp:docPr id="1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836E6" w14:textId="77777777" w:rsidR="00E71405" w:rsidRDefault="007E3A99">
    <w:r>
      <w:rPr>
        <w:lang w:val="en-GB" w:bidi="en-GB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6258566">
    <w:abstractNumId w:val="9"/>
  </w:num>
  <w:num w:numId="2" w16cid:durableId="1452288948">
    <w:abstractNumId w:val="7"/>
  </w:num>
  <w:num w:numId="3" w16cid:durableId="1232278164">
    <w:abstractNumId w:val="6"/>
  </w:num>
  <w:num w:numId="4" w16cid:durableId="2118793538">
    <w:abstractNumId w:val="5"/>
  </w:num>
  <w:num w:numId="5" w16cid:durableId="629943418">
    <w:abstractNumId w:val="4"/>
  </w:num>
  <w:num w:numId="6" w16cid:durableId="1206018202">
    <w:abstractNumId w:val="8"/>
  </w:num>
  <w:num w:numId="7" w16cid:durableId="259994816">
    <w:abstractNumId w:val="3"/>
  </w:num>
  <w:num w:numId="8" w16cid:durableId="1007249295">
    <w:abstractNumId w:val="2"/>
  </w:num>
  <w:num w:numId="9" w16cid:durableId="1926840264">
    <w:abstractNumId w:val="1"/>
  </w:num>
  <w:num w:numId="10" w16cid:durableId="1024133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E88"/>
    <w:rsid w:val="00054E3D"/>
    <w:rsid w:val="00066E19"/>
    <w:rsid w:val="0008370D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07567"/>
    <w:rsid w:val="00535A9A"/>
    <w:rsid w:val="00576382"/>
    <w:rsid w:val="00620729"/>
    <w:rsid w:val="00673242"/>
    <w:rsid w:val="00681F02"/>
    <w:rsid w:val="00691768"/>
    <w:rsid w:val="006B4E88"/>
    <w:rsid w:val="006F0367"/>
    <w:rsid w:val="00730201"/>
    <w:rsid w:val="00776BD3"/>
    <w:rsid w:val="007C4A68"/>
    <w:rsid w:val="007E0D6E"/>
    <w:rsid w:val="007E3A99"/>
    <w:rsid w:val="008658F6"/>
    <w:rsid w:val="008668F3"/>
    <w:rsid w:val="008945AC"/>
    <w:rsid w:val="009236AB"/>
    <w:rsid w:val="00927C38"/>
    <w:rsid w:val="009342A5"/>
    <w:rsid w:val="009439AA"/>
    <w:rsid w:val="00A03D95"/>
    <w:rsid w:val="00A20DA4"/>
    <w:rsid w:val="00A45E55"/>
    <w:rsid w:val="00B16495"/>
    <w:rsid w:val="00B22EC4"/>
    <w:rsid w:val="00B54EAE"/>
    <w:rsid w:val="00B552FE"/>
    <w:rsid w:val="00BA5A05"/>
    <w:rsid w:val="00BC06ED"/>
    <w:rsid w:val="00C43740"/>
    <w:rsid w:val="00CE2CAB"/>
    <w:rsid w:val="00D904CD"/>
    <w:rsid w:val="00DE3E34"/>
    <w:rsid w:val="00E041D6"/>
    <w:rsid w:val="00E32718"/>
    <w:rsid w:val="00E33ACB"/>
    <w:rsid w:val="00E71405"/>
    <w:rsid w:val="00E802A8"/>
    <w:rsid w:val="00EB4037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D40B5A"/>
  <w15:chartTrackingRefBased/>
  <w15:docId w15:val="{6D964214-7866-9F4D-96FC-5FEF1CC8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8F3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8F3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8F3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68F3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8F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8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8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68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68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68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8F3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668F3"/>
    <w:pPr>
      <w:spacing w:before="480" w:line="264" w:lineRule="auto"/>
      <w:outlineLvl w:val="9"/>
    </w:pPr>
    <w:rPr>
      <w:b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FFC000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sid w:val="008668F3"/>
    <w:rPr>
      <w:b w:val="0"/>
      <w:bCs/>
      <w:i/>
      <w:color w:val="44546A" w:themeColor="tex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68F3"/>
    <w:rPr>
      <w:rFonts w:eastAsiaTheme="majorEastAsia" w:cstheme="majorBidi"/>
      <w:b/>
      <w:bCs/>
      <w:color w:val="4472C4" w:themeColor="accent1"/>
      <w:sz w:val="28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8668F3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8F3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8F3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68F3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styleId="IntenseEmphasis">
    <w:name w:val="Intense Emphasis"/>
    <w:basedOn w:val="DefaultParagraphFont"/>
    <w:uiPriority w:val="21"/>
    <w:qFormat/>
    <w:rsid w:val="008668F3"/>
    <w:rPr>
      <w:b/>
      <w:bCs/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68F3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8F3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IntenseReference">
    <w:name w:val="Intense Reference"/>
    <w:basedOn w:val="DefaultParagraphFont"/>
    <w:uiPriority w:val="32"/>
    <w:qFormat/>
    <w:rsid w:val="008668F3"/>
    <w:rPr>
      <w:b w:val="0"/>
      <w:bCs/>
      <w:smallCaps/>
      <w:color w:val="4472C4" w:themeColor="accent1"/>
      <w:spacing w:val="5"/>
      <w:u w:val="single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1F4E79" w:themeColor="accent5" w:themeShade="80"/>
        <w:left w:val="single" w:sz="2" w:space="10" w:color="1F4E79" w:themeColor="accent5" w:themeShade="80"/>
        <w:bottom w:val="single" w:sz="2" w:space="10" w:color="1F4E79" w:themeColor="accent5" w:themeShade="80"/>
        <w:right w:val="single" w:sz="2" w:space="10" w:color="1F4E79" w:themeColor="accent5" w:themeShade="80"/>
      </w:pBdr>
      <w:ind w:left="1152" w:right="1152"/>
    </w:pPr>
    <w:rPr>
      <w:rFonts w:eastAsiaTheme="minorEastAsia"/>
      <w:i/>
      <w:iCs/>
      <w:color w:val="1F4E79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385623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ED7D31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8668F3"/>
    <w:rPr>
      <w:b/>
      <w:bCs/>
      <w:caps/>
      <w:smallCaps w:val="0"/>
      <w:color w:val="44546A" w:themeColor="text2"/>
      <w:spacing w:val="1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668F3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character" w:styleId="Emphasis">
    <w:name w:val="Emphasis"/>
    <w:basedOn w:val="DefaultParagraphFont"/>
    <w:uiPriority w:val="20"/>
    <w:qFormat/>
    <w:rsid w:val="008668F3"/>
    <w:rPr>
      <w:b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68F3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68F3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68F3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668F3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NoSpacing">
    <w:name w:val="No Spacing"/>
    <w:link w:val="NoSpacingChar"/>
    <w:uiPriority w:val="1"/>
    <w:qFormat/>
    <w:rsid w:val="008668F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668F3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8668F3"/>
    <w:rPr>
      <w:rFonts w:eastAsiaTheme="minorEastAsia"/>
      <w:b/>
      <w:i/>
      <w:iCs/>
      <w:color w:val="4472C4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68F3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668F3"/>
    <w:rPr>
      <w:rFonts w:eastAsiaTheme="majorEastAsia" w:cstheme="majorBidi"/>
      <w:iCs/>
      <w:color w:val="44546A" w:themeColor="text2"/>
      <w:sz w:val="40"/>
      <w:szCs w:val="24"/>
    </w:rPr>
  </w:style>
  <w:style w:type="character" w:styleId="SubtleEmphasis">
    <w:name w:val="Subtle Emphasis"/>
    <w:basedOn w:val="DefaultParagraphFont"/>
    <w:uiPriority w:val="19"/>
    <w:qFormat/>
    <w:rsid w:val="008668F3"/>
    <w:rPr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sid w:val="008668F3"/>
    <w:rPr>
      <w:smallCaps/>
      <w:color w:val="00000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668F3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68F3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NoSpacingChar">
    <w:name w:val="No Spacing Char"/>
    <w:basedOn w:val="DefaultParagraphFont"/>
    <w:link w:val="NoSpacing"/>
    <w:uiPriority w:val="1"/>
    <w:rsid w:val="008668F3"/>
  </w:style>
  <w:style w:type="paragraph" w:customStyle="1" w:styleId="PersonalName">
    <w:name w:val="Personal Name"/>
    <w:basedOn w:val="Title"/>
    <w:qFormat/>
    <w:rsid w:val="008668F3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6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jimc/Library/Group%20Containers/UBF8T346G9.Office/User%20Content.localized/Templates.localized/WRN%20EMAIL.dotx" TargetMode="External"/></Relationships>
</file>

<file path=word/theme/theme1.xml><?xml version="1.0" encoding="utf-8"?>
<a:theme xmlns:a="http://schemas.openxmlformats.org/drawingml/2006/main" name="Green Wav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C11B3A-AC6E-5244-B3F3-15E907939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WRN EMAIL.dotx</Template>
  <TotalTime>4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Benji Mc</dc:creator>
  <cp:keywords/>
  <dc:description/>
  <cp:lastModifiedBy>Amber Tunstall</cp:lastModifiedBy>
  <cp:revision>2</cp:revision>
  <cp:lastPrinted>2025-06-20T01:23:00Z</cp:lastPrinted>
  <dcterms:created xsi:type="dcterms:W3CDTF">2025-07-07T23:56:00Z</dcterms:created>
  <dcterms:modified xsi:type="dcterms:W3CDTF">2025-07-07T23:56:00Z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