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EFF2" w14:textId="77777777" w:rsidR="0029103E" w:rsidRDefault="0029103E" w:rsidP="00A8794D">
      <w:pPr>
        <w:tabs>
          <w:tab w:val="center" w:pos="4680"/>
        </w:tabs>
        <w:jc w:val="center"/>
        <w:rPr>
          <w:b/>
        </w:rPr>
      </w:pPr>
    </w:p>
    <w:p w14:paraId="6D6848D6" w14:textId="3488814F" w:rsidR="00A8794D" w:rsidRPr="003F51D1" w:rsidRDefault="00A8794D" w:rsidP="00A8794D">
      <w:pPr>
        <w:tabs>
          <w:tab w:val="left" w:pos="-726"/>
          <w:tab w:val="left" w:pos="252"/>
          <w:tab w:val="left" w:pos="2070"/>
          <w:tab w:val="left" w:pos="2610"/>
          <w:tab w:val="left" w:pos="3510"/>
          <w:tab w:val="left" w:pos="3960"/>
          <w:tab w:val="left" w:pos="4320"/>
          <w:tab w:val="left" w:pos="5400"/>
          <w:tab w:val="left" w:pos="6300"/>
        </w:tabs>
        <w:spacing w:line="287" w:lineRule="auto"/>
        <w:jc w:val="both"/>
        <w:rPr>
          <w:b/>
        </w:rPr>
      </w:pPr>
    </w:p>
    <w:p w14:paraId="181FC6A6" w14:textId="77777777" w:rsidR="00A8794D" w:rsidRPr="003F51D1" w:rsidRDefault="00A8794D" w:rsidP="00A8794D">
      <w:pPr>
        <w:tabs>
          <w:tab w:val="center" w:pos="4680"/>
          <w:tab w:val="left" w:pos="5400"/>
          <w:tab w:val="left" w:pos="6300"/>
        </w:tabs>
        <w:jc w:val="center"/>
        <w:rPr>
          <w:sz w:val="36"/>
          <w:szCs w:val="36"/>
        </w:rPr>
      </w:pPr>
      <w:r w:rsidRPr="003F51D1">
        <w:rPr>
          <w:b/>
          <w:sz w:val="36"/>
          <w:szCs w:val="36"/>
        </w:rPr>
        <w:t>SUPPLEMENTAL DUES FORM</w:t>
      </w:r>
    </w:p>
    <w:p w14:paraId="161482D5" w14:textId="77777777" w:rsidR="00A8794D" w:rsidRPr="003F51D1" w:rsidRDefault="00A8794D" w:rsidP="00A8794D">
      <w:pPr>
        <w:tabs>
          <w:tab w:val="left" w:pos="-726"/>
          <w:tab w:val="left" w:pos="252"/>
        </w:tabs>
        <w:jc w:val="both"/>
      </w:pPr>
      <w:r w:rsidRPr="003F51D1">
        <w:t xml:space="preserve">For </w:t>
      </w:r>
      <w:r w:rsidRPr="003F51D1">
        <w:rPr>
          <w:b/>
          <w:u w:val="single"/>
        </w:rPr>
        <w:t>Additional</w:t>
      </w:r>
      <w:r w:rsidRPr="003F51D1">
        <w:t xml:space="preserve"> Dues Submitted </w:t>
      </w:r>
      <w:r w:rsidRPr="003F51D1">
        <w:rPr>
          <w:b/>
          <w:sz w:val="28"/>
        </w:rPr>
        <w:t xml:space="preserve">AFTER </w:t>
      </w:r>
      <w:r w:rsidRPr="003F51D1">
        <w:rPr>
          <w:b/>
        </w:rPr>
        <w:t>JANUARY 25TH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120"/>
        <w:gridCol w:w="3240"/>
      </w:tblGrid>
      <w:tr w:rsidR="003F51D1" w:rsidRPr="003F51D1" w14:paraId="512EA3DA" w14:textId="77777777" w:rsidTr="00201508">
        <w:tc>
          <w:tcPr>
            <w:tcW w:w="6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EBE585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13D0E561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Name of Club</w:t>
            </w:r>
          </w:p>
        </w:tc>
        <w:tc>
          <w:tcPr>
            <w:tcW w:w="32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FC6758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21158226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District</w:t>
            </w:r>
          </w:p>
        </w:tc>
      </w:tr>
      <w:tr w:rsidR="003F51D1" w:rsidRPr="003F51D1" w14:paraId="0DCC3BF5" w14:textId="77777777" w:rsidTr="00201508">
        <w:tc>
          <w:tcPr>
            <w:tcW w:w="612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0550B6F1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0486FFBD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Name of Club Treasurer</w:t>
            </w:r>
          </w:p>
        </w:tc>
        <w:tc>
          <w:tcPr>
            <w:tcW w:w="324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A0DB460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0ACDA1FE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Telephone</w:t>
            </w:r>
          </w:p>
        </w:tc>
      </w:tr>
      <w:tr w:rsidR="003F51D1" w:rsidRPr="003F51D1" w14:paraId="38EC7273" w14:textId="77777777" w:rsidTr="00201508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4DFB2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74A6AA9E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Club Treasurer’s Mailing Address</w:t>
            </w:r>
          </w:p>
        </w:tc>
      </w:tr>
      <w:tr w:rsidR="00A140F3" w:rsidRPr="003F51D1" w14:paraId="2ADEDA75" w14:textId="77777777" w:rsidTr="00201508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E35072" w14:textId="77777777" w:rsidR="00A140F3" w:rsidRPr="003F51D1" w:rsidRDefault="00A140F3" w:rsidP="00A140F3">
            <w:pPr>
              <w:spacing w:line="120" w:lineRule="exact"/>
            </w:pPr>
          </w:p>
          <w:p w14:paraId="6F1C2E33" w14:textId="77777777" w:rsidR="00A140F3" w:rsidRPr="003F51D1" w:rsidRDefault="00A140F3" w:rsidP="00A140F3">
            <w:pPr>
              <w:spacing w:line="120" w:lineRule="exact"/>
            </w:pPr>
          </w:p>
          <w:p w14:paraId="5F306871" w14:textId="50C6F4F3" w:rsidR="00A140F3" w:rsidRPr="003F51D1" w:rsidRDefault="00A140F3" w:rsidP="00A140F3">
            <w:pPr>
              <w:spacing w:line="120" w:lineRule="exact"/>
            </w:pPr>
            <w:r w:rsidRPr="003F51D1">
              <w:t>Club Treasurer’s Email Address</w:t>
            </w:r>
          </w:p>
          <w:p w14:paraId="7299EB13" w14:textId="77777777" w:rsidR="00A140F3" w:rsidRPr="003F51D1" w:rsidRDefault="00A140F3" w:rsidP="00201508">
            <w:pPr>
              <w:spacing w:line="120" w:lineRule="exact"/>
              <w:jc w:val="both"/>
            </w:pPr>
          </w:p>
          <w:p w14:paraId="35020DF9" w14:textId="77777777" w:rsidR="00A140F3" w:rsidRPr="003F51D1" w:rsidRDefault="00A140F3" w:rsidP="00201508">
            <w:pPr>
              <w:spacing w:line="120" w:lineRule="exact"/>
              <w:jc w:val="both"/>
            </w:pPr>
          </w:p>
        </w:tc>
      </w:tr>
    </w:tbl>
    <w:p w14:paraId="3A397681" w14:textId="77777777" w:rsidR="00A8794D" w:rsidRPr="003F51D1" w:rsidRDefault="00A8794D" w:rsidP="00A8794D">
      <w:pPr>
        <w:tabs>
          <w:tab w:val="left" w:pos="-726"/>
          <w:tab w:val="left" w:pos="252"/>
        </w:tabs>
        <w:jc w:val="both"/>
      </w:pPr>
    </w:p>
    <w:p w14:paraId="69AEA9A6" w14:textId="66F13586" w:rsidR="001E6DF9" w:rsidRPr="003F51D1" w:rsidRDefault="00A8794D" w:rsidP="00A8794D">
      <w:pPr>
        <w:tabs>
          <w:tab w:val="left" w:pos="-726"/>
          <w:tab w:val="left" w:pos="252"/>
        </w:tabs>
        <w:jc w:val="both"/>
      </w:pPr>
      <w:r w:rsidRPr="003F51D1">
        <w:t xml:space="preserve">                     PLEASE write</w:t>
      </w:r>
      <w:r w:rsidRPr="003F51D1">
        <w:rPr>
          <w:b/>
        </w:rPr>
        <w:t xml:space="preserve"> </w:t>
      </w:r>
      <w:r w:rsidRPr="003F51D1">
        <w:rPr>
          <w:b/>
          <w:sz w:val="32"/>
          <w:u w:val="single"/>
        </w:rPr>
        <w:t>ONE CHECK</w:t>
      </w:r>
      <w:r w:rsidRPr="003F51D1">
        <w:t xml:space="preserve"> payable to </w:t>
      </w:r>
    </w:p>
    <w:p w14:paraId="6CAF2463" w14:textId="77777777" w:rsidR="00A8794D" w:rsidRPr="003F51D1" w:rsidRDefault="00A8794D" w:rsidP="001E6DF9">
      <w:pPr>
        <w:tabs>
          <w:tab w:val="left" w:pos="-726"/>
          <w:tab w:val="left" w:pos="252"/>
        </w:tabs>
        <w:jc w:val="center"/>
      </w:pPr>
      <w:r w:rsidRPr="003F51D1">
        <w:t>GFWC Virginia</w:t>
      </w:r>
    </w:p>
    <w:p w14:paraId="1613D710" w14:textId="77777777" w:rsidR="001E6DF9" w:rsidRPr="003F51D1" w:rsidRDefault="001E6DF9" w:rsidP="001E6DF9">
      <w:pPr>
        <w:tabs>
          <w:tab w:val="left" w:pos="-726"/>
          <w:tab w:val="left" w:pos="252"/>
        </w:tabs>
        <w:jc w:val="center"/>
      </w:pPr>
      <w:r w:rsidRPr="003F51D1">
        <w:t>PO Box 8750</w:t>
      </w:r>
    </w:p>
    <w:p w14:paraId="122E4646" w14:textId="77777777" w:rsidR="001E6DF9" w:rsidRPr="003F51D1" w:rsidRDefault="001E6DF9" w:rsidP="001E6DF9">
      <w:pPr>
        <w:tabs>
          <w:tab w:val="left" w:pos="-726"/>
          <w:tab w:val="left" w:pos="252"/>
        </w:tabs>
        <w:jc w:val="center"/>
      </w:pPr>
      <w:r w:rsidRPr="003F51D1">
        <w:t>Richmond, VA 23226</w:t>
      </w:r>
    </w:p>
    <w:p w14:paraId="144AAD85" w14:textId="77777777" w:rsidR="00A8794D" w:rsidRPr="003F51D1" w:rsidRDefault="00A8794D" w:rsidP="00A8794D">
      <w:pPr>
        <w:tabs>
          <w:tab w:val="left" w:pos="-726"/>
          <w:tab w:val="left" w:pos="252"/>
        </w:tabs>
        <w:jc w:val="both"/>
        <w:rPr>
          <w:b/>
        </w:rPr>
      </w:pPr>
    </w:p>
    <w:p w14:paraId="0FEF82BD" w14:textId="77777777" w:rsidR="00A8794D" w:rsidRPr="003F51D1" w:rsidRDefault="00A8794D" w:rsidP="00A8794D">
      <w:pPr>
        <w:tabs>
          <w:tab w:val="left" w:pos="-726"/>
          <w:tab w:val="left" w:pos="252"/>
        </w:tabs>
        <w:jc w:val="both"/>
        <w:rPr>
          <w:b/>
        </w:rPr>
      </w:pPr>
    </w:p>
    <w:p w14:paraId="1739D36E" w14:textId="77777777" w:rsidR="00106D29" w:rsidRPr="003F51D1" w:rsidRDefault="00A8794D" w:rsidP="00106D29">
      <w:pPr>
        <w:pStyle w:val="NoSpacing"/>
        <w:rPr>
          <w:b/>
          <w:bCs/>
          <w:sz w:val="28"/>
          <w:szCs w:val="28"/>
        </w:rPr>
      </w:pPr>
      <w:r w:rsidRPr="003F51D1">
        <w:rPr>
          <w:b/>
          <w:bCs/>
          <w:sz w:val="28"/>
          <w:szCs w:val="28"/>
        </w:rPr>
        <w:t>SUPPLEMENTAL DUES</w:t>
      </w:r>
    </w:p>
    <w:p w14:paraId="727741B5" w14:textId="4660B594" w:rsidR="00A8794D" w:rsidRPr="003F51D1" w:rsidRDefault="00106D29" w:rsidP="00106D29">
      <w:pPr>
        <w:pStyle w:val="NoSpacing"/>
        <w:rPr>
          <w:b/>
          <w:bCs/>
          <w:sz w:val="28"/>
          <w:szCs w:val="28"/>
        </w:rPr>
      </w:pPr>
      <w:r w:rsidRPr="003F51D1">
        <w:rPr>
          <w:b/>
          <w:bCs/>
          <w:sz w:val="28"/>
          <w:szCs w:val="28"/>
        </w:rPr>
        <w:t>WOMEN’S CLUB</w:t>
      </w:r>
      <w:r w:rsidR="00A8794D" w:rsidRPr="003F51D1">
        <w:rPr>
          <w:b/>
          <w:bCs/>
          <w:sz w:val="28"/>
          <w:szCs w:val="28"/>
        </w:rPr>
        <w:t xml:space="preserve"> </w:t>
      </w:r>
      <w:r w:rsidR="00A91227" w:rsidRPr="003F51D1">
        <w:rPr>
          <w:b/>
          <w:bCs/>
          <w:sz w:val="28"/>
          <w:szCs w:val="28"/>
        </w:rPr>
        <w:t>and</w:t>
      </w:r>
      <w:r w:rsidR="00A8794D" w:rsidRPr="003F51D1">
        <w:rPr>
          <w:b/>
          <w:bCs/>
          <w:sz w:val="28"/>
          <w:szCs w:val="28"/>
        </w:rPr>
        <w:t xml:space="preserve"> JUNIOR</w:t>
      </w:r>
      <w:r w:rsidRPr="003F51D1">
        <w:rPr>
          <w:b/>
          <w:bCs/>
          <w:sz w:val="28"/>
          <w:szCs w:val="28"/>
        </w:rPr>
        <w:t xml:space="preserve"> WOMEN’S CLUB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470"/>
        <w:gridCol w:w="1890"/>
      </w:tblGrid>
      <w:tr w:rsidR="003F51D1" w:rsidRPr="003F51D1" w14:paraId="2B2527DE" w14:textId="77777777" w:rsidTr="00201508">
        <w:trPr>
          <w:trHeight w:hRule="exact" w:val="1079"/>
        </w:trPr>
        <w:tc>
          <w:tcPr>
            <w:tcW w:w="7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20ADAB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54B36F22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b/>
                <w:sz w:val="20"/>
              </w:rPr>
            </w:pPr>
            <w:r w:rsidRPr="003F51D1">
              <w:t>Supplemental dues - $2</w:t>
            </w:r>
            <w:r w:rsidR="00EF0F14" w:rsidRPr="003F51D1">
              <w:t>5</w:t>
            </w:r>
            <w:r w:rsidRPr="003F51D1">
              <w:t xml:space="preserve">  X</w:t>
            </w:r>
            <w:r w:rsidRPr="003F51D1">
              <w:rPr>
                <w:u w:val="single"/>
              </w:rPr>
              <w:t xml:space="preserve">         </w:t>
            </w:r>
            <w:r w:rsidRPr="003F51D1">
              <w:t xml:space="preserve">members </w:t>
            </w:r>
            <w:r w:rsidRPr="003F51D1">
              <w:rPr>
                <w:sz w:val="20"/>
              </w:rPr>
              <w:t>(</w:t>
            </w:r>
            <w:r w:rsidRPr="003F51D1">
              <w:rPr>
                <w:b/>
                <w:sz w:val="20"/>
              </w:rPr>
              <w:t>new members after 1/25)</w:t>
            </w:r>
          </w:p>
          <w:p w14:paraId="02BB486B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(GFWC dues $15 per member and GFWC Virginia dues $</w:t>
            </w:r>
            <w:r w:rsidR="00EF0F14" w:rsidRPr="003F51D1">
              <w:t>10</w:t>
            </w:r>
            <w:r w:rsidRPr="003F51D1">
              <w:t xml:space="preserve"> per member) </w:t>
            </w:r>
          </w:p>
          <w:p w14:paraId="65D5D4E9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</w:p>
        </w:tc>
        <w:tc>
          <w:tcPr>
            <w:tcW w:w="1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55D6A5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13186D48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$</w:t>
            </w:r>
          </w:p>
        </w:tc>
      </w:tr>
      <w:tr w:rsidR="003F51D1" w:rsidRPr="003F51D1" w14:paraId="090C6303" w14:textId="77777777" w:rsidTr="00201508">
        <w:trPr>
          <w:cantSplit/>
          <w:trHeight w:val="288"/>
        </w:trPr>
        <w:tc>
          <w:tcPr>
            <w:tcW w:w="747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B7738C7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37CA0EEC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jc w:val="both"/>
              <w:rPr>
                <w:sz w:val="20"/>
              </w:rPr>
            </w:pPr>
            <w:r w:rsidRPr="003F51D1">
              <w:rPr>
                <w:b/>
              </w:rPr>
              <w:t xml:space="preserve">TOTAL DUES </w:t>
            </w:r>
          </w:p>
          <w:p w14:paraId="5DAB4B66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  <w:r w:rsidRPr="003F51D1">
              <w:rPr>
                <w:sz w:val="20"/>
              </w:rPr>
              <w:t>(check amount should match this total)</w:t>
            </w:r>
          </w:p>
        </w:tc>
        <w:tc>
          <w:tcPr>
            <w:tcW w:w="18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0F7875D4" w14:textId="77777777" w:rsidR="00A8794D" w:rsidRPr="003F51D1" w:rsidRDefault="00A8794D" w:rsidP="00201508">
            <w:pPr>
              <w:spacing w:line="120" w:lineRule="exact"/>
              <w:jc w:val="both"/>
              <w:rPr>
                <w:sz w:val="20"/>
              </w:rPr>
            </w:pPr>
          </w:p>
          <w:p w14:paraId="1B4CFD77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jc w:val="both"/>
              <w:rPr>
                <w:sz w:val="20"/>
              </w:rPr>
            </w:pPr>
            <w:r w:rsidRPr="003F51D1">
              <w:t>$</w:t>
            </w:r>
          </w:p>
          <w:p w14:paraId="73A48197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</w:p>
        </w:tc>
      </w:tr>
      <w:tr w:rsidR="00EF1324" w:rsidRPr="003F51D1" w14:paraId="1634247B" w14:textId="77777777" w:rsidTr="00201508">
        <w:trPr>
          <w:cantSplit/>
          <w:trHeight w:val="288"/>
        </w:trPr>
        <w:tc>
          <w:tcPr>
            <w:tcW w:w="747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3F25F5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</w:p>
        </w:tc>
        <w:tc>
          <w:tcPr>
            <w:tcW w:w="189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A006DE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</w:p>
        </w:tc>
      </w:tr>
    </w:tbl>
    <w:p w14:paraId="69682E24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  <w:rPr>
          <w:b/>
        </w:rPr>
      </w:pPr>
    </w:p>
    <w:p w14:paraId="5CBF0DE8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  <w:rPr>
          <w:b/>
        </w:rPr>
      </w:pPr>
    </w:p>
    <w:p w14:paraId="288551F4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  <w:rPr>
          <w:b/>
        </w:rPr>
      </w:pPr>
    </w:p>
    <w:p w14:paraId="1DA5BADC" w14:textId="375AAD82" w:rsidR="00A8794D" w:rsidRPr="003F51D1" w:rsidRDefault="00A8794D" w:rsidP="00A8794D">
      <w:pPr>
        <w:pStyle w:val="Heading1"/>
        <w:rPr>
          <w:rFonts w:ascii="Times New Roman" w:hAnsi="Times New Roman"/>
          <w:sz w:val="28"/>
        </w:rPr>
      </w:pPr>
      <w:r w:rsidRPr="003F51D1">
        <w:rPr>
          <w:rFonts w:ascii="Times New Roman" w:hAnsi="Times New Roman"/>
          <w:sz w:val="28"/>
        </w:rPr>
        <w:t xml:space="preserve">SUPPLEMENTAL DUES </w:t>
      </w:r>
      <w:r w:rsidR="00106D29" w:rsidRPr="003F51D1">
        <w:rPr>
          <w:rFonts w:ascii="Times New Roman" w:hAnsi="Times New Roman"/>
          <w:sz w:val="28"/>
        </w:rPr>
        <w:t>–</w:t>
      </w:r>
      <w:r w:rsidRPr="003F51D1">
        <w:rPr>
          <w:rFonts w:ascii="Times New Roman" w:hAnsi="Times New Roman"/>
          <w:sz w:val="28"/>
        </w:rPr>
        <w:t xml:space="preserve"> JUNIORETTE</w:t>
      </w:r>
      <w:r w:rsidR="00106D29" w:rsidRPr="003F51D1">
        <w:rPr>
          <w:rFonts w:ascii="Times New Roman" w:hAnsi="Times New Roman"/>
          <w:sz w:val="28"/>
        </w:rPr>
        <w:t xml:space="preserve"> CLUBS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470"/>
        <w:gridCol w:w="1890"/>
      </w:tblGrid>
      <w:tr w:rsidR="003F51D1" w:rsidRPr="003F51D1" w14:paraId="48537205" w14:textId="77777777" w:rsidTr="00201508">
        <w:trPr>
          <w:trHeight w:hRule="exact" w:val="883"/>
        </w:trPr>
        <w:tc>
          <w:tcPr>
            <w:tcW w:w="7470" w:type="dxa"/>
          </w:tcPr>
          <w:p w14:paraId="79FE4CC1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2BD38937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b/>
                <w:sz w:val="20"/>
              </w:rPr>
            </w:pPr>
            <w:r w:rsidRPr="003F51D1">
              <w:t>Supplemental dues - $12  X</w:t>
            </w:r>
            <w:r w:rsidRPr="003F51D1">
              <w:rPr>
                <w:u w:val="single"/>
              </w:rPr>
              <w:t xml:space="preserve">         </w:t>
            </w:r>
            <w:r w:rsidRPr="003F51D1">
              <w:t xml:space="preserve">members </w:t>
            </w:r>
            <w:r w:rsidRPr="003F51D1">
              <w:rPr>
                <w:sz w:val="20"/>
              </w:rPr>
              <w:t>(</w:t>
            </w:r>
            <w:r w:rsidRPr="003F51D1">
              <w:rPr>
                <w:b/>
                <w:sz w:val="20"/>
              </w:rPr>
              <w:t>new members after 1/25)</w:t>
            </w:r>
          </w:p>
          <w:p w14:paraId="6D43DB9E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b/>
                <w:sz w:val="20"/>
              </w:rPr>
            </w:pPr>
            <w:r w:rsidRPr="003F51D1">
              <w:t xml:space="preserve">(GFWC dues $10 per member and GFWC Virginia dues $2 per member.)  </w:t>
            </w:r>
          </w:p>
          <w:p w14:paraId="5F4D3807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</w:p>
        </w:tc>
        <w:tc>
          <w:tcPr>
            <w:tcW w:w="1890" w:type="dxa"/>
          </w:tcPr>
          <w:p w14:paraId="306B59A8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215B5833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</w:pPr>
            <w:r w:rsidRPr="003F51D1">
              <w:t>$</w:t>
            </w:r>
          </w:p>
        </w:tc>
      </w:tr>
      <w:tr w:rsidR="00A8794D" w:rsidRPr="003F51D1" w14:paraId="45C2B794" w14:textId="77777777" w:rsidTr="00201508">
        <w:trPr>
          <w:cantSplit/>
          <w:trHeight w:val="288"/>
        </w:trPr>
        <w:tc>
          <w:tcPr>
            <w:tcW w:w="7470" w:type="dxa"/>
            <w:vMerge w:val="restart"/>
          </w:tcPr>
          <w:p w14:paraId="444A0D52" w14:textId="77777777" w:rsidR="00A8794D" w:rsidRPr="003F51D1" w:rsidRDefault="00A8794D" w:rsidP="00201508">
            <w:pPr>
              <w:spacing w:line="120" w:lineRule="exact"/>
              <w:jc w:val="both"/>
            </w:pPr>
          </w:p>
          <w:p w14:paraId="67EDE505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jc w:val="both"/>
              <w:rPr>
                <w:sz w:val="20"/>
              </w:rPr>
            </w:pPr>
            <w:r w:rsidRPr="003F51D1">
              <w:rPr>
                <w:b/>
              </w:rPr>
              <w:t xml:space="preserve">TOTAL DUES </w:t>
            </w:r>
          </w:p>
          <w:p w14:paraId="2C77CFAD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  <w:r w:rsidRPr="003F51D1">
              <w:rPr>
                <w:sz w:val="20"/>
              </w:rPr>
              <w:t>(check amount should match this total)</w:t>
            </w:r>
          </w:p>
        </w:tc>
        <w:tc>
          <w:tcPr>
            <w:tcW w:w="1890" w:type="dxa"/>
            <w:vMerge w:val="restart"/>
          </w:tcPr>
          <w:p w14:paraId="0B66F80B" w14:textId="77777777" w:rsidR="00A8794D" w:rsidRPr="003F51D1" w:rsidRDefault="00A8794D" w:rsidP="00201508">
            <w:pPr>
              <w:spacing w:line="120" w:lineRule="exact"/>
              <w:jc w:val="both"/>
              <w:rPr>
                <w:sz w:val="20"/>
              </w:rPr>
            </w:pPr>
          </w:p>
          <w:p w14:paraId="08466975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jc w:val="both"/>
              <w:rPr>
                <w:sz w:val="20"/>
              </w:rPr>
            </w:pPr>
            <w:r w:rsidRPr="003F51D1">
              <w:t>$</w:t>
            </w:r>
          </w:p>
          <w:p w14:paraId="10486E78" w14:textId="77777777" w:rsidR="00A8794D" w:rsidRPr="003F51D1" w:rsidRDefault="00A8794D" w:rsidP="00201508">
            <w:pPr>
              <w:tabs>
                <w:tab w:val="left" w:pos="-726"/>
                <w:tab w:val="left" w:pos="252"/>
              </w:tabs>
              <w:spacing w:after="58"/>
              <w:jc w:val="both"/>
              <w:rPr>
                <w:sz w:val="20"/>
              </w:rPr>
            </w:pPr>
          </w:p>
        </w:tc>
      </w:tr>
    </w:tbl>
    <w:p w14:paraId="5A097544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  <w:rPr>
          <w:b/>
        </w:rPr>
      </w:pPr>
    </w:p>
    <w:p w14:paraId="37E49D00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  <w:rPr>
          <w:b/>
        </w:rPr>
      </w:pPr>
    </w:p>
    <w:p w14:paraId="5867E709" w14:textId="7EAF1902" w:rsidR="00A8794D" w:rsidRPr="003F51D1" w:rsidRDefault="00A8794D" w:rsidP="00962318">
      <w:pPr>
        <w:tabs>
          <w:tab w:val="left" w:pos="-726"/>
          <w:tab w:val="left" w:pos="252"/>
        </w:tabs>
        <w:jc w:val="both"/>
        <w:rPr>
          <w:b/>
        </w:rPr>
      </w:pPr>
      <w:r w:rsidRPr="003F51D1">
        <w:rPr>
          <w:b/>
        </w:rPr>
        <w:t xml:space="preserve">Keep a blank copy of this </w:t>
      </w:r>
      <w:r w:rsidR="0018373E" w:rsidRPr="003F51D1">
        <w:rPr>
          <w:b/>
        </w:rPr>
        <w:t>form</w:t>
      </w:r>
      <w:r w:rsidRPr="003F51D1">
        <w:rPr>
          <w:b/>
        </w:rPr>
        <w:t xml:space="preserve"> to submit supplemental dues after 1/25 payment and </w:t>
      </w:r>
      <w:r w:rsidRPr="003F51D1">
        <w:rPr>
          <w:b/>
          <w:u w:val="single"/>
        </w:rPr>
        <w:t>before</w:t>
      </w:r>
      <w:r w:rsidRPr="003F51D1">
        <w:rPr>
          <w:b/>
        </w:rPr>
        <w:t xml:space="preserve"> April 15</w:t>
      </w:r>
      <w:r w:rsidRPr="003F51D1">
        <w:rPr>
          <w:b/>
          <w:vertAlign w:val="superscript"/>
        </w:rPr>
        <w:t>th</w:t>
      </w:r>
      <w:r w:rsidRPr="003F51D1">
        <w:rPr>
          <w:b/>
        </w:rPr>
        <w:t>.  Please do not submit supplemental dues after April 15</w:t>
      </w:r>
      <w:r w:rsidRPr="003F51D1">
        <w:rPr>
          <w:b/>
          <w:vertAlign w:val="superscript"/>
        </w:rPr>
        <w:t>th</w:t>
      </w:r>
      <w:r w:rsidRPr="003F51D1">
        <w:rPr>
          <w:b/>
        </w:rPr>
        <w:t xml:space="preserve"> </w:t>
      </w:r>
      <w:proofErr w:type="gramStart"/>
      <w:r w:rsidRPr="003F51D1">
        <w:rPr>
          <w:b/>
        </w:rPr>
        <w:t>in order to</w:t>
      </w:r>
      <w:proofErr w:type="gramEnd"/>
      <w:r w:rsidRPr="003F51D1">
        <w:rPr>
          <w:b/>
        </w:rPr>
        <w:t xml:space="preserve"> comply with dues reporting to GFWC.</w:t>
      </w:r>
    </w:p>
    <w:p w14:paraId="25171C89" w14:textId="77777777" w:rsidR="00A8794D" w:rsidRPr="003F51D1" w:rsidRDefault="00A8794D" w:rsidP="00A8794D">
      <w:pPr>
        <w:tabs>
          <w:tab w:val="left" w:pos="-726"/>
          <w:tab w:val="left" w:pos="252"/>
        </w:tabs>
        <w:ind w:right="2250"/>
        <w:jc w:val="both"/>
      </w:pPr>
    </w:p>
    <w:p w14:paraId="02AE8C90" w14:textId="77777777" w:rsidR="00A8794D" w:rsidRPr="003F51D1" w:rsidRDefault="00A8794D" w:rsidP="00A8794D">
      <w:pPr>
        <w:tabs>
          <w:tab w:val="left" w:pos="3420"/>
          <w:tab w:val="left" w:pos="5950"/>
        </w:tabs>
        <w:jc w:val="center"/>
      </w:pPr>
      <w:r w:rsidRPr="003F51D1">
        <w:t xml:space="preserve">**** Please copy this form before </w:t>
      </w:r>
      <w:proofErr w:type="gramStart"/>
      <w:r w:rsidRPr="003F51D1">
        <w:t>using</w:t>
      </w:r>
      <w:proofErr w:type="gramEnd"/>
      <w:r w:rsidRPr="003F51D1">
        <w:t xml:space="preserve"> as to have it for the second year of the administration.</w:t>
      </w:r>
    </w:p>
    <w:p w14:paraId="7D532D27" w14:textId="77777777" w:rsidR="00A8794D" w:rsidRPr="003F51D1" w:rsidRDefault="00A8794D" w:rsidP="00A8794D">
      <w:pPr>
        <w:tabs>
          <w:tab w:val="left" w:pos="3420"/>
          <w:tab w:val="left" w:pos="5950"/>
        </w:tabs>
        <w:jc w:val="center"/>
      </w:pPr>
      <w:r w:rsidRPr="003F51D1">
        <w:t>This form will not be reprinted in the supplement.</w:t>
      </w:r>
    </w:p>
    <w:p w14:paraId="6C02F3B0" w14:textId="353B1146" w:rsidR="00C1270F" w:rsidRPr="003F51D1" w:rsidRDefault="00A8794D" w:rsidP="004C4060">
      <w:pPr>
        <w:tabs>
          <w:tab w:val="left" w:pos="3420"/>
          <w:tab w:val="left" w:pos="5950"/>
        </w:tabs>
        <w:jc w:val="center"/>
      </w:pPr>
      <w:r w:rsidRPr="003F51D1">
        <w:t>Thank you **</w:t>
      </w:r>
      <w:r w:rsidR="004C4060">
        <w:t>**</w:t>
      </w:r>
    </w:p>
    <w:sectPr w:rsidR="00C1270F" w:rsidRPr="003F51D1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D857" w14:textId="77777777" w:rsidR="0010592B" w:rsidRDefault="0010592B" w:rsidP="00C42C09">
      <w:r>
        <w:separator/>
      </w:r>
    </w:p>
  </w:endnote>
  <w:endnote w:type="continuationSeparator" w:id="0">
    <w:p w14:paraId="76B8CFCD" w14:textId="77777777" w:rsidR="0010592B" w:rsidRDefault="0010592B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7DA2B" w14:textId="77777777" w:rsidR="0010592B" w:rsidRDefault="0010592B" w:rsidP="00C42C09">
      <w:r>
        <w:separator/>
      </w:r>
    </w:p>
  </w:footnote>
  <w:footnote w:type="continuationSeparator" w:id="0">
    <w:p w14:paraId="6676968B" w14:textId="77777777" w:rsidR="0010592B" w:rsidRDefault="0010592B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92B"/>
    <w:rsid w:val="00105DF2"/>
    <w:rsid w:val="00106A56"/>
    <w:rsid w:val="00106D29"/>
    <w:rsid w:val="001075FD"/>
    <w:rsid w:val="00107995"/>
    <w:rsid w:val="00111A29"/>
    <w:rsid w:val="00112C07"/>
    <w:rsid w:val="001133FD"/>
    <w:rsid w:val="00114547"/>
    <w:rsid w:val="00115522"/>
    <w:rsid w:val="001156EC"/>
    <w:rsid w:val="00116728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A0F"/>
    <w:rsid w:val="00286BA4"/>
    <w:rsid w:val="002876E0"/>
    <w:rsid w:val="00290B10"/>
    <w:rsid w:val="0029103E"/>
    <w:rsid w:val="00291904"/>
    <w:rsid w:val="00291ABF"/>
    <w:rsid w:val="0029369B"/>
    <w:rsid w:val="002944D1"/>
    <w:rsid w:val="00295455"/>
    <w:rsid w:val="00295D14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060"/>
    <w:rsid w:val="004C4193"/>
    <w:rsid w:val="004C44C0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235B"/>
    <w:rsid w:val="009D2451"/>
    <w:rsid w:val="009D3B40"/>
    <w:rsid w:val="009D4322"/>
    <w:rsid w:val="009D43A7"/>
    <w:rsid w:val="009D46E6"/>
    <w:rsid w:val="009D496E"/>
    <w:rsid w:val="009D5381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1173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2026-07-27T12:47:00Z</dcterms:created>
  <dcterms:modified xsi:type="dcterms:W3CDTF">2026-07-27T12:50:00Z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