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60C65" w14:textId="040BED00" w:rsidR="00F3441B" w:rsidRPr="003F51D1" w:rsidRDefault="00F3441B" w:rsidP="00F3441B">
      <w:pPr>
        <w:jc w:val="center"/>
        <w:rPr>
          <w:b/>
          <w:szCs w:val="24"/>
        </w:rPr>
      </w:pPr>
      <w:r w:rsidRPr="003F51D1">
        <w:rPr>
          <w:b/>
          <w:szCs w:val="24"/>
        </w:rPr>
        <w:t>GFWC Virginia Junior of the Year Award</w:t>
      </w:r>
    </w:p>
    <w:p w14:paraId="49864C8B" w14:textId="77777777" w:rsidR="00F3441B" w:rsidRPr="003F51D1" w:rsidRDefault="00F3441B" w:rsidP="00F3441B">
      <w:pPr>
        <w:jc w:val="center"/>
        <w:rPr>
          <w:b/>
          <w:szCs w:val="24"/>
        </w:rPr>
      </w:pPr>
      <w:r w:rsidRPr="003F51D1">
        <w:rPr>
          <w:b/>
          <w:szCs w:val="24"/>
        </w:rPr>
        <w:t>Deadline: March 1</w:t>
      </w:r>
    </w:p>
    <w:p w14:paraId="40333FC5" w14:textId="77777777" w:rsidR="00F3441B" w:rsidRPr="003F51D1" w:rsidRDefault="00F3441B" w:rsidP="00F3441B">
      <w:pPr>
        <w:jc w:val="center"/>
        <w:rPr>
          <w:szCs w:val="24"/>
        </w:rPr>
      </w:pPr>
    </w:p>
    <w:p w14:paraId="09224927" w14:textId="77777777" w:rsidR="00F3441B" w:rsidRPr="003F51D1" w:rsidRDefault="00F3441B" w:rsidP="00F3441B">
      <w:pPr>
        <w:jc w:val="both"/>
        <w:rPr>
          <w:szCs w:val="24"/>
        </w:rPr>
      </w:pPr>
      <w:r w:rsidRPr="003F51D1">
        <w:rPr>
          <w:szCs w:val="24"/>
        </w:rPr>
        <w:t>This recognition award is to recognize the dedication and hard work of a special Junior Club Women over the last calendar year.  The GFWC Virginia Junior organization recognizes the outstanding work done by Juniors of Virginia and all they do to promote leadership and volunteerism.</w:t>
      </w:r>
    </w:p>
    <w:p w14:paraId="5B053F61" w14:textId="77777777" w:rsidR="005478BB" w:rsidRPr="003F51D1" w:rsidRDefault="005478BB" w:rsidP="005478BB">
      <w:pPr>
        <w:rPr>
          <w:szCs w:val="24"/>
        </w:rPr>
      </w:pPr>
    </w:p>
    <w:p w14:paraId="735D3FEE" w14:textId="4CF50E2D" w:rsidR="005478BB" w:rsidRPr="003F51D1" w:rsidRDefault="005478BB" w:rsidP="005478BB">
      <w:pPr>
        <w:rPr>
          <w:szCs w:val="24"/>
        </w:rPr>
      </w:pPr>
      <w:r w:rsidRPr="003F51D1">
        <w:rPr>
          <w:szCs w:val="24"/>
        </w:rPr>
        <w:t>This award is based on accomplishments from January 1</w:t>
      </w:r>
      <w:r w:rsidR="00E53715" w:rsidRPr="003F51D1">
        <w:rPr>
          <w:szCs w:val="24"/>
        </w:rPr>
        <w:t xml:space="preserve"> </w:t>
      </w:r>
      <w:r w:rsidRPr="003F51D1">
        <w:rPr>
          <w:szCs w:val="24"/>
        </w:rPr>
        <w:t xml:space="preserve">through December 31. </w:t>
      </w:r>
    </w:p>
    <w:p w14:paraId="5B6A898A" w14:textId="77777777" w:rsidR="005478BB" w:rsidRPr="003F51D1" w:rsidRDefault="005478BB" w:rsidP="005478BB">
      <w:pPr>
        <w:rPr>
          <w:szCs w:val="24"/>
        </w:rPr>
      </w:pPr>
    </w:p>
    <w:p w14:paraId="212B6B8B" w14:textId="77777777" w:rsidR="005478BB" w:rsidRPr="003F51D1" w:rsidRDefault="005478BB" w:rsidP="005478BB">
      <w:pPr>
        <w:rPr>
          <w:szCs w:val="24"/>
        </w:rPr>
      </w:pPr>
      <w:r w:rsidRPr="003F51D1">
        <w:rPr>
          <w:szCs w:val="24"/>
        </w:rPr>
        <w:t>Rules</w:t>
      </w:r>
    </w:p>
    <w:p w14:paraId="19C9895E" w14:textId="77777777" w:rsidR="005478BB" w:rsidRPr="003F51D1" w:rsidRDefault="005478BB" w:rsidP="005478BB">
      <w:pPr>
        <w:rPr>
          <w:szCs w:val="24"/>
        </w:rPr>
      </w:pPr>
    </w:p>
    <w:p w14:paraId="63A794C4" w14:textId="77777777" w:rsidR="005478BB" w:rsidRPr="003F51D1" w:rsidRDefault="005478BB" w:rsidP="00A8565B">
      <w:pPr>
        <w:pStyle w:val="ListParagraph"/>
        <w:widowControl/>
        <w:numPr>
          <w:ilvl w:val="0"/>
          <w:numId w:val="42"/>
        </w:numPr>
        <w:contextualSpacing/>
        <w:rPr>
          <w:szCs w:val="24"/>
        </w:rPr>
      </w:pPr>
      <w:r w:rsidRPr="003F51D1">
        <w:rPr>
          <w:szCs w:val="24"/>
        </w:rPr>
        <w:t>Eligibility</w:t>
      </w:r>
    </w:p>
    <w:p w14:paraId="2F031732" w14:textId="77777777" w:rsidR="005478BB" w:rsidRPr="003F51D1" w:rsidRDefault="005478BB" w:rsidP="00A8565B">
      <w:pPr>
        <w:pStyle w:val="ListParagraph"/>
        <w:widowControl/>
        <w:numPr>
          <w:ilvl w:val="1"/>
          <w:numId w:val="42"/>
        </w:numPr>
        <w:contextualSpacing/>
        <w:rPr>
          <w:szCs w:val="24"/>
        </w:rPr>
      </w:pPr>
      <w:r w:rsidRPr="003F51D1">
        <w:rPr>
          <w:szCs w:val="24"/>
        </w:rPr>
        <w:t>Must be an active GFWC Virginia Federated Junior Clubwoman</w:t>
      </w:r>
    </w:p>
    <w:p w14:paraId="249D9389" w14:textId="20CBC019" w:rsidR="005478BB" w:rsidRPr="003F51D1" w:rsidRDefault="005478BB" w:rsidP="00A8565B">
      <w:pPr>
        <w:pStyle w:val="ListParagraph"/>
        <w:widowControl/>
        <w:numPr>
          <w:ilvl w:val="1"/>
          <w:numId w:val="42"/>
        </w:numPr>
        <w:contextualSpacing/>
        <w:rPr>
          <w:szCs w:val="24"/>
        </w:rPr>
      </w:pPr>
      <w:r w:rsidRPr="003F51D1">
        <w:rPr>
          <w:szCs w:val="24"/>
        </w:rPr>
        <w:t>Qualifications include only activities in Federated Club work for the calendar year</w:t>
      </w:r>
    </w:p>
    <w:p w14:paraId="4C31B55A" w14:textId="77777777" w:rsidR="005478BB" w:rsidRPr="003F51D1" w:rsidRDefault="005478BB" w:rsidP="00A8565B">
      <w:pPr>
        <w:pStyle w:val="ListParagraph"/>
        <w:widowControl/>
        <w:numPr>
          <w:ilvl w:val="1"/>
          <w:numId w:val="42"/>
        </w:numPr>
        <w:contextualSpacing/>
        <w:rPr>
          <w:szCs w:val="24"/>
        </w:rPr>
      </w:pPr>
      <w:r w:rsidRPr="003F51D1">
        <w:rPr>
          <w:szCs w:val="24"/>
        </w:rPr>
        <w:t>Nominees cannot be</w:t>
      </w:r>
    </w:p>
    <w:p w14:paraId="2A071B95" w14:textId="77777777" w:rsidR="005478BB" w:rsidRPr="003F51D1" w:rsidRDefault="005478BB" w:rsidP="00A8565B">
      <w:pPr>
        <w:pStyle w:val="ListParagraph"/>
        <w:widowControl/>
        <w:numPr>
          <w:ilvl w:val="2"/>
          <w:numId w:val="42"/>
        </w:numPr>
        <w:contextualSpacing/>
        <w:rPr>
          <w:szCs w:val="24"/>
        </w:rPr>
      </w:pPr>
      <w:r w:rsidRPr="003F51D1">
        <w:rPr>
          <w:szCs w:val="24"/>
        </w:rPr>
        <w:t>Current Member of the GFWC Board or the GFWC Virginia Board or the GFWC Virginia Junior Board</w:t>
      </w:r>
    </w:p>
    <w:p w14:paraId="6DB9ED75" w14:textId="77777777" w:rsidR="005478BB" w:rsidRPr="003F51D1" w:rsidRDefault="005478BB" w:rsidP="00A8565B">
      <w:pPr>
        <w:pStyle w:val="ListParagraph"/>
        <w:widowControl/>
        <w:numPr>
          <w:ilvl w:val="2"/>
          <w:numId w:val="42"/>
        </w:numPr>
        <w:contextualSpacing/>
        <w:rPr>
          <w:szCs w:val="24"/>
        </w:rPr>
      </w:pPr>
      <w:r w:rsidRPr="003F51D1">
        <w:rPr>
          <w:szCs w:val="24"/>
        </w:rPr>
        <w:t>Previous State winner of this award</w:t>
      </w:r>
    </w:p>
    <w:p w14:paraId="10D7828A" w14:textId="77777777" w:rsidR="005478BB" w:rsidRPr="003F51D1" w:rsidRDefault="005478BB" w:rsidP="005478BB">
      <w:pPr>
        <w:pStyle w:val="ListParagraph"/>
        <w:ind w:left="2160"/>
        <w:rPr>
          <w:szCs w:val="24"/>
        </w:rPr>
      </w:pPr>
    </w:p>
    <w:p w14:paraId="36B7A44D" w14:textId="77777777" w:rsidR="005478BB" w:rsidRPr="003F51D1" w:rsidRDefault="005478BB" w:rsidP="00A8565B">
      <w:pPr>
        <w:pStyle w:val="ListParagraph"/>
        <w:widowControl/>
        <w:numPr>
          <w:ilvl w:val="0"/>
          <w:numId w:val="42"/>
        </w:numPr>
        <w:contextualSpacing/>
        <w:rPr>
          <w:szCs w:val="24"/>
        </w:rPr>
      </w:pPr>
      <w:r w:rsidRPr="003F51D1">
        <w:rPr>
          <w:szCs w:val="24"/>
        </w:rPr>
        <w:t>Information to be included in nomination</w:t>
      </w:r>
    </w:p>
    <w:p w14:paraId="3E26F258" w14:textId="77777777" w:rsidR="005478BB" w:rsidRPr="003F51D1" w:rsidRDefault="005478BB" w:rsidP="00A8565B">
      <w:pPr>
        <w:pStyle w:val="ListParagraph"/>
        <w:widowControl/>
        <w:numPr>
          <w:ilvl w:val="1"/>
          <w:numId w:val="42"/>
        </w:numPr>
        <w:contextualSpacing/>
        <w:rPr>
          <w:szCs w:val="24"/>
        </w:rPr>
      </w:pPr>
      <w:r w:rsidRPr="003F51D1">
        <w:rPr>
          <w:szCs w:val="24"/>
        </w:rPr>
        <w:t xml:space="preserve">Club Name, District, Nominee Name, address and phone number. </w:t>
      </w:r>
      <w:proofErr w:type="gramStart"/>
      <w:r w:rsidRPr="003F51D1">
        <w:rPr>
          <w:szCs w:val="24"/>
        </w:rPr>
        <w:t>Nominators</w:t>
      </w:r>
      <w:proofErr w:type="gramEnd"/>
      <w:r w:rsidRPr="003F51D1">
        <w:rPr>
          <w:szCs w:val="24"/>
        </w:rPr>
        <w:t xml:space="preserve"> name, address and phone number</w:t>
      </w:r>
    </w:p>
    <w:p w14:paraId="772BE1AC" w14:textId="77777777" w:rsidR="005478BB" w:rsidRPr="003F51D1" w:rsidRDefault="005478BB" w:rsidP="00A8565B">
      <w:pPr>
        <w:pStyle w:val="ListParagraph"/>
        <w:widowControl/>
        <w:numPr>
          <w:ilvl w:val="1"/>
          <w:numId w:val="42"/>
        </w:numPr>
        <w:contextualSpacing/>
        <w:rPr>
          <w:szCs w:val="24"/>
        </w:rPr>
      </w:pPr>
      <w:r w:rsidRPr="003F51D1">
        <w:rPr>
          <w:szCs w:val="24"/>
        </w:rPr>
        <w:t>All offices held at Junior Club, Junior District and District level</w:t>
      </w:r>
    </w:p>
    <w:p w14:paraId="697D7D2A" w14:textId="77777777" w:rsidR="005478BB" w:rsidRPr="003F51D1" w:rsidRDefault="005478BB" w:rsidP="00A8565B">
      <w:pPr>
        <w:pStyle w:val="ListParagraph"/>
        <w:widowControl/>
        <w:numPr>
          <w:ilvl w:val="1"/>
          <w:numId w:val="42"/>
        </w:numPr>
        <w:contextualSpacing/>
        <w:rPr>
          <w:szCs w:val="24"/>
        </w:rPr>
      </w:pPr>
      <w:r w:rsidRPr="003F51D1">
        <w:rPr>
          <w:szCs w:val="24"/>
        </w:rPr>
        <w:t>Committee and Project work</w:t>
      </w:r>
    </w:p>
    <w:p w14:paraId="0E37B3DD" w14:textId="77777777" w:rsidR="005478BB" w:rsidRPr="003F51D1" w:rsidRDefault="005478BB" w:rsidP="00A8565B">
      <w:pPr>
        <w:pStyle w:val="ListParagraph"/>
        <w:widowControl/>
        <w:numPr>
          <w:ilvl w:val="1"/>
          <w:numId w:val="42"/>
        </w:numPr>
        <w:contextualSpacing/>
        <w:rPr>
          <w:szCs w:val="24"/>
        </w:rPr>
      </w:pPr>
      <w:r w:rsidRPr="003F51D1">
        <w:rPr>
          <w:szCs w:val="24"/>
        </w:rPr>
        <w:t xml:space="preserve">Innovative ideas, creativity, dependability, willingness to share ideas. </w:t>
      </w:r>
    </w:p>
    <w:p w14:paraId="09FBE594" w14:textId="77777777" w:rsidR="005478BB" w:rsidRPr="003F51D1" w:rsidRDefault="005478BB" w:rsidP="00A8565B">
      <w:pPr>
        <w:pStyle w:val="ListParagraph"/>
        <w:widowControl/>
        <w:numPr>
          <w:ilvl w:val="1"/>
          <w:numId w:val="42"/>
        </w:numPr>
        <w:contextualSpacing/>
        <w:rPr>
          <w:szCs w:val="24"/>
        </w:rPr>
      </w:pPr>
      <w:r w:rsidRPr="003F51D1">
        <w:rPr>
          <w:szCs w:val="24"/>
        </w:rPr>
        <w:t xml:space="preserve">Attitude, cooperation, participation, sense of humor, ability to interact positively with other members, enthusiasm and attendance. </w:t>
      </w:r>
    </w:p>
    <w:p w14:paraId="1FA30C66" w14:textId="77777777" w:rsidR="005478BB" w:rsidRPr="003F51D1" w:rsidRDefault="005478BB" w:rsidP="00A8565B">
      <w:pPr>
        <w:pStyle w:val="ListParagraph"/>
        <w:widowControl/>
        <w:numPr>
          <w:ilvl w:val="0"/>
          <w:numId w:val="42"/>
        </w:numPr>
        <w:contextualSpacing/>
        <w:rPr>
          <w:szCs w:val="24"/>
        </w:rPr>
      </w:pPr>
      <w:r w:rsidRPr="003F51D1">
        <w:rPr>
          <w:szCs w:val="24"/>
        </w:rPr>
        <w:t>Format</w:t>
      </w:r>
    </w:p>
    <w:p w14:paraId="4D1F7048" w14:textId="77777777" w:rsidR="005478BB" w:rsidRPr="003F51D1" w:rsidRDefault="005478BB" w:rsidP="00A8565B">
      <w:pPr>
        <w:pStyle w:val="ListParagraph"/>
        <w:widowControl/>
        <w:numPr>
          <w:ilvl w:val="1"/>
          <w:numId w:val="42"/>
        </w:numPr>
        <w:contextualSpacing/>
        <w:rPr>
          <w:szCs w:val="24"/>
        </w:rPr>
      </w:pPr>
      <w:r w:rsidRPr="003F51D1">
        <w:rPr>
          <w:szCs w:val="24"/>
        </w:rPr>
        <w:t>Maximum 2 type written pages, double spaced</w:t>
      </w:r>
    </w:p>
    <w:p w14:paraId="4A236215" w14:textId="77777777" w:rsidR="005478BB" w:rsidRPr="003F51D1" w:rsidRDefault="005478BB" w:rsidP="00A8565B">
      <w:pPr>
        <w:pStyle w:val="ListParagraph"/>
        <w:widowControl/>
        <w:numPr>
          <w:ilvl w:val="1"/>
          <w:numId w:val="42"/>
        </w:numPr>
        <w:contextualSpacing/>
        <w:rPr>
          <w:szCs w:val="24"/>
        </w:rPr>
      </w:pPr>
      <w:r w:rsidRPr="003F51D1">
        <w:rPr>
          <w:szCs w:val="24"/>
        </w:rPr>
        <w:t>Use a resume format and outline format when necessary</w:t>
      </w:r>
    </w:p>
    <w:p w14:paraId="4A7696FF" w14:textId="77777777" w:rsidR="005478BB" w:rsidRPr="003F51D1" w:rsidRDefault="005478BB" w:rsidP="00A8565B">
      <w:pPr>
        <w:pStyle w:val="ListParagraph"/>
        <w:widowControl/>
        <w:numPr>
          <w:ilvl w:val="1"/>
          <w:numId w:val="42"/>
        </w:numPr>
        <w:contextualSpacing/>
        <w:rPr>
          <w:szCs w:val="24"/>
        </w:rPr>
      </w:pPr>
      <w:r w:rsidRPr="003F51D1">
        <w:rPr>
          <w:szCs w:val="24"/>
        </w:rPr>
        <w:t xml:space="preserve">Share examples in narrative form, which highlight and support the rational for nomination. </w:t>
      </w:r>
    </w:p>
    <w:p w14:paraId="428B8689" w14:textId="77777777" w:rsidR="005478BB" w:rsidRPr="003F51D1" w:rsidRDefault="005478BB" w:rsidP="00A8565B">
      <w:pPr>
        <w:pStyle w:val="ListParagraph"/>
        <w:widowControl/>
        <w:numPr>
          <w:ilvl w:val="0"/>
          <w:numId w:val="42"/>
        </w:numPr>
        <w:contextualSpacing/>
        <w:rPr>
          <w:szCs w:val="24"/>
        </w:rPr>
      </w:pPr>
      <w:r w:rsidRPr="003F51D1">
        <w:rPr>
          <w:szCs w:val="24"/>
        </w:rPr>
        <w:t>Judging and Award</w:t>
      </w:r>
    </w:p>
    <w:p w14:paraId="7DB4FDB2" w14:textId="77777777" w:rsidR="005478BB" w:rsidRPr="003F51D1" w:rsidRDefault="005478BB" w:rsidP="00A8565B">
      <w:pPr>
        <w:pStyle w:val="ListParagraph"/>
        <w:widowControl/>
        <w:numPr>
          <w:ilvl w:val="1"/>
          <w:numId w:val="42"/>
        </w:numPr>
        <w:contextualSpacing/>
        <w:rPr>
          <w:szCs w:val="24"/>
        </w:rPr>
      </w:pPr>
      <w:r w:rsidRPr="003F51D1">
        <w:rPr>
          <w:szCs w:val="24"/>
        </w:rPr>
        <w:t>Judging of the candidates will occur at the Junior District and State Level.</w:t>
      </w:r>
    </w:p>
    <w:p w14:paraId="2375A441" w14:textId="77777777" w:rsidR="005478BB" w:rsidRPr="003F51D1" w:rsidRDefault="005478BB" w:rsidP="00A8565B">
      <w:pPr>
        <w:pStyle w:val="ListParagraph"/>
        <w:widowControl/>
        <w:numPr>
          <w:ilvl w:val="1"/>
          <w:numId w:val="42"/>
        </w:numPr>
        <w:contextualSpacing/>
        <w:rPr>
          <w:szCs w:val="24"/>
        </w:rPr>
      </w:pPr>
      <w:r w:rsidRPr="003F51D1">
        <w:rPr>
          <w:szCs w:val="24"/>
        </w:rPr>
        <w:t>The winner will receive special recognition/ award at the GFWC Virginia Convention.</w:t>
      </w:r>
    </w:p>
    <w:p w14:paraId="732B1E90" w14:textId="77777777" w:rsidR="005478BB" w:rsidRPr="003F51D1" w:rsidRDefault="005478BB" w:rsidP="005478BB">
      <w:pPr>
        <w:rPr>
          <w:szCs w:val="24"/>
        </w:rPr>
      </w:pPr>
    </w:p>
    <w:p w14:paraId="5840690E" w14:textId="77777777" w:rsidR="005478BB" w:rsidRPr="003F51D1" w:rsidRDefault="005478BB" w:rsidP="005478BB">
      <w:pPr>
        <w:jc w:val="center"/>
        <w:rPr>
          <w:szCs w:val="24"/>
        </w:rPr>
      </w:pPr>
      <w:r w:rsidRPr="003F51D1">
        <w:rPr>
          <w:szCs w:val="24"/>
        </w:rPr>
        <w:t>Send this nomination in either hard copy or electronic format to:</w:t>
      </w:r>
    </w:p>
    <w:p w14:paraId="3A0B29E9" w14:textId="77777777" w:rsidR="005478BB" w:rsidRPr="003F51D1" w:rsidRDefault="005478BB" w:rsidP="005478BB">
      <w:pPr>
        <w:rPr>
          <w:szCs w:val="24"/>
        </w:rPr>
      </w:pPr>
    </w:p>
    <w:p w14:paraId="422FE904" w14:textId="77777777" w:rsidR="007B47B6" w:rsidRPr="003F51D1" w:rsidRDefault="007B47B6" w:rsidP="007B47B6">
      <w:pPr>
        <w:jc w:val="center"/>
        <w:rPr>
          <w:szCs w:val="24"/>
        </w:rPr>
      </w:pPr>
      <w:r w:rsidRPr="003F51D1">
        <w:rPr>
          <w:szCs w:val="24"/>
        </w:rPr>
        <w:t>Your District Director of Junior Clubs and</w:t>
      </w:r>
    </w:p>
    <w:p w14:paraId="430B18D1" w14:textId="77777777" w:rsidR="007B47B6" w:rsidRPr="003F51D1" w:rsidRDefault="007B47B6" w:rsidP="007B47B6">
      <w:pPr>
        <w:jc w:val="center"/>
        <w:rPr>
          <w:szCs w:val="24"/>
        </w:rPr>
      </w:pPr>
      <w:r w:rsidRPr="003F51D1">
        <w:rPr>
          <w:szCs w:val="24"/>
        </w:rPr>
        <w:t>GFWC Virginia Director of Junior Clubs</w:t>
      </w:r>
    </w:p>
    <w:p w14:paraId="7AF451C4" w14:textId="77777777" w:rsidR="00BA2072" w:rsidRPr="003F51D1" w:rsidRDefault="00BA2072" w:rsidP="00BA2072">
      <w:pPr>
        <w:jc w:val="center"/>
        <w:rPr>
          <w:szCs w:val="24"/>
        </w:rPr>
      </w:pPr>
      <w:r>
        <w:rPr>
          <w:szCs w:val="24"/>
        </w:rPr>
        <w:t>Lynn Chapman</w:t>
      </w:r>
    </w:p>
    <w:p w14:paraId="09F1B88E" w14:textId="77777777" w:rsidR="00BA2072" w:rsidRPr="003F51D1" w:rsidRDefault="00BA2072" w:rsidP="00BA2072">
      <w:pPr>
        <w:pStyle w:val="Default"/>
        <w:jc w:val="center"/>
        <w:rPr>
          <w:color w:val="auto"/>
        </w:rPr>
      </w:pPr>
      <w:r w:rsidRPr="003F51D1">
        <w:rPr>
          <w:color w:val="auto"/>
        </w:rPr>
        <w:t>directorofjuniors@gfwcvirginia.org</w:t>
      </w:r>
    </w:p>
    <w:p w14:paraId="1941C5E1" w14:textId="77777777" w:rsidR="00BA2072" w:rsidRPr="003F51D1" w:rsidRDefault="00BA2072" w:rsidP="00BA2072">
      <w:pPr>
        <w:jc w:val="center"/>
        <w:rPr>
          <w:szCs w:val="24"/>
        </w:rPr>
      </w:pPr>
      <w:r>
        <w:rPr>
          <w:szCs w:val="24"/>
        </w:rPr>
        <w:t>109 Cooper Street</w:t>
      </w:r>
    </w:p>
    <w:p w14:paraId="0B50F540" w14:textId="77777777" w:rsidR="00BA2072" w:rsidRPr="003F51D1" w:rsidRDefault="00BA2072" w:rsidP="00BA2072">
      <w:pPr>
        <w:jc w:val="center"/>
        <w:rPr>
          <w:szCs w:val="24"/>
        </w:rPr>
      </w:pPr>
      <w:r>
        <w:rPr>
          <w:szCs w:val="24"/>
        </w:rPr>
        <w:t>Farmville</w:t>
      </w:r>
      <w:r w:rsidRPr="003F51D1">
        <w:rPr>
          <w:szCs w:val="24"/>
        </w:rPr>
        <w:t>, VA 23</w:t>
      </w:r>
      <w:r>
        <w:rPr>
          <w:szCs w:val="24"/>
        </w:rPr>
        <w:t>901</w:t>
      </w:r>
    </w:p>
    <w:p w14:paraId="536D6464" w14:textId="77777777" w:rsidR="009526DF" w:rsidRPr="003F51D1" w:rsidRDefault="009526DF" w:rsidP="005478BB">
      <w:pPr>
        <w:jc w:val="center"/>
        <w:rPr>
          <w:szCs w:val="24"/>
          <w:highlight w:val="yellow"/>
        </w:rPr>
      </w:pPr>
    </w:p>
    <w:p w14:paraId="26B137F5" w14:textId="77777777" w:rsidR="009526DF" w:rsidRPr="003F51D1" w:rsidRDefault="009526DF" w:rsidP="005478BB">
      <w:pPr>
        <w:jc w:val="center"/>
        <w:rPr>
          <w:szCs w:val="24"/>
          <w:highlight w:val="yellow"/>
        </w:rPr>
      </w:pPr>
    </w:p>
    <w:p w14:paraId="77BC6D7E" w14:textId="7E093E74" w:rsidR="009526DF" w:rsidRPr="003F51D1" w:rsidRDefault="009526DF" w:rsidP="005478BB">
      <w:pPr>
        <w:jc w:val="center"/>
        <w:rPr>
          <w:szCs w:val="24"/>
          <w:highlight w:val="yellow"/>
        </w:rPr>
      </w:pPr>
    </w:p>
    <w:p w14:paraId="43ADED70" w14:textId="027AC0ED" w:rsidR="00407E82" w:rsidRPr="003F51D1" w:rsidRDefault="00407E82" w:rsidP="005478BB">
      <w:pPr>
        <w:jc w:val="center"/>
        <w:rPr>
          <w:szCs w:val="24"/>
          <w:highlight w:val="yellow"/>
        </w:rPr>
      </w:pPr>
    </w:p>
    <w:p w14:paraId="3A47F267" w14:textId="77777777" w:rsidR="00407E82" w:rsidRPr="003F51D1" w:rsidRDefault="00407E82" w:rsidP="005478BB">
      <w:pPr>
        <w:jc w:val="center"/>
        <w:rPr>
          <w:szCs w:val="24"/>
          <w:highlight w:val="yellow"/>
        </w:rPr>
      </w:pPr>
    </w:p>
    <w:p w14:paraId="5F8E0A9C" w14:textId="77777777" w:rsidR="007B47B6" w:rsidRPr="003F51D1" w:rsidRDefault="007B47B6" w:rsidP="005478BB">
      <w:pPr>
        <w:jc w:val="center"/>
        <w:rPr>
          <w:b/>
          <w:szCs w:val="24"/>
          <w:highlight w:val="yellow"/>
        </w:rPr>
      </w:pPr>
    </w:p>
    <w:p w14:paraId="12C18385" w14:textId="325770C5" w:rsidR="005478BB" w:rsidRPr="003F51D1" w:rsidRDefault="005478BB" w:rsidP="005478BB">
      <w:pPr>
        <w:jc w:val="center"/>
        <w:rPr>
          <w:b/>
          <w:szCs w:val="24"/>
        </w:rPr>
      </w:pPr>
      <w:r w:rsidRPr="003F51D1">
        <w:rPr>
          <w:b/>
          <w:szCs w:val="24"/>
        </w:rPr>
        <w:t>GFWC Virginia Junior of the Year</w:t>
      </w:r>
    </w:p>
    <w:p w14:paraId="24DF4BD3" w14:textId="77777777" w:rsidR="005478BB" w:rsidRPr="003F51D1" w:rsidRDefault="005478BB" w:rsidP="005478BB">
      <w:pPr>
        <w:jc w:val="center"/>
        <w:rPr>
          <w:b/>
          <w:szCs w:val="24"/>
        </w:rPr>
      </w:pPr>
      <w:r w:rsidRPr="003F51D1">
        <w:rPr>
          <w:b/>
          <w:szCs w:val="24"/>
        </w:rPr>
        <w:t>EXAMPLE</w:t>
      </w:r>
    </w:p>
    <w:p w14:paraId="256CB492" w14:textId="77777777" w:rsidR="005478BB" w:rsidRPr="003F51D1" w:rsidRDefault="005478BB" w:rsidP="005478BB">
      <w:pPr>
        <w:rPr>
          <w:szCs w:val="24"/>
        </w:rPr>
      </w:pPr>
    </w:p>
    <w:p w14:paraId="5658137D" w14:textId="77777777" w:rsidR="005478BB" w:rsidRPr="003F51D1" w:rsidRDefault="005478BB" w:rsidP="005478BB">
      <w:pPr>
        <w:rPr>
          <w:szCs w:val="24"/>
        </w:rPr>
      </w:pPr>
      <w:r w:rsidRPr="003F51D1">
        <w:rPr>
          <w:szCs w:val="24"/>
        </w:rPr>
        <w:t>Nominees Name_________________________ Address____________________________________</w:t>
      </w:r>
    </w:p>
    <w:p w14:paraId="0BF08312" w14:textId="77777777" w:rsidR="005478BB" w:rsidRPr="003F51D1" w:rsidRDefault="005478BB" w:rsidP="005478BB">
      <w:pPr>
        <w:rPr>
          <w:szCs w:val="24"/>
        </w:rPr>
      </w:pPr>
      <w:r w:rsidRPr="003F51D1">
        <w:rPr>
          <w:szCs w:val="24"/>
        </w:rPr>
        <w:t>Phone Number___________________________email_____________________________________</w:t>
      </w:r>
    </w:p>
    <w:p w14:paraId="24E10928" w14:textId="77777777" w:rsidR="005478BB" w:rsidRPr="003F51D1" w:rsidRDefault="005478BB" w:rsidP="005478BB">
      <w:pPr>
        <w:rPr>
          <w:szCs w:val="24"/>
        </w:rPr>
      </w:pPr>
    </w:p>
    <w:p w14:paraId="6828FF2C" w14:textId="77777777" w:rsidR="005478BB" w:rsidRPr="003F51D1" w:rsidRDefault="005478BB" w:rsidP="005478BB">
      <w:pPr>
        <w:rPr>
          <w:szCs w:val="24"/>
        </w:rPr>
      </w:pPr>
      <w:r w:rsidRPr="003F51D1">
        <w:rPr>
          <w:szCs w:val="24"/>
        </w:rPr>
        <w:t>Club Name______________________________   District___________________________________</w:t>
      </w:r>
    </w:p>
    <w:p w14:paraId="07D22B4E" w14:textId="77777777" w:rsidR="005478BB" w:rsidRPr="003F51D1" w:rsidRDefault="005478BB" w:rsidP="005478BB">
      <w:pPr>
        <w:rPr>
          <w:szCs w:val="24"/>
        </w:rPr>
      </w:pPr>
    </w:p>
    <w:p w14:paraId="24D40D87" w14:textId="77777777" w:rsidR="005478BB" w:rsidRPr="003F51D1" w:rsidRDefault="005478BB" w:rsidP="005478BB">
      <w:pPr>
        <w:rPr>
          <w:szCs w:val="24"/>
        </w:rPr>
      </w:pPr>
    </w:p>
    <w:p w14:paraId="7617C4BD" w14:textId="77777777" w:rsidR="005478BB" w:rsidRPr="003F51D1" w:rsidRDefault="005478BB" w:rsidP="005478BB">
      <w:pPr>
        <w:rPr>
          <w:szCs w:val="24"/>
        </w:rPr>
      </w:pPr>
      <w:r w:rsidRPr="003F51D1">
        <w:rPr>
          <w:szCs w:val="24"/>
        </w:rPr>
        <w:t>Club Work</w:t>
      </w:r>
    </w:p>
    <w:p w14:paraId="08E3788E" w14:textId="77777777" w:rsidR="005478BB" w:rsidRPr="003F51D1" w:rsidRDefault="005478BB" w:rsidP="00A8565B">
      <w:pPr>
        <w:pStyle w:val="ListParagraph"/>
        <w:widowControl/>
        <w:numPr>
          <w:ilvl w:val="0"/>
          <w:numId w:val="43"/>
        </w:numPr>
        <w:contextualSpacing/>
        <w:rPr>
          <w:szCs w:val="24"/>
        </w:rPr>
      </w:pPr>
      <w:r w:rsidRPr="003F51D1">
        <w:rPr>
          <w:szCs w:val="24"/>
        </w:rPr>
        <w:t>Offices Held</w:t>
      </w:r>
    </w:p>
    <w:p w14:paraId="199496A9" w14:textId="77777777" w:rsidR="005478BB" w:rsidRPr="003F51D1" w:rsidRDefault="005478BB" w:rsidP="00A8565B">
      <w:pPr>
        <w:pStyle w:val="ListParagraph"/>
        <w:widowControl/>
        <w:numPr>
          <w:ilvl w:val="1"/>
          <w:numId w:val="43"/>
        </w:numPr>
        <w:contextualSpacing/>
        <w:rPr>
          <w:szCs w:val="24"/>
        </w:rPr>
      </w:pPr>
      <w:r w:rsidRPr="003F51D1">
        <w:rPr>
          <w:szCs w:val="24"/>
        </w:rPr>
        <w:t>President</w:t>
      </w:r>
    </w:p>
    <w:p w14:paraId="74649846" w14:textId="77777777" w:rsidR="005478BB" w:rsidRPr="003F51D1" w:rsidRDefault="005478BB" w:rsidP="00A8565B">
      <w:pPr>
        <w:pStyle w:val="ListParagraph"/>
        <w:widowControl/>
        <w:numPr>
          <w:ilvl w:val="1"/>
          <w:numId w:val="43"/>
        </w:numPr>
        <w:contextualSpacing/>
        <w:rPr>
          <w:szCs w:val="24"/>
        </w:rPr>
      </w:pPr>
      <w:r w:rsidRPr="003F51D1">
        <w:rPr>
          <w:szCs w:val="24"/>
        </w:rPr>
        <w:t>Secretary</w:t>
      </w:r>
    </w:p>
    <w:p w14:paraId="5232AF30" w14:textId="77777777" w:rsidR="005478BB" w:rsidRPr="003F51D1" w:rsidRDefault="005478BB" w:rsidP="00A8565B">
      <w:pPr>
        <w:pStyle w:val="ListParagraph"/>
        <w:widowControl/>
        <w:numPr>
          <w:ilvl w:val="0"/>
          <w:numId w:val="43"/>
        </w:numPr>
        <w:contextualSpacing/>
        <w:rPr>
          <w:szCs w:val="24"/>
        </w:rPr>
      </w:pPr>
      <w:r w:rsidRPr="003F51D1">
        <w:rPr>
          <w:szCs w:val="24"/>
        </w:rPr>
        <w:t>Chairmanships</w:t>
      </w:r>
    </w:p>
    <w:p w14:paraId="7D77A4B8" w14:textId="77777777" w:rsidR="005478BB" w:rsidRPr="003F51D1" w:rsidRDefault="005478BB" w:rsidP="00A8565B">
      <w:pPr>
        <w:pStyle w:val="ListParagraph"/>
        <w:widowControl/>
        <w:numPr>
          <w:ilvl w:val="1"/>
          <w:numId w:val="43"/>
        </w:numPr>
        <w:contextualSpacing/>
        <w:rPr>
          <w:szCs w:val="24"/>
        </w:rPr>
      </w:pPr>
      <w:r w:rsidRPr="003F51D1">
        <w:rPr>
          <w:szCs w:val="24"/>
        </w:rPr>
        <w:t>Public Relations</w:t>
      </w:r>
    </w:p>
    <w:p w14:paraId="71F71057" w14:textId="22B15457" w:rsidR="005478BB" w:rsidRPr="003F51D1" w:rsidRDefault="005478BB" w:rsidP="00A8565B">
      <w:pPr>
        <w:pStyle w:val="ListParagraph"/>
        <w:widowControl/>
        <w:numPr>
          <w:ilvl w:val="1"/>
          <w:numId w:val="43"/>
        </w:numPr>
        <w:contextualSpacing/>
        <w:rPr>
          <w:szCs w:val="24"/>
        </w:rPr>
      </w:pPr>
      <w:r w:rsidRPr="003F51D1">
        <w:rPr>
          <w:szCs w:val="24"/>
        </w:rPr>
        <w:t xml:space="preserve">Holiday </w:t>
      </w:r>
      <w:r w:rsidR="00E53715" w:rsidRPr="003F51D1">
        <w:rPr>
          <w:szCs w:val="24"/>
        </w:rPr>
        <w:t>Bazaar</w:t>
      </w:r>
      <w:r w:rsidRPr="003F51D1">
        <w:rPr>
          <w:szCs w:val="24"/>
        </w:rPr>
        <w:t xml:space="preserve"> Chairman</w:t>
      </w:r>
    </w:p>
    <w:p w14:paraId="2E3AD038" w14:textId="77777777" w:rsidR="005478BB" w:rsidRPr="003F51D1" w:rsidRDefault="005478BB" w:rsidP="005478BB">
      <w:pPr>
        <w:rPr>
          <w:szCs w:val="24"/>
        </w:rPr>
      </w:pPr>
      <w:r w:rsidRPr="003F51D1">
        <w:rPr>
          <w:szCs w:val="24"/>
        </w:rPr>
        <w:t xml:space="preserve">Junior District or District  </w:t>
      </w:r>
    </w:p>
    <w:p w14:paraId="2152BC80" w14:textId="77777777" w:rsidR="005478BB" w:rsidRPr="003F51D1" w:rsidRDefault="005478BB" w:rsidP="00A8565B">
      <w:pPr>
        <w:pStyle w:val="ListParagraph"/>
        <w:widowControl/>
        <w:numPr>
          <w:ilvl w:val="0"/>
          <w:numId w:val="44"/>
        </w:numPr>
        <w:contextualSpacing/>
        <w:rPr>
          <w:szCs w:val="24"/>
        </w:rPr>
      </w:pPr>
      <w:r w:rsidRPr="003F51D1">
        <w:rPr>
          <w:szCs w:val="24"/>
        </w:rPr>
        <w:t xml:space="preserve">Offices Held </w:t>
      </w:r>
    </w:p>
    <w:p w14:paraId="7E165143" w14:textId="77777777" w:rsidR="005478BB" w:rsidRPr="003F51D1" w:rsidRDefault="005478BB" w:rsidP="00A8565B">
      <w:pPr>
        <w:pStyle w:val="ListParagraph"/>
        <w:widowControl/>
        <w:numPr>
          <w:ilvl w:val="1"/>
          <w:numId w:val="44"/>
        </w:numPr>
        <w:contextualSpacing/>
        <w:rPr>
          <w:szCs w:val="24"/>
        </w:rPr>
      </w:pPr>
      <w:r w:rsidRPr="003F51D1">
        <w:rPr>
          <w:szCs w:val="24"/>
        </w:rPr>
        <w:t>District Director of Junior Clubs</w:t>
      </w:r>
    </w:p>
    <w:p w14:paraId="39388495" w14:textId="77777777" w:rsidR="005478BB" w:rsidRPr="003F51D1" w:rsidRDefault="005478BB" w:rsidP="00A8565B">
      <w:pPr>
        <w:pStyle w:val="ListParagraph"/>
        <w:widowControl/>
        <w:numPr>
          <w:ilvl w:val="1"/>
          <w:numId w:val="44"/>
        </w:numPr>
        <w:contextualSpacing/>
        <w:rPr>
          <w:szCs w:val="24"/>
        </w:rPr>
      </w:pPr>
      <w:r w:rsidRPr="003F51D1">
        <w:rPr>
          <w:szCs w:val="24"/>
        </w:rPr>
        <w:t>District Junior Treasurer</w:t>
      </w:r>
    </w:p>
    <w:p w14:paraId="48430ABD" w14:textId="77777777" w:rsidR="005478BB" w:rsidRPr="003F51D1" w:rsidRDefault="005478BB" w:rsidP="00A8565B">
      <w:pPr>
        <w:pStyle w:val="ListParagraph"/>
        <w:widowControl/>
        <w:numPr>
          <w:ilvl w:val="0"/>
          <w:numId w:val="44"/>
        </w:numPr>
        <w:contextualSpacing/>
        <w:rPr>
          <w:szCs w:val="24"/>
        </w:rPr>
      </w:pPr>
      <w:r w:rsidRPr="003F51D1">
        <w:rPr>
          <w:szCs w:val="24"/>
        </w:rPr>
        <w:t>Chairmanships</w:t>
      </w:r>
    </w:p>
    <w:p w14:paraId="4EFFE0DB" w14:textId="77777777" w:rsidR="005478BB" w:rsidRPr="003F51D1" w:rsidRDefault="005478BB" w:rsidP="005478BB">
      <w:pPr>
        <w:rPr>
          <w:szCs w:val="24"/>
        </w:rPr>
      </w:pPr>
    </w:p>
    <w:p w14:paraId="4962167D" w14:textId="77777777" w:rsidR="005478BB" w:rsidRPr="003F51D1" w:rsidRDefault="005478BB" w:rsidP="005478BB">
      <w:pPr>
        <w:jc w:val="center"/>
        <w:rPr>
          <w:szCs w:val="24"/>
        </w:rPr>
      </w:pPr>
      <w:r w:rsidRPr="003F51D1">
        <w:rPr>
          <w:szCs w:val="24"/>
        </w:rPr>
        <w:t>Narrative</w:t>
      </w:r>
    </w:p>
    <w:p w14:paraId="53058696" w14:textId="77777777" w:rsidR="005478BB" w:rsidRPr="003F51D1" w:rsidRDefault="005478BB" w:rsidP="005478BB">
      <w:pPr>
        <w:rPr>
          <w:szCs w:val="24"/>
        </w:rPr>
      </w:pPr>
    </w:p>
    <w:p w14:paraId="160905C8" w14:textId="77777777" w:rsidR="005478BB" w:rsidRPr="003F51D1" w:rsidRDefault="005478BB" w:rsidP="005478BB">
      <w:pPr>
        <w:rPr>
          <w:szCs w:val="24"/>
        </w:rPr>
      </w:pPr>
      <w:r w:rsidRPr="003F51D1">
        <w:rPr>
          <w:szCs w:val="24"/>
        </w:rPr>
        <w:t>Describe</w:t>
      </w:r>
    </w:p>
    <w:p w14:paraId="732F8299" w14:textId="77777777" w:rsidR="005478BB" w:rsidRPr="003F51D1" w:rsidRDefault="005478BB" w:rsidP="00A8565B">
      <w:pPr>
        <w:pStyle w:val="ListParagraph"/>
        <w:widowControl/>
        <w:numPr>
          <w:ilvl w:val="0"/>
          <w:numId w:val="45"/>
        </w:numPr>
        <w:contextualSpacing/>
        <w:rPr>
          <w:szCs w:val="24"/>
        </w:rPr>
      </w:pPr>
      <w:r w:rsidRPr="003F51D1">
        <w:rPr>
          <w:szCs w:val="24"/>
        </w:rPr>
        <w:t>How this individual has contributed to the club’s success</w:t>
      </w:r>
    </w:p>
    <w:p w14:paraId="00B22996" w14:textId="77777777" w:rsidR="005478BB" w:rsidRPr="003F51D1" w:rsidRDefault="005478BB" w:rsidP="00A8565B">
      <w:pPr>
        <w:pStyle w:val="ListParagraph"/>
        <w:widowControl/>
        <w:numPr>
          <w:ilvl w:val="0"/>
          <w:numId w:val="45"/>
        </w:numPr>
        <w:contextualSpacing/>
        <w:rPr>
          <w:szCs w:val="24"/>
        </w:rPr>
      </w:pPr>
      <w:r w:rsidRPr="003F51D1">
        <w:rPr>
          <w:szCs w:val="24"/>
        </w:rPr>
        <w:t>The leadership qualities she possesses and why</w:t>
      </w:r>
    </w:p>
    <w:p w14:paraId="4DF218A9" w14:textId="77777777" w:rsidR="005478BB" w:rsidRPr="003F51D1" w:rsidRDefault="005478BB" w:rsidP="00A8565B">
      <w:pPr>
        <w:pStyle w:val="ListParagraph"/>
        <w:widowControl/>
        <w:numPr>
          <w:ilvl w:val="0"/>
          <w:numId w:val="45"/>
        </w:numPr>
        <w:contextualSpacing/>
        <w:rPr>
          <w:szCs w:val="24"/>
        </w:rPr>
      </w:pPr>
      <w:r w:rsidRPr="003F51D1">
        <w:rPr>
          <w:szCs w:val="24"/>
        </w:rPr>
        <w:t>How she LEADS by example for other club members</w:t>
      </w:r>
    </w:p>
    <w:p w14:paraId="5BA8FBF0" w14:textId="77777777" w:rsidR="005478BB" w:rsidRPr="003F51D1" w:rsidRDefault="005478BB" w:rsidP="005478BB">
      <w:pPr>
        <w:rPr>
          <w:szCs w:val="24"/>
        </w:rPr>
      </w:pPr>
    </w:p>
    <w:p w14:paraId="7CD604BE" w14:textId="28139A8A" w:rsidR="005478BB" w:rsidRPr="003F51D1" w:rsidRDefault="005478BB" w:rsidP="005478BB">
      <w:pPr>
        <w:rPr>
          <w:szCs w:val="24"/>
        </w:rPr>
      </w:pPr>
      <w:r w:rsidRPr="003F51D1">
        <w:rPr>
          <w:szCs w:val="24"/>
        </w:rPr>
        <w:t xml:space="preserve">Provide the audience of judges with clear insights as to how this Junior </w:t>
      </w:r>
      <w:r w:rsidR="00137D05" w:rsidRPr="003F51D1">
        <w:rPr>
          <w:szCs w:val="24"/>
        </w:rPr>
        <w:t xml:space="preserve">“Pedals Ahead” </w:t>
      </w:r>
      <w:r w:rsidRPr="003F51D1">
        <w:rPr>
          <w:szCs w:val="24"/>
        </w:rPr>
        <w:t xml:space="preserve">above the others. Don’t just tell the judges what she does, but how she goes about doing it.  </w:t>
      </w:r>
    </w:p>
    <w:p w14:paraId="3980F611" w14:textId="77777777" w:rsidR="005478BB" w:rsidRPr="003F51D1" w:rsidRDefault="005478BB" w:rsidP="005478BB">
      <w:pPr>
        <w:rPr>
          <w:szCs w:val="24"/>
        </w:rPr>
      </w:pPr>
    </w:p>
    <w:p w14:paraId="236CCC8F" w14:textId="77777777" w:rsidR="005478BB" w:rsidRPr="003F51D1" w:rsidRDefault="005478BB" w:rsidP="005478BB">
      <w:pPr>
        <w:jc w:val="center"/>
        <w:rPr>
          <w:b/>
          <w:bCs/>
          <w:szCs w:val="24"/>
        </w:rPr>
      </w:pPr>
      <w:r w:rsidRPr="003F51D1">
        <w:rPr>
          <w:b/>
          <w:bCs/>
          <w:szCs w:val="24"/>
        </w:rPr>
        <w:t>GOOD LUCK!</w:t>
      </w:r>
    </w:p>
    <w:p w14:paraId="1FF05062" w14:textId="77777777" w:rsidR="005478BB" w:rsidRPr="003F51D1" w:rsidRDefault="005478BB" w:rsidP="005478BB">
      <w:pPr>
        <w:rPr>
          <w:szCs w:val="24"/>
        </w:rPr>
      </w:pPr>
    </w:p>
    <w:p w14:paraId="61488F8C" w14:textId="77777777" w:rsidR="005478BB" w:rsidRPr="003F51D1" w:rsidRDefault="005478BB" w:rsidP="005478BB">
      <w:pPr>
        <w:jc w:val="center"/>
        <w:rPr>
          <w:szCs w:val="24"/>
        </w:rPr>
      </w:pPr>
      <w:r w:rsidRPr="003F51D1">
        <w:rPr>
          <w:szCs w:val="24"/>
        </w:rPr>
        <w:t>For questions, please contact:</w:t>
      </w:r>
    </w:p>
    <w:p w14:paraId="49D55A2B" w14:textId="77777777" w:rsidR="007B47B6" w:rsidRPr="003F51D1" w:rsidRDefault="007B47B6" w:rsidP="007B47B6">
      <w:pPr>
        <w:jc w:val="center"/>
        <w:rPr>
          <w:szCs w:val="24"/>
        </w:rPr>
      </w:pPr>
      <w:r w:rsidRPr="003F51D1">
        <w:rPr>
          <w:szCs w:val="24"/>
        </w:rPr>
        <w:t>GFWC Virginia Director of Junior Clubs</w:t>
      </w:r>
    </w:p>
    <w:p w14:paraId="2CA6C3C3" w14:textId="77777777" w:rsidR="00BA2072" w:rsidRPr="003F51D1" w:rsidRDefault="00BA2072" w:rsidP="00BA2072">
      <w:pPr>
        <w:jc w:val="center"/>
        <w:rPr>
          <w:szCs w:val="24"/>
        </w:rPr>
      </w:pPr>
      <w:r>
        <w:rPr>
          <w:szCs w:val="24"/>
        </w:rPr>
        <w:t>Lynn Chapman</w:t>
      </w:r>
    </w:p>
    <w:p w14:paraId="14B0C857" w14:textId="77777777" w:rsidR="00BA2072" w:rsidRPr="003F51D1" w:rsidRDefault="00BA2072" w:rsidP="00BA2072">
      <w:pPr>
        <w:pStyle w:val="Default"/>
        <w:jc w:val="center"/>
        <w:rPr>
          <w:color w:val="auto"/>
        </w:rPr>
      </w:pPr>
      <w:r w:rsidRPr="003F51D1">
        <w:rPr>
          <w:color w:val="auto"/>
        </w:rPr>
        <w:t>directorofjuniors@gfwcvirginia.org</w:t>
      </w:r>
    </w:p>
    <w:p w14:paraId="5D02636E" w14:textId="77777777" w:rsidR="00BA2072" w:rsidRPr="003F51D1" w:rsidRDefault="00BA2072" w:rsidP="00BA2072">
      <w:pPr>
        <w:jc w:val="center"/>
        <w:rPr>
          <w:szCs w:val="24"/>
        </w:rPr>
      </w:pPr>
      <w:r>
        <w:rPr>
          <w:szCs w:val="24"/>
        </w:rPr>
        <w:t>109 Cooper Street</w:t>
      </w:r>
    </w:p>
    <w:p w14:paraId="3FAD6B25" w14:textId="77777777" w:rsidR="00BA2072" w:rsidRPr="003F51D1" w:rsidRDefault="00BA2072" w:rsidP="00BA2072">
      <w:pPr>
        <w:jc w:val="center"/>
        <w:rPr>
          <w:szCs w:val="24"/>
        </w:rPr>
      </w:pPr>
      <w:r>
        <w:rPr>
          <w:szCs w:val="24"/>
        </w:rPr>
        <w:t>Farmville</w:t>
      </w:r>
      <w:r w:rsidRPr="003F51D1">
        <w:rPr>
          <w:szCs w:val="24"/>
        </w:rPr>
        <w:t>, VA 23</w:t>
      </w:r>
      <w:r>
        <w:rPr>
          <w:szCs w:val="24"/>
        </w:rPr>
        <w:t>901</w:t>
      </w:r>
    </w:p>
    <w:p w14:paraId="59A978D3" w14:textId="77777777" w:rsidR="005478BB" w:rsidRPr="003F51D1" w:rsidRDefault="005478BB" w:rsidP="005478BB">
      <w:pPr>
        <w:jc w:val="center"/>
        <w:rPr>
          <w:szCs w:val="24"/>
        </w:rPr>
      </w:pPr>
    </w:p>
    <w:p w14:paraId="558D1F2D" w14:textId="77777777" w:rsidR="009526DF" w:rsidRPr="003F51D1" w:rsidRDefault="009526DF" w:rsidP="005478BB">
      <w:pPr>
        <w:jc w:val="center"/>
        <w:rPr>
          <w:szCs w:val="24"/>
        </w:rPr>
      </w:pPr>
    </w:p>
    <w:p w14:paraId="21F1EA19" w14:textId="77777777" w:rsidR="009526DF" w:rsidRPr="003F51D1" w:rsidRDefault="009526DF" w:rsidP="005478BB">
      <w:pPr>
        <w:jc w:val="center"/>
        <w:rPr>
          <w:szCs w:val="24"/>
        </w:rPr>
      </w:pPr>
    </w:p>
    <w:p w14:paraId="58AE985F" w14:textId="77777777" w:rsidR="009526DF" w:rsidRPr="003F51D1" w:rsidRDefault="009526DF" w:rsidP="005478BB">
      <w:pPr>
        <w:jc w:val="center"/>
        <w:rPr>
          <w:szCs w:val="24"/>
        </w:rPr>
      </w:pPr>
    </w:p>
    <w:p w14:paraId="3D1865CE" w14:textId="77777777" w:rsidR="009526DF" w:rsidRPr="003F51D1" w:rsidRDefault="009526DF" w:rsidP="005478BB">
      <w:pPr>
        <w:jc w:val="center"/>
        <w:rPr>
          <w:szCs w:val="24"/>
          <w:highlight w:val="yellow"/>
        </w:rPr>
      </w:pPr>
    </w:p>
    <w:p w14:paraId="6C065BE3" w14:textId="77777777" w:rsidR="009526DF" w:rsidRPr="003F51D1" w:rsidRDefault="009526DF" w:rsidP="005478BB">
      <w:pPr>
        <w:jc w:val="center"/>
        <w:rPr>
          <w:szCs w:val="24"/>
          <w:highlight w:val="yellow"/>
        </w:rPr>
      </w:pPr>
    </w:p>
    <w:p w14:paraId="4AFFFB51" w14:textId="77777777" w:rsidR="009526DF" w:rsidRPr="003F51D1" w:rsidRDefault="009526DF" w:rsidP="005478BB">
      <w:pPr>
        <w:jc w:val="center"/>
        <w:rPr>
          <w:szCs w:val="24"/>
          <w:highlight w:val="yellow"/>
        </w:rPr>
      </w:pPr>
    </w:p>
    <w:p w14:paraId="595922F9" w14:textId="77777777" w:rsidR="009526DF" w:rsidRPr="003F51D1" w:rsidRDefault="009526DF" w:rsidP="00393D26">
      <w:pPr>
        <w:rPr>
          <w:szCs w:val="24"/>
          <w:highlight w:val="yellow"/>
        </w:rPr>
      </w:pPr>
    </w:p>
    <w:sectPr w:rsidR="009526DF" w:rsidRPr="003F51D1" w:rsidSect="00E87754">
      <w:headerReference w:type="default" r:id="rId8"/>
      <w:footerReference w:type="default" r:id="rId9"/>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52FE" w14:textId="77777777" w:rsidR="00B65BF0" w:rsidRDefault="00B65BF0" w:rsidP="00C42C09">
      <w:r>
        <w:separator/>
      </w:r>
    </w:p>
  </w:endnote>
  <w:endnote w:type="continuationSeparator" w:id="0">
    <w:p w14:paraId="0FE36D1A" w14:textId="77777777" w:rsidR="00B65BF0" w:rsidRDefault="00B65BF0"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E8C9" w14:textId="77777777" w:rsidR="00B65BF0" w:rsidRDefault="00B65BF0" w:rsidP="00C42C09">
      <w:r>
        <w:separator/>
      </w:r>
    </w:p>
  </w:footnote>
  <w:footnote w:type="continuationSeparator" w:id="0">
    <w:p w14:paraId="42916901" w14:textId="77777777" w:rsidR="00B65BF0" w:rsidRDefault="00B65BF0"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55"/>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0893"/>
    <w:rsid w:val="0011151E"/>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45D"/>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2626"/>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926"/>
    <w:rsid w:val="00286A0F"/>
    <w:rsid w:val="00286BA4"/>
    <w:rsid w:val="002876E0"/>
    <w:rsid w:val="00290B10"/>
    <w:rsid w:val="00291904"/>
    <w:rsid w:val="00291ABF"/>
    <w:rsid w:val="0029369B"/>
    <w:rsid w:val="002944D1"/>
    <w:rsid w:val="00295455"/>
    <w:rsid w:val="00295D14"/>
    <w:rsid w:val="00295DFA"/>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0F"/>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4"/>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3D26"/>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7EF2"/>
    <w:rsid w:val="0042047A"/>
    <w:rsid w:val="00420B28"/>
    <w:rsid w:val="0042138D"/>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5EFB"/>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46B6"/>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1A5"/>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50A1"/>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3A0"/>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5B50"/>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3B0"/>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654"/>
    <w:rsid w:val="00946955"/>
    <w:rsid w:val="00947511"/>
    <w:rsid w:val="0094763E"/>
    <w:rsid w:val="00947751"/>
    <w:rsid w:val="00947D5A"/>
    <w:rsid w:val="00947FCD"/>
    <w:rsid w:val="0095084D"/>
    <w:rsid w:val="00951328"/>
    <w:rsid w:val="009526DF"/>
    <w:rsid w:val="009532E4"/>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67B2E"/>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492"/>
    <w:rsid w:val="009B79E2"/>
    <w:rsid w:val="009C0675"/>
    <w:rsid w:val="009C108D"/>
    <w:rsid w:val="009C29CE"/>
    <w:rsid w:val="009C2F65"/>
    <w:rsid w:val="009C5B85"/>
    <w:rsid w:val="009D07D7"/>
    <w:rsid w:val="009D0C2A"/>
    <w:rsid w:val="009D14A3"/>
    <w:rsid w:val="009D1A5C"/>
    <w:rsid w:val="009D235B"/>
    <w:rsid w:val="009D2451"/>
    <w:rsid w:val="009D3B40"/>
    <w:rsid w:val="009D4322"/>
    <w:rsid w:val="009D43A7"/>
    <w:rsid w:val="009D46E6"/>
    <w:rsid w:val="009D496E"/>
    <w:rsid w:val="009D5381"/>
    <w:rsid w:val="009D592C"/>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577AF"/>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5621F"/>
    <w:rsid w:val="00B606EA"/>
    <w:rsid w:val="00B642A1"/>
    <w:rsid w:val="00B65752"/>
    <w:rsid w:val="00B65BF0"/>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871E5"/>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14ED"/>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C33"/>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4079"/>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43A"/>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4F4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2837</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2026-07-27T14:47:00Z</dcterms:created>
  <dcterms:modified xsi:type="dcterms:W3CDTF">2026-07-27T14:47:00Z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