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F4878" w14:textId="77777777" w:rsidR="00714174" w:rsidRPr="003F51D1" w:rsidRDefault="00714174" w:rsidP="00F3441B">
      <w:pPr>
        <w:jc w:val="center"/>
        <w:rPr>
          <w:b/>
          <w:szCs w:val="24"/>
        </w:rPr>
      </w:pPr>
    </w:p>
    <w:p w14:paraId="6B0F14F9" w14:textId="68D6E1D1" w:rsidR="00F3441B" w:rsidRPr="003F51D1" w:rsidRDefault="00F3441B" w:rsidP="00F3441B">
      <w:pPr>
        <w:jc w:val="center"/>
        <w:rPr>
          <w:b/>
          <w:szCs w:val="24"/>
        </w:rPr>
      </w:pPr>
      <w:r w:rsidRPr="003F51D1">
        <w:rPr>
          <w:b/>
          <w:szCs w:val="24"/>
        </w:rPr>
        <w:t>GFWC Virginia Director of Junior Club Outstanding Achievement Award</w:t>
      </w:r>
    </w:p>
    <w:p w14:paraId="0FA8D76D" w14:textId="77777777" w:rsidR="00F3441B" w:rsidRPr="003F51D1" w:rsidRDefault="00F3441B" w:rsidP="00F3441B">
      <w:pPr>
        <w:rPr>
          <w:szCs w:val="24"/>
        </w:rPr>
      </w:pPr>
    </w:p>
    <w:p w14:paraId="5B5D20B3" w14:textId="77777777" w:rsidR="00F3441B" w:rsidRPr="003F51D1" w:rsidRDefault="00F3441B" w:rsidP="00F3441B">
      <w:pPr>
        <w:jc w:val="both"/>
        <w:rPr>
          <w:szCs w:val="24"/>
        </w:rPr>
      </w:pPr>
      <w:r w:rsidRPr="003F51D1">
        <w:rPr>
          <w:szCs w:val="24"/>
        </w:rPr>
        <w:t xml:space="preserve">This GFWC Virginia Director of Junior Clubs will award an Outstanding Achievement Award to one club in each size category. The Junior </w:t>
      </w:r>
      <w:proofErr w:type="gramStart"/>
      <w:r w:rsidRPr="003F51D1">
        <w:rPr>
          <w:szCs w:val="24"/>
        </w:rPr>
        <w:t>Club who</w:t>
      </w:r>
      <w:proofErr w:type="gramEnd"/>
      <w:r w:rsidRPr="003F51D1">
        <w:rPr>
          <w:szCs w:val="24"/>
        </w:rPr>
        <w:t xml:space="preserve"> demonstrates leadership within the club’s level, while also supporting Advocates for Children in our communities. See the GFWC Virginia Junior Special Awards form, for entry guidelines.</w:t>
      </w:r>
    </w:p>
    <w:p w14:paraId="1EBC6465" w14:textId="77777777" w:rsidR="00F3441B" w:rsidRPr="003F51D1" w:rsidRDefault="00F3441B" w:rsidP="00F3441B">
      <w:pPr>
        <w:rPr>
          <w:szCs w:val="24"/>
        </w:rPr>
      </w:pPr>
    </w:p>
    <w:p w14:paraId="3C6449B6" w14:textId="77777777" w:rsidR="00F3441B" w:rsidRPr="003F51D1" w:rsidRDefault="00F3441B" w:rsidP="00F3441B">
      <w:pPr>
        <w:rPr>
          <w:szCs w:val="24"/>
        </w:rPr>
      </w:pPr>
      <w:r w:rsidRPr="003F51D1">
        <w:rPr>
          <w:szCs w:val="24"/>
        </w:rPr>
        <w:t xml:space="preserve">This award is based on accomplishments from January 1 through December 31. </w:t>
      </w:r>
    </w:p>
    <w:p w14:paraId="6E6CAED8" w14:textId="77777777" w:rsidR="00F3441B" w:rsidRPr="003F51D1" w:rsidRDefault="00F3441B" w:rsidP="00F3441B">
      <w:pPr>
        <w:rPr>
          <w:szCs w:val="24"/>
        </w:rPr>
      </w:pPr>
    </w:p>
    <w:p w14:paraId="5A7C8B9A" w14:textId="77777777" w:rsidR="00F3441B" w:rsidRPr="003F51D1" w:rsidRDefault="00F3441B" w:rsidP="00F3441B">
      <w:pPr>
        <w:rPr>
          <w:szCs w:val="24"/>
        </w:rPr>
      </w:pPr>
      <w:r w:rsidRPr="003F51D1">
        <w:rPr>
          <w:szCs w:val="24"/>
        </w:rPr>
        <w:t>The winning clubs will have participated in the following:</w:t>
      </w:r>
    </w:p>
    <w:p w14:paraId="77048BF4" w14:textId="77777777" w:rsidR="00F3441B" w:rsidRPr="003F51D1" w:rsidRDefault="00F3441B" w:rsidP="00F3441B">
      <w:pPr>
        <w:rPr>
          <w:szCs w:val="24"/>
        </w:rPr>
      </w:pPr>
    </w:p>
    <w:p w14:paraId="0479F6E5" w14:textId="77777777" w:rsidR="00F3441B" w:rsidRPr="003F51D1" w:rsidRDefault="00F3441B" w:rsidP="00A8565B">
      <w:pPr>
        <w:pStyle w:val="ListParagraph"/>
        <w:numPr>
          <w:ilvl w:val="0"/>
          <w:numId w:val="116"/>
        </w:numPr>
        <w:rPr>
          <w:szCs w:val="24"/>
        </w:rPr>
      </w:pPr>
      <w:r w:rsidRPr="003F51D1">
        <w:rPr>
          <w:szCs w:val="24"/>
        </w:rPr>
        <w:t>Leadership initiatives within the Junior club, to include but not limited to:</w:t>
      </w:r>
    </w:p>
    <w:p w14:paraId="56016E5B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Providing leadership training within the club</w:t>
      </w:r>
    </w:p>
    <w:p w14:paraId="0FF3779F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Members holding current GFWC district, state, and international leadership positions</w:t>
      </w:r>
    </w:p>
    <w:p w14:paraId="0A40CB15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Presenting GFWC initiatives at district and/or state GFWC meetings, for other clubs, or within the local community.</w:t>
      </w:r>
    </w:p>
    <w:p w14:paraId="72BBA092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Members that have attended Virginia LEADS and/or GFWC LEADS.</w:t>
      </w:r>
    </w:p>
    <w:p w14:paraId="230BE6DE" w14:textId="77777777" w:rsidR="00F3441B" w:rsidRPr="003F51D1" w:rsidRDefault="00F3441B" w:rsidP="00A8565B">
      <w:pPr>
        <w:pStyle w:val="ListParagraph"/>
        <w:numPr>
          <w:ilvl w:val="0"/>
          <w:numId w:val="116"/>
        </w:numPr>
        <w:rPr>
          <w:szCs w:val="24"/>
        </w:rPr>
      </w:pPr>
      <w:r w:rsidRPr="003F51D1">
        <w:rPr>
          <w:szCs w:val="24"/>
        </w:rPr>
        <w:t>Supported children’s programs within the club’s local community, to include but not limited to:</w:t>
      </w:r>
    </w:p>
    <w:p w14:paraId="1AA4A6CC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Name and description of project(s)</w:t>
      </w:r>
    </w:p>
    <w:p w14:paraId="399F92E9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Any local partnerships within the community</w:t>
      </w:r>
    </w:p>
    <w:p w14:paraId="39D3D454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How the project(s) benefits children</w:t>
      </w:r>
    </w:p>
    <w:p w14:paraId="0E8572A2" w14:textId="77777777" w:rsidR="00F3441B" w:rsidRPr="003F51D1" w:rsidRDefault="00F3441B" w:rsidP="00A8565B">
      <w:pPr>
        <w:pStyle w:val="ListParagraph"/>
        <w:numPr>
          <w:ilvl w:val="0"/>
          <w:numId w:val="116"/>
        </w:numPr>
        <w:rPr>
          <w:szCs w:val="24"/>
        </w:rPr>
      </w:pPr>
      <w:r w:rsidRPr="003F51D1">
        <w:rPr>
          <w:szCs w:val="24"/>
        </w:rPr>
        <w:t>Participated in Advocates for Children Partnership(s), to include but not limited to:</w:t>
      </w:r>
    </w:p>
    <w:p w14:paraId="308B7BB5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Participate in at least one project and provide a description of project(s)</w:t>
      </w:r>
    </w:p>
    <w:p w14:paraId="721593D6" w14:textId="77777777" w:rsidR="00F3441B" w:rsidRPr="003F51D1" w:rsidRDefault="00F3441B" w:rsidP="00A8565B">
      <w:pPr>
        <w:pStyle w:val="ListParagraph"/>
        <w:numPr>
          <w:ilvl w:val="1"/>
          <w:numId w:val="116"/>
        </w:numPr>
        <w:rPr>
          <w:szCs w:val="24"/>
        </w:rPr>
      </w:pPr>
      <w:r w:rsidRPr="003F51D1">
        <w:rPr>
          <w:szCs w:val="24"/>
        </w:rPr>
        <w:t>Participate in Advocates for Children’s Week and provide a description of the project</w:t>
      </w:r>
    </w:p>
    <w:p w14:paraId="40D564B7" w14:textId="77777777" w:rsidR="00F3441B" w:rsidRPr="003F51D1" w:rsidRDefault="00F3441B" w:rsidP="00F3441B">
      <w:pPr>
        <w:rPr>
          <w:szCs w:val="24"/>
        </w:rPr>
      </w:pPr>
    </w:p>
    <w:p w14:paraId="55859094" w14:textId="77777777" w:rsidR="00F3441B" w:rsidRPr="003F51D1" w:rsidRDefault="00F3441B" w:rsidP="00F3441B">
      <w:pPr>
        <w:rPr>
          <w:szCs w:val="24"/>
          <w:highlight w:val="yellow"/>
        </w:rPr>
      </w:pPr>
    </w:p>
    <w:p w14:paraId="7D203A07" w14:textId="77777777" w:rsidR="00C1270F" w:rsidRPr="003F51D1" w:rsidRDefault="00C1270F" w:rsidP="00F3441B">
      <w:pPr>
        <w:jc w:val="center"/>
        <w:rPr>
          <w:b/>
          <w:bCs/>
          <w:sz w:val="32"/>
          <w:szCs w:val="32"/>
        </w:rPr>
      </w:pPr>
      <w:r w:rsidRPr="003F51D1">
        <w:rPr>
          <w:b/>
          <w:bCs/>
          <w:sz w:val="32"/>
          <w:szCs w:val="32"/>
        </w:rPr>
        <w:t xml:space="preserve">Any junior club submitting reports will be eligible for this award.  </w:t>
      </w:r>
    </w:p>
    <w:p w14:paraId="3981415E" w14:textId="7C3E4D16" w:rsidR="00F3441B" w:rsidRPr="003F51D1" w:rsidRDefault="00C1270F" w:rsidP="00F3441B">
      <w:pPr>
        <w:jc w:val="center"/>
        <w:rPr>
          <w:b/>
          <w:bCs/>
          <w:sz w:val="32"/>
          <w:szCs w:val="32"/>
        </w:rPr>
      </w:pPr>
      <w:r w:rsidRPr="003F51D1">
        <w:rPr>
          <w:b/>
          <w:bCs/>
          <w:sz w:val="32"/>
          <w:szCs w:val="32"/>
        </w:rPr>
        <w:t xml:space="preserve">No special entry </w:t>
      </w:r>
      <w:proofErr w:type="gramStart"/>
      <w:r w:rsidRPr="003F51D1">
        <w:rPr>
          <w:b/>
          <w:bCs/>
          <w:sz w:val="32"/>
          <w:szCs w:val="32"/>
        </w:rPr>
        <w:t>required</w:t>
      </w:r>
      <w:proofErr w:type="gramEnd"/>
      <w:r w:rsidRPr="003F51D1">
        <w:rPr>
          <w:b/>
          <w:bCs/>
          <w:sz w:val="32"/>
          <w:szCs w:val="32"/>
        </w:rPr>
        <w:t xml:space="preserve"> for consideration.</w:t>
      </w:r>
    </w:p>
    <w:p w14:paraId="2EB57A08" w14:textId="7026F5C5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7FC3167A" w14:textId="77777777" w:rsidR="006565E5" w:rsidRPr="003F51D1" w:rsidRDefault="006565E5" w:rsidP="006565E5">
      <w:pPr>
        <w:pStyle w:val="NoSpacing"/>
        <w:jc w:val="both"/>
        <w:rPr>
          <w:b/>
          <w:highlight w:val="yellow"/>
        </w:rPr>
      </w:pPr>
      <w:bookmarkStart w:id="0" w:name="_Hlk100129070"/>
    </w:p>
    <w:bookmarkEnd w:id="0"/>
    <w:p w14:paraId="188ED9B7" w14:textId="77777777" w:rsidR="006565E5" w:rsidRPr="003F51D1" w:rsidRDefault="006565E5" w:rsidP="00F3441B">
      <w:pPr>
        <w:jc w:val="center"/>
        <w:rPr>
          <w:b/>
          <w:bCs/>
          <w:szCs w:val="24"/>
          <w:highlight w:val="yellow"/>
        </w:rPr>
      </w:pPr>
    </w:p>
    <w:p w14:paraId="0317584E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31A3622F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63FA613E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177172E6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7651A031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347B724F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7EDD19EF" w14:textId="77777777" w:rsidR="00F3441B" w:rsidRPr="003F51D1" w:rsidRDefault="00F3441B" w:rsidP="00F3441B">
      <w:pPr>
        <w:jc w:val="center"/>
        <w:rPr>
          <w:szCs w:val="24"/>
          <w:highlight w:val="yellow"/>
        </w:rPr>
      </w:pPr>
    </w:p>
    <w:p w14:paraId="0338F2D8" w14:textId="77777777" w:rsidR="00F3441B" w:rsidRPr="003F51D1" w:rsidRDefault="00F3441B" w:rsidP="00F3441B">
      <w:pPr>
        <w:jc w:val="center"/>
        <w:rPr>
          <w:b/>
          <w:szCs w:val="24"/>
          <w:highlight w:val="yellow"/>
        </w:rPr>
      </w:pPr>
    </w:p>
    <w:p w14:paraId="3AC8F640" w14:textId="77777777" w:rsidR="00F3441B" w:rsidRPr="003F51D1" w:rsidRDefault="00F3441B" w:rsidP="00F3441B">
      <w:pPr>
        <w:jc w:val="center"/>
        <w:rPr>
          <w:b/>
          <w:szCs w:val="24"/>
          <w:highlight w:val="yellow"/>
        </w:rPr>
      </w:pPr>
    </w:p>
    <w:p w14:paraId="4A9BCE6B" w14:textId="77777777" w:rsidR="00F3441B" w:rsidRPr="003F51D1" w:rsidRDefault="00F3441B" w:rsidP="00F3441B">
      <w:pPr>
        <w:jc w:val="center"/>
        <w:rPr>
          <w:b/>
          <w:szCs w:val="24"/>
          <w:highlight w:val="yellow"/>
        </w:rPr>
      </w:pPr>
    </w:p>
    <w:p w14:paraId="564AAF31" w14:textId="77777777" w:rsidR="00F3441B" w:rsidRPr="003F51D1" w:rsidRDefault="00F3441B" w:rsidP="00F3441B">
      <w:pPr>
        <w:jc w:val="center"/>
        <w:rPr>
          <w:b/>
          <w:szCs w:val="24"/>
          <w:highlight w:val="yellow"/>
        </w:rPr>
      </w:pPr>
    </w:p>
    <w:p w14:paraId="0A2FE038" w14:textId="77777777" w:rsidR="00F3441B" w:rsidRPr="003F51D1" w:rsidRDefault="00F3441B" w:rsidP="00F3441B">
      <w:pPr>
        <w:jc w:val="center"/>
        <w:rPr>
          <w:b/>
          <w:szCs w:val="24"/>
          <w:highlight w:val="yellow"/>
        </w:rPr>
      </w:pPr>
    </w:p>
    <w:p w14:paraId="61B64062" w14:textId="77777777" w:rsidR="00F3441B" w:rsidRPr="003F51D1" w:rsidRDefault="00F3441B" w:rsidP="005478BB">
      <w:pPr>
        <w:jc w:val="center"/>
        <w:rPr>
          <w:b/>
          <w:szCs w:val="24"/>
          <w:highlight w:val="yellow"/>
        </w:rPr>
      </w:pPr>
    </w:p>
    <w:p w14:paraId="6A1FBE02" w14:textId="3DC093F1" w:rsidR="009526DF" w:rsidRPr="003F51D1" w:rsidRDefault="009526DF" w:rsidP="005478BB">
      <w:pPr>
        <w:jc w:val="center"/>
        <w:rPr>
          <w:szCs w:val="24"/>
          <w:highlight w:val="yellow"/>
        </w:rPr>
      </w:pPr>
    </w:p>
    <w:p w14:paraId="1FF86510" w14:textId="1749C87E" w:rsidR="00264B68" w:rsidRPr="003F51D1" w:rsidRDefault="00264B68" w:rsidP="005478BB">
      <w:pPr>
        <w:jc w:val="center"/>
        <w:rPr>
          <w:szCs w:val="24"/>
          <w:highlight w:val="yellow"/>
        </w:rPr>
      </w:pPr>
    </w:p>
    <w:p w14:paraId="049D4DAA" w14:textId="21B9159A" w:rsidR="00264B68" w:rsidRPr="003F51D1" w:rsidRDefault="00264B68" w:rsidP="00D42ACC">
      <w:pPr>
        <w:rPr>
          <w:szCs w:val="24"/>
          <w:highlight w:val="yellow"/>
        </w:rPr>
      </w:pPr>
    </w:p>
    <w:sectPr w:rsidR="00264B68" w:rsidRPr="003F51D1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510B" w14:textId="77777777" w:rsidR="009F10E9" w:rsidRDefault="009F10E9" w:rsidP="00C42C09">
      <w:r>
        <w:separator/>
      </w:r>
    </w:p>
  </w:endnote>
  <w:endnote w:type="continuationSeparator" w:id="0">
    <w:p w14:paraId="02B015C7" w14:textId="77777777" w:rsidR="009F10E9" w:rsidRDefault="009F10E9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2AF11" w14:textId="77777777" w:rsidR="009F10E9" w:rsidRDefault="009F10E9" w:rsidP="00C42C09">
      <w:r>
        <w:separator/>
      </w:r>
    </w:p>
  </w:footnote>
  <w:footnote w:type="continuationSeparator" w:id="0">
    <w:p w14:paraId="0D26FC2D" w14:textId="77777777" w:rsidR="009F10E9" w:rsidRDefault="009F10E9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0893"/>
    <w:rsid w:val="0011151E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5DFA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0F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38D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5EFB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46B6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1A5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50A1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5B50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654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2E4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492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1A5C"/>
    <w:rsid w:val="009D235B"/>
    <w:rsid w:val="009D2451"/>
    <w:rsid w:val="009D3B40"/>
    <w:rsid w:val="009D4322"/>
    <w:rsid w:val="009D43A7"/>
    <w:rsid w:val="009D46E6"/>
    <w:rsid w:val="009D496E"/>
    <w:rsid w:val="009D5381"/>
    <w:rsid w:val="009D592C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10E9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577AF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1EC5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5621F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14ED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2ACC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C33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4079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43A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4F4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1516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2026-07-27T14:46:00Z</dcterms:created>
  <dcterms:modified xsi:type="dcterms:W3CDTF">2026-07-27T14:46:00Z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