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569A2320" w14:textId="77777777" w:rsidTr="007961C8">
        <w:trPr>
          <w:trHeight w:hRule="exact" w:val="1800"/>
        </w:trPr>
        <w:tc>
          <w:tcPr>
            <w:tcW w:w="5546" w:type="dxa"/>
            <w:tcMar>
              <w:bottom w:w="144" w:type="dxa"/>
            </w:tcMar>
            <w:vAlign w:val="bottom"/>
          </w:tcPr>
          <w:p w14:paraId="3784BF74" w14:textId="77777777" w:rsidR="009E057D" w:rsidRDefault="007961C8" w:rsidP="00284AAA">
            <w:pPr>
              <w:pStyle w:val="ContactInfo"/>
              <w:ind w:left="241"/>
            </w:pPr>
            <w:r>
              <w:t xml:space="preserve">48-50 St </w:t>
            </w:r>
            <w:proofErr w:type="spellStart"/>
            <w:r>
              <w:t>Pauls</w:t>
            </w:r>
            <w:proofErr w:type="spellEnd"/>
            <w:r>
              <w:t xml:space="preserve"> St, </w:t>
            </w:r>
          </w:p>
          <w:p w14:paraId="783C0F45" w14:textId="7BA657D7" w:rsidR="00284AAA" w:rsidRDefault="007961C8" w:rsidP="00284AAA">
            <w:pPr>
              <w:pStyle w:val="ContactInfo"/>
              <w:ind w:left="241"/>
            </w:pPr>
            <w:r>
              <w:t>Randwick, NSW, 2031</w:t>
            </w:r>
          </w:p>
        </w:tc>
        <w:tc>
          <w:tcPr>
            <w:tcW w:w="5429" w:type="dxa"/>
            <w:tcMar>
              <w:top w:w="576" w:type="dxa"/>
            </w:tcMar>
            <w:vAlign w:val="center"/>
          </w:tcPr>
          <w:p w14:paraId="3322BC2F" w14:textId="77777777" w:rsidR="00284AAA" w:rsidRDefault="00284AAA" w:rsidP="00284AAA">
            <w:pPr>
              <w:pStyle w:val="Heading1"/>
              <w:spacing w:before="0"/>
              <w:jc w:val="right"/>
            </w:pPr>
            <w:r>
              <w:rPr>
                <w:noProof/>
              </w:rPr>
              <w:drawing>
                <wp:inline distT="0" distB="0" distL="0" distR="0" wp14:anchorId="21E4E711" wp14:editId="42E7F12E">
                  <wp:extent cx="771525" cy="764540"/>
                  <wp:effectExtent l="0" t="0" r="9525" b="0"/>
                  <wp:docPr id="201" name="Graphic 201"/>
                  <wp:cNvGraphicFramePr/>
                  <a:graphic xmlns:a="http://schemas.openxmlformats.org/drawingml/2006/main">
                    <a:graphicData uri="http://schemas.openxmlformats.org/drawingml/2006/picture">
                      <pic:pic xmlns:pic="http://schemas.openxmlformats.org/drawingml/2006/picture">
                        <pic:nvPicPr>
                          <pic:cNvPr id="201" name="Graphic 2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2691" cy="795424"/>
                          </a:xfrm>
                          <a:prstGeom prst="rect">
                            <a:avLst/>
                          </a:prstGeom>
                        </pic:spPr>
                      </pic:pic>
                    </a:graphicData>
                  </a:graphic>
                </wp:inline>
              </w:drawing>
            </w:r>
          </w:p>
        </w:tc>
      </w:tr>
    </w:tbl>
    <w:p w14:paraId="036B16E3" w14:textId="41B66A82" w:rsidR="007961C8" w:rsidRPr="0047496B" w:rsidRDefault="007961C8" w:rsidP="007961C8">
      <w:pPr>
        <w:pStyle w:val="BODY1"/>
        <w:jc w:val="left"/>
        <w:rPr>
          <w:rFonts w:ascii="Arial" w:hAnsi="Arial" w:cs="Arial"/>
          <w:szCs w:val="20"/>
        </w:rPr>
      </w:pPr>
    </w:p>
    <w:p w14:paraId="3E59B0D9" w14:textId="77777777" w:rsidR="007961C8" w:rsidRPr="0047496B" w:rsidRDefault="007961C8" w:rsidP="007961C8">
      <w:pPr>
        <w:pStyle w:val="BODY1"/>
        <w:jc w:val="left"/>
        <w:rPr>
          <w:rFonts w:ascii="Arial" w:hAnsi="Arial" w:cs="Arial"/>
          <w:szCs w:val="20"/>
        </w:rPr>
      </w:pPr>
    </w:p>
    <w:p w14:paraId="11E23905" w14:textId="707B8A52" w:rsidR="007961C8" w:rsidRPr="0047496B" w:rsidRDefault="007961C8" w:rsidP="007961C8">
      <w:pPr>
        <w:pStyle w:val="BODY1"/>
        <w:jc w:val="left"/>
        <w:rPr>
          <w:rFonts w:ascii="Arial" w:hAnsi="Arial" w:cs="Arial"/>
          <w:szCs w:val="20"/>
        </w:rPr>
      </w:pPr>
      <w:r>
        <w:rPr>
          <w:rFonts w:ascii="Arial" w:hAnsi="Arial" w:cs="Arial"/>
          <w:szCs w:val="20"/>
        </w:rPr>
        <w:t xml:space="preserve">GBY (Guided </w:t>
      </w:r>
      <w:proofErr w:type="gramStart"/>
      <w:r>
        <w:rPr>
          <w:rFonts w:ascii="Arial" w:hAnsi="Arial" w:cs="Arial"/>
          <w:szCs w:val="20"/>
        </w:rPr>
        <w:t>By</w:t>
      </w:r>
      <w:proofErr w:type="gramEnd"/>
      <w:r>
        <w:rPr>
          <w:rFonts w:ascii="Arial" w:hAnsi="Arial" w:cs="Arial"/>
          <w:szCs w:val="20"/>
        </w:rPr>
        <w:t xml:space="preserve"> You) Therapy</w:t>
      </w:r>
      <w:r w:rsidRPr="0047496B">
        <w:rPr>
          <w:rFonts w:ascii="Arial" w:hAnsi="Arial" w:cs="Arial"/>
          <w:szCs w:val="20"/>
        </w:rPr>
        <w:t xml:space="preserve"> needs to collect information about you for the primary </w:t>
      </w:r>
    </w:p>
    <w:p w14:paraId="2EB23388" w14:textId="77777777" w:rsidR="007961C8" w:rsidRPr="0047496B" w:rsidRDefault="007961C8" w:rsidP="007961C8">
      <w:pPr>
        <w:pStyle w:val="BODY1"/>
        <w:jc w:val="left"/>
        <w:rPr>
          <w:rFonts w:ascii="Arial" w:hAnsi="Arial" w:cs="Arial"/>
          <w:szCs w:val="20"/>
        </w:rPr>
      </w:pPr>
      <w:r w:rsidRPr="0047496B">
        <w:rPr>
          <w:rFonts w:ascii="Arial" w:hAnsi="Arial" w:cs="Arial"/>
          <w:szCs w:val="20"/>
        </w:rPr>
        <w:t xml:space="preserve">purpose of providing a quality service to you. In order to thoroughly assess, diagnose </w:t>
      </w:r>
    </w:p>
    <w:p w14:paraId="056FC386" w14:textId="77777777" w:rsidR="007961C8" w:rsidRPr="0047496B" w:rsidRDefault="007961C8" w:rsidP="007961C8">
      <w:pPr>
        <w:pStyle w:val="BODY1"/>
        <w:jc w:val="left"/>
        <w:rPr>
          <w:rFonts w:ascii="Arial" w:hAnsi="Arial" w:cs="Arial"/>
          <w:szCs w:val="20"/>
        </w:rPr>
      </w:pPr>
      <w:r w:rsidRPr="0047496B">
        <w:rPr>
          <w:rFonts w:ascii="Arial" w:hAnsi="Arial" w:cs="Arial"/>
          <w:szCs w:val="20"/>
        </w:rPr>
        <w:t xml:space="preserve">and provide therapy, we need to collect some personal information from you. If you do not </w:t>
      </w:r>
    </w:p>
    <w:p w14:paraId="2BAC9A5D" w14:textId="77777777" w:rsidR="007961C8" w:rsidRPr="0047496B" w:rsidRDefault="007961C8" w:rsidP="007961C8">
      <w:pPr>
        <w:pStyle w:val="BODY1"/>
        <w:jc w:val="left"/>
        <w:rPr>
          <w:rFonts w:ascii="Arial" w:hAnsi="Arial" w:cs="Arial"/>
          <w:szCs w:val="20"/>
        </w:rPr>
      </w:pPr>
      <w:r w:rsidRPr="0047496B">
        <w:rPr>
          <w:rFonts w:ascii="Arial" w:hAnsi="Arial" w:cs="Arial"/>
          <w:szCs w:val="20"/>
        </w:rPr>
        <w:t>provide this information; we may be unable to treat you.  This information will also be used for:</w:t>
      </w:r>
    </w:p>
    <w:p w14:paraId="17AA9B7C" w14:textId="77777777" w:rsidR="007961C8" w:rsidRPr="0047496B" w:rsidRDefault="007961C8" w:rsidP="007961C8">
      <w:pPr>
        <w:pStyle w:val="BODY1"/>
        <w:jc w:val="left"/>
        <w:rPr>
          <w:rFonts w:ascii="Arial" w:hAnsi="Arial" w:cs="Arial"/>
          <w:szCs w:val="20"/>
        </w:rPr>
      </w:pPr>
    </w:p>
    <w:p w14:paraId="071B9248" w14:textId="77777777" w:rsidR="007961C8" w:rsidRPr="0047496B" w:rsidRDefault="007961C8" w:rsidP="007961C8">
      <w:pPr>
        <w:pStyle w:val="BODY1"/>
        <w:numPr>
          <w:ilvl w:val="0"/>
          <w:numId w:val="11"/>
        </w:numPr>
        <w:jc w:val="left"/>
        <w:rPr>
          <w:rFonts w:ascii="Arial" w:hAnsi="Arial" w:cs="Arial"/>
          <w:szCs w:val="20"/>
        </w:rPr>
      </w:pPr>
      <w:r w:rsidRPr="0047496B">
        <w:rPr>
          <w:rFonts w:ascii="Arial" w:hAnsi="Arial" w:cs="Arial"/>
          <w:szCs w:val="20"/>
        </w:rPr>
        <w:t xml:space="preserve">The administrative purpose of running the </w:t>
      </w:r>
      <w:proofErr w:type="gramStart"/>
      <w:r w:rsidRPr="0047496B">
        <w:rPr>
          <w:rFonts w:ascii="Arial" w:hAnsi="Arial" w:cs="Arial"/>
          <w:szCs w:val="20"/>
        </w:rPr>
        <w:t>practice;</w:t>
      </w:r>
      <w:proofErr w:type="gramEnd"/>
    </w:p>
    <w:p w14:paraId="47C78A67" w14:textId="77777777" w:rsidR="007961C8" w:rsidRPr="0047496B" w:rsidRDefault="007961C8" w:rsidP="007961C8">
      <w:pPr>
        <w:pStyle w:val="BODY1"/>
        <w:numPr>
          <w:ilvl w:val="0"/>
          <w:numId w:val="11"/>
        </w:numPr>
        <w:jc w:val="left"/>
        <w:rPr>
          <w:rFonts w:ascii="Arial" w:hAnsi="Arial" w:cs="Arial"/>
          <w:szCs w:val="20"/>
        </w:rPr>
      </w:pPr>
      <w:r w:rsidRPr="0047496B">
        <w:rPr>
          <w:rFonts w:ascii="Arial" w:hAnsi="Arial" w:cs="Arial"/>
          <w:szCs w:val="20"/>
        </w:rPr>
        <w:t xml:space="preserve">Billing either directly or through an insurer or compensation </w:t>
      </w:r>
      <w:proofErr w:type="gramStart"/>
      <w:r w:rsidRPr="0047496B">
        <w:rPr>
          <w:rFonts w:ascii="Arial" w:hAnsi="Arial" w:cs="Arial"/>
          <w:szCs w:val="20"/>
        </w:rPr>
        <w:t>agency;</w:t>
      </w:r>
      <w:proofErr w:type="gramEnd"/>
    </w:p>
    <w:p w14:paraId="4D157EBD" w14:textId="77777777" w:rsidR="007961C8" w:rsidRPr="0047496B" w:rsidRDefault="007961C8" w:rsidP="007961C8">
      <w:pPr>
        <w:pStyle w:val="BODY1"/>
        <w:numPr>
          <w:ilvl w:val="0"/>
          <w:numId w:val="11"/>
        </w:numPr>
        <w:jc w:val="left"/>
        <w:rPr>
          <w:rFonts w:ascii="Arial" w:hAnsi="Arial" w:cs="Arial"/>
          <w:szCs w:val="20"/>
        </w:rPr>
      </w:pPr>
      <w:r w:rsidRPr="0047496B">
        <w:rPr>
          <w:rFonts w:ascii="Arial" w:hAnsi="Arial" w:cs="Arial"/>
          <w:szCs w:val="20"/>
        </w:rPr>
        <w:t xml:space="preserve">Use within the practice if discussing or passing your case to another practitioner within the </w:t>
      </w:r>
    </w:p>
    <w:p w14:paraId="4CABF306" w14:textId="77777777" w:rsidR="007961C8" w:rsidRPr="0047496B" w:rsidRDefault="007961C8" w:rsidP="007961C8">
      <w:pPr>
        <w:pStyle w:val="BODY1"/>
        <w:ind w:left="720"/>
        <w:jc w:val="left"/>
        <w:rPr>
          <w:rFonts w:ascii="Arial" w:hAnsi="Arial" w:cs="Arial"/>
          <w:szCs w:val="20"/>
        </w:rPr>
      </w:pPr>
      <w:r w:rsidRPr="0047496B">
        <w:rPr>
          <w:rFonts w:ascii="Arial" w:hAnsi="Arial" w:cs="Arial"/>
          <w:szCs w:val="20"/>
        </w:rPr>
        <w:t xml:space="preserve">practice for your ongoing </w:t>
      </w:r>
      <w:proofErr w:type="gramStart"/>
      <w:r w:rsidRPr="0047496B">
        <w:rPr>
          <w:rFonts w:ascii="Arial" w:hAnsi="Arial" w:cs="Arial"/>
          <w:szCs w:val="20"/>
        </w:rPr>
        <w:t>management;</w:t>
      </w:r>
      <w:proofErr w:type="gramEnd"/>
    </w:p>
    <w:p w14:paraId="7B970943" w14:textId="77777777" w:rsidR="007961C8" w:rsidRPr="0047496B" w:rsidRDefault="007961C8" w:rsidP="007961C8">
      <w:pPr>
        <w:pStyle w:val="BODY1"/>
        <w:numPr>
          <w:ilvl w:val="0"/>
          <w:numId w:val="11"/>
        </w:numPr>
        <w:jc w:val="left"/>
        <w:rPr>
          <w:rFonts w:ascii="Arial" w:hAnsi="Arial" w:cs="Arial"/>
          <w:szCs w:val="20"/>
        </w:rPr>
      </w:pPr>
      <w:r w:rsidRPr="0047496B">
        <w:rPr>
          <w:rFonts w:ascii="Arial" w:hAnsi="Arial" w:cs="Arial"/>
          <w:szCs w:val="20"/>
        </w:rPr>
        <w:t xml:space="preserve">Disclosure of information to your doctors, other health professionals or to </w:t>
      </w:r>
    </w:p>
    <w:p w14:paraId="6C4B589B" w14:textId="77777777" w:rsidR="007961C8" w:rsidRPr="0047496B" w:rsidRDefault="007961C8" w:rsidP="007961C8">
      <w:pPr>
        <w:pStyle w:val="BODY1"/>
        <w:ind w:left="720"/>
        <w:jc w:val="left"/>
        <w:rPr>
          <w:rFonts w:ascii="Arial" w:hAnsi="Arial" w:cs="Arial"/>
          <w:szCs w:val="20"/>
        </w:rPr>
      </w:pPr>
      <w:r w:rsidRPr="0047496B">
        <w:rPr>
          <w:rFonts w:ascii="Arial" w:hAnsi="Arial" w:cs="Arial"/>
          <w:szCs w:val="20"/>
        </w:rPr>
        <w:t>teachers to facilitate communication and best possible care for you; and</w:t>
      </w:r>
    </w:p>
    <w:p w14:paraId="21932986" w14:textId="77777777" w:rsidR="007961C8" w:rsidRPr="0047496B" w:rsidRDefault="007961C8" w:rsidP="007961C8">
      <w:pPr>
        <w:pStyle w:val="BODY1"/>
        <w:numPr>
          <w:ilvl w:val="0"/>
          <w:numId w:val="11"/>
        </w:numPr>
        <w:jc w:val="left"/>
        <w:rPr>
          <w:rFonts w:ascii="Arial" w:hAnsi="Arial" w:cs="Arial"/>
          <w:szCs w:val="20"/>
        </w:rPr>
      </w:pPr>
      <w:r w:rsidRPr="0047496B">
        <w:rPr>
          <w:rFonts w:ascii="Arial" w:hAnsi="Arial" w:cs="Arial"/>
          <w:szCs w:val="20"/>
        </w:rPr>
        <w:t xml:space="preserve">In the case of insurance or compensation claim it may be necessary to disclose and/or </w:t>
      </w:r>
    </w:p>
    <w:p w14:paraId="25ACACDC" w14:textId="77777777" w:rsidR="007961C8" w:rsidRPr="0047496B" w:rsidRDefault="007961C8" w:rsidP="007961C8">
      <w:pPr>
        <w:pStyle w:val="BODY1"/>
        <w:ind w:left="720"/>
        <w:jc w:val="left"/>
        <w:rPr>
          <w:rFonts w:ascii="Arial" w:hAnsi="Arial" w:cs="Arial"/>
          <w:szCs w:val="20"/>
        </w:rPr>
      </w:pPr>
      <w:r w:rsidRPr="0047496B">
        <w:rPr>
          <w:rFonts w:ascii="Arial" w:hAnsi="Arial" w:cs="Arial"/>
          <w:szCs w:val="20"/>
        </w:rPr>
        <w:t>collect information that concerns your return to work to an insurer or your employer.</w:t>
      </w:r>
    </w:p>
    <w:p w14:paraId="6C7029B8" w14:textId="77777777" w:rsidR="007961C8" w:rsidRPr="0047496B" w:rsidRDefault="007961C8" w:rsidP="007961C8">
      <w:pPr>
        <w:pStyle w:val="BODY1"/>
        <w:jc w:val="left"/>
        <w:rPr>
          <w:rFonts w:ascii="Arial" w:hAnsi="Arial" w:cs="Arial"/>
          <w:szCs w:val="20"/>
        </w:rPr>
      </w:pPr>
    </w:p>
    <w:p w14:paraId="25FD61B8" w14:textId="77777777" w:rsidR="007961C8" w:rsidRPr="0047496B" w:rsidRDefault="007961C8" w:rsidP="007961C8">
      <w:pPr>
        <w:pStyle w:val="BODY1"/>
        <w:jc w:val="left"/>
        <w:rPr>
          <w:rFonts w:ascii="Arial" w:hAnsi="Arial" w:cs="Arial"/>
          <w:szCs w:val="20"/>
        </w:rPr>
      </w:pPr>
      <w:r w:rsidRPr="0047496B">
        <w:rPr>
          <w:rFonts w:ascii="Arial" w:hAnsi="Arial" w:cs="Arial"/>
          <w:szCs w:val="20"/>
        </w:rPr>
        <w:t>We do not disclose your personal information to overseas recipients.</w:t>
      </w:r>
    </w:p>
    <w:p w14:paraId="049A9CA6" w14:textId="77777777" w:rsidR="007961C8" w:rsidRPr="0047496B" w:rsidRDefault="007961C8" w:rsidP="007961C8">
      <w:pPr>
        <w:pStyle w:val="BODY1"/>
        <w:jc w:val="left"/>
        <w:rPr>
          <w:rFonts w:ascii="Arial" w:hAnsi="Arial" w:cs="Arial"/>
          <w:szCs w:val="20"/>
        </w:rPr>
      </w:pPr>
    </w:p>
    <w:p w14:paraId="333F014D" w14:textId="0301D842" w:rsidR="007961C8" w:rsidRPr="0047496B" w:rsidRDefault="00B75815" w:rsidP="007961C8">
      <w:pPr>
        <w:pStyle w:val="BODY1"/>
        <w:jc w:val="left"/>
        <w:rPr>
          <w:rFonts w:ascii="Arial" w:hAnsi="Arial" w:cs="Arial"/>
          <w:szCs w:val="20"/>
        </w:rPr>
      </w:pPr>
      <w:r>
        <w:rPr>
          <w:rFonts w:ascii="Arial" w:hAnsi="Arial" w:cs="Arial"/>
          <w:szCs w:val="20"/>
        </w:rPr>
        <w:t xml:space="preserve">GBY (Guided </w:t>
      </w:r>
      <w:proofErr w:type="gramStart"/>
      <w:r>
        <w:rPr>
          <w:rFonts w:ascii="Arial" w:hAnsi="Arial" w:cs="Arial"/>
          <w:szCs w:val="20"/>
        </w:rPr>
        <w:t>By</w:t>
      </w:r>
      <w:proofErr w:type="gramEnd"/>
      <w:r>
        <w:rPr>
          <w:rFonts w:ascii="Arial" w:hAnsi="Arial" w:cs="Arial"/>
          <w:szCs w:val="20"/>
        </w:rPr>
        <w:t xml:space="preserve"> You) Therapy</w:t>
      </w:r>
      <w:r w:rsidR="007961C8" w:rsidRPr="0047496B">
        <w:rPr>
          <w:rFonts w:ascii="Arial" w:hAnsi="Arial" w:cs="Arial"/>
          <w:szCs w:val="20"/>
        </w:rPr>
        <w:t xml:space="preserve"> has a Privacy Policy that is available on request. That policy provides guidelines on the collection, use, disclosure and security of your information. The Privacy Policy contains information on how you may request access to, and correction of, your personal information and how you may complain about a breach of your privacy and how we will deal with such a complaint.</w:t>
      </w:r>
    </w:p>
    <w:p w14:paraId="1321C0BD" w14:textId="77777777" w:rsidR="007961C8" w:rsidRPr="0047496B" w:rsidRDefault="007961C8" w:rsidP="007961C8">
      <w:pPr>
        <w:pStyle w:val="BODY1"/>
        <w:jc w:val="left"/>
        <w:rPr>
          <w:rFonts w:ascii="Arial" w:hAnsi="Arial" w:cs="Arial"/>
          <w:szCs w:val="20"/>
        </w:rPr>
      </w:pPr>
    </w:p>
    <w:p w14:paraId="10EBDD5E" w14:textId="77777777" w:rsidR="007961C8" w:rsidRPr="0047496B" w:rsidRDefault="007961C8" w:rsidP="007961C8">
      <w:pPr>
        <w:pStyle w:val="BODY1"/>
        <w:jc w:val="left"/>
        <w:rPr>
          <w:rFonts w:ascii="Arial" w:hAnsi="Arial" w:cs="Arial"/>
          <w:szCs w:val="20"/>
        </w:rPr>
      </w:pPr>
      <w:r w:rsidRPr="0047496B">
        <w:rPr>
          <w:rFonts w:ascii="Arial" w:hAnsi="Arial" w:cs="Arial"/>
          <w:szCs w:val="20"/>
        </w:rPr>
        <w:t xml:space="preserve">To ensure the process of quality treatment provision, information about your assessment results and progress may be given to relevant other service providers, who are involved in your management. These may include your doctor, teachers, specialists, insurers, solicitors or employers. </w:t>
      </w:r>
    </w:p>
    <w:p w14:paraId="4398164C" w14:textId="77777777" w:rsidR="007961C8" w:rsidRPr="0047496B" w:rsidRDefault="007961C8" w:rsidP="007961C8">
      <w:pPr>
        <w:pStyle w:val="BODY1"/>
        <w:jc w:val="left"/>
        <w:rPr>
          <w:rFonts w:ascii="Arial" w:hAnsi="Arial" w:cs="Arial"/>
          <w:szCs w:val="20"/>
        </w:rPr>
      </w:pPr>
    </w:p>
    <w:p w14:paraId="3C9C2F76" w14:textId="62587961" w:rsidR="007961C8" w:rsidRPr="0047496B" w:rsidRDefault="007961C8" w:rsidP="007961C8">
      <w:pPr>
        <w:pStyle w:val="BODY1"/>
        <w:jc w:val="left"/>
        <w:rPr>
          <w:rFonts w:ascii="Arial" w:hAnsi="Arial" w:cs="Arial"/>
          <w:szCs w:val="20"/>
        </w:rPr>
      </w:pPr>
      <w:r w:rsidRPr="0047496B">
        <w:rPr>
          <w:rFonts w:ascii="Arial" w:hAnsi="Arial" w:cs="Arial"/>
          <w:szCs w:val="20"/>
        </w:rPr>
        <w:t xml:space="preserve">I, </w:t>
      </w:r>
      <w:r w:rsidR="00B75815">
        <w:rPr>
          <w:rFonts w:ascii="Arial" w:hAnsi="Arial" w:cs="Arial"/>
          <w:szCs w:val="20"/>
        </w:rPr>
        <w:t>_____________________________________________</w:t>
      </w:r>
      <w:r w:rsidRPr="0047496B">
        <w:rPr>
          <w:rFonts w:ascii="Arial" w:hAnsi="Arial" w:cs="Arial"/>
          <w:szCs w:val="20"/>
        </w:rPr>
        <w:t>, have read the above information and understand the reasons for the collection of my personal information and the ways in which the information may be used and disclosed and I agree to that use and disclosure.</w:t>
      </w:r>
    </w:p>
    <w:p w14:paraId="4ED59124" w14:textId="77777777" w:rsidR="007961C8" w:rsidRPr="0047496B" w:rsidRDefault="007961C8" w:rsidP="007961C8">
      <w:pPr>
        <w:pStyle w:val="BODY1"/>
        <w:jc w:val="left"/>
        <w:rPr>
          <w:rFonts w:ascii="Arial" w:hAnsi="Arial" w:cs="Arial"/>
          <w:szCs w:val="20"/>
        </w:rPr>
      </w:pPr>
      <w:r w:rsidRPr="0047496B">
        <w:rPr>
          <w:rFonts w:ascii="Arial" w:hAnsi="Arial" w:cs="Arial"/>
          <w:szCs w:val="20"/>
        </w:rPr>
        <w:t xml:space="preserve">I understand that it is my choice as to what information I </w:t>
      </w:r>
      <w:proofErr w:type="gramStart"/>
      <w:r w:rsidRPr="0047496B">
        <w:rPr>
          <w:rFonts w:ascii="Arial" w:hAnsi="Arial" w:cs="Arial"/>
          <w:szCs w:val="20"/>
        </w:rPr>
        <w:t>provide</w:t>
      </w:r>
      <w:proofErr w:type="gramEnd"/>
      <w:r w:rsidRPr="0047496B">
        <w:rPr>
          <w:rFonts w:ascii="Arial" w:hAnsi="Arial" w:cs="Arial"/>
          <w:szCs w:val="20"/>
        </w:rPr>
        <w:t xml:space="preserve"> and that withholding or falsifying information might act against the best interests of my assessment and therapy progress.</w:t>
      </w:r>
    </w:p>
    <w:p w14:paraId="722DF2A8" w14:textId="77777777" w:rsidR="007961C8" w:rsidRPr="0047496B" w:rsidRDefault="007961C8" w:rsidP="007961C8">
      <w:pPr>
        <w:pStyle w:val="BODY1"/>
        <w:jc w:val="left"/>
        <w:rPr>
          <w:rFonts w:ascii="Arial" w:hAnsi="Arial" w:cs="Arial"/>
          <w:szCs w:val="20"/>
        </w:rPr>
      </w:pPr>
      <w:r w:rsidRPr="0047496B">
        <w:rPr>
          <w:rFonts w:ascii="Arial" w:hAnsi="Arial" w:cs="Arial"/>
          <w:szCs w:val="20"/>
        </w:rPr>
        <w:t>I am aware that I can access my personal and treatment information on request and if necessary, correct information that I believe to be inaccurate.</w:t>
      </w:r>
    </w:p>
    <w:p w14:paraId="67C31C67" w14:textId="77777777" w:rsidR="007961C8" w:rsidRPr="0047496B" w:rsidRDefault="007961C8" w:rsidP="007961C8">
      <w:pPr>
        <w:pStyle w:val="BODY1"/>
        <w:jc w:val="left"/>
        <w:rPr>
          <w:rFonts w:ascii="Arial" w:hAnsi="Arial" w:cs="Arial"/>
          <w:szCs w:val="20"/>
        </w:rPr>
      </w:pPr>
      <w:r w:rsidRPr="0047496B">
        <w:rPr>
          <w:rFonts w:ascii="Arial" w:hAnsi="Arial" w:cs="Arial"/>
          <w:szCs w:val="20"/>
        </w:rPr>
        <w:t>I understand that if, in exceptional circumstances, access is denied for legitimate purposes, that the reasons for this and possible remedies will be made available to me.</w:t>
      </w:r>
    </w:p>
    <w:p w14:paraId="4325818C" w14:textId="09EF82D0" w:rsidR="007961C8" w:rsidRPr="0047496B" w:rsidRDefault="007961C8" w:rsidP="007961C8">
      <w:pPr>
        <w:pStyle w:val="BODY1"/>
        <w:jc w:val="left"/>
        <w:rPr>
          <w:rFonts w:ascii="Arial" w:hAnsi="Arial" w:cs="Arial"/>
          <w:szCs w:val="20"/>
        </w:rPr>
      </w:pPr>
      <w:r w:rsidRPr="0047496B">
        <w:rPr>
          <w:rFonts w:ascii="Arial" w:hAnsi="Arial" w:cs="Arial"/>
          <w:szCs w:val="20"/>
        </w:rPr>
        <w:t xml:space="preserve">I have been provided with or have been given an opportunity to obtain a copy of </w:t>
      </w:r>
      <w:r w:rsidR="00B75815">
        <w:rPr>
          <w:rFonts w:ascii="Arial" w:hAnsi="Arial" w:cs="Arial"/>
          <w:szCs w:val="20"/>
        </w:rPr>
        <w:t xml:space="preserve">GBY (Guided </w:t>
      </w:r>
      <w:proofErr w:type="gramStart"/>
      <w:r w:rsidR="00B75815">
        <w:rPr>
          <w:rFonts w:ascii="Arial" w:hAnsi="Arial" w:cs="Arial"/>
          <w:szCs w:val="20"/>
        </w:rPr>
        <w:t>By</w:t>
      </w:r>
      <w:proofErr w:type="gramEnd"/>
      <w:r w:rsidR="00B75815">
        <w:rPr>
          <w:rFonts w:ascii="Arial" w:hAnsi="Arial" w:cs="Arial"/>
          <w:szCs w:val="20"/>
        </w:rPr>
        <w:t xml:space="preserve"> You) Therapy’s </w:t>
      </w:r>
      <w:r w:rsidRPr="0047496B">
        <w:rPr>
          <w:rFonts w:ascii="Arial" w:hAnsi="Arial" w:cs="Arial"/>
          <w:szCs w:val="20"/>
        </w:rPr>
        <w:t>privacy policy.</w:t>
      </w:r>
    </w:p>
    <w:p w14:paraId="10E7A171" w14:textId="77777777" w:rsidR="007961C8" w:rsidRPr="0047496B" w:rsidRDefault="007961C8" w:rsidP="007961C8">
      <w:pPr>
        <w:pStyle w:val="BODY1"/>
        <w:jc w:val="left"/>
        <w:rPr>
          <w:rFonts w:ascii="Arial" w:hAnsi="Arial" w:cs="Arial"/>
          <w:szCs w:val="20"/>
        </w:rPr>
      </w:pPr>
    </w:p>
    <w:p w14:paraId="21292DC4" w14:textId="77777777" w:rsidR="007961C8" w:rsidRPr="0047496B" w:rsidRDefault="007961C8" w:rsidP="007961C8">
      <w:pPr>
        <w:pStyle w:val="BODY1"/>
        <w:jc w:val="left"/>
        <w:rPr>
          <w:rFonts w:ascii="Arial" w:hAnsi="Arial" w:cs="Arial"/>
          <w:szCs w:val="20"/>
        </w:rPr>
      </w:pPr>
    </w:p>
    <w:p w14:paraId="0F574453" w14:textId="3C609019" w:rsidR="00115663" w:rsidRPr="00115663" w:rsidRDefault="007961C8" w:rsidP="007961C8">
      <w:pPr>
        <w:pStyle w:val="Signature"/>
      </w:pPr>
      <w:r w:rsidRPr="0047496B">
        <w:rPr>
          <w:rFonts w:ascii="Arial" w:hAnsi="Arial" w:cs="Arial"/>
          <w:szCs w:val="20"/>
        </w:rPr>
        <w:t>Signed………………………………………</w:t>
      </w:r>
      <w:proofErr w:type="gramStart"/>
      <w:r w:rsidRPr="0047496B">
        <w:rPr>
          <w:rFonts w:ascii="Arial" w:hAnsi="Arial" w:cs="Arial"/>
          <w:szCs w:val="20"/>
        </w:rPr>
        <w:t>…..</w:t>
      </w:r>
      <w:proofErr w:type="gramEnd"/>
      <w:r w:rsidRPr="0047496B">
        <w:rPr>
          <w:rFonts w:ascii="Arial" w:hAnsi="Arial" w:cs="Arial"/>
          <w:szCs w:val="20"/>
        </w:rPr>
        <w:t>Date……………………………………</w:t>
      </w:r>
    </w:p>
    <w:sectPr w:rsidR="00115663" w:rsidRPr="00115663" w:rsidSect="006F0367">
      <w:headerReference w:type="even" r:id="rId8"/>
      <w:headerReference w:type="default" r:id="rId9"/>
      <w:footerReference w:type="even"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39625" w14:textId="77777777" w:rsidR="007B7D4A" w:rsidRDefault="007B7D4A">
      <w:pPr>
        <w:spacing w:after="0" w:line="240" w:lineRule="auto"/>
      </w:pPr>
      <w:r>
        <w:separator/>
      </w:r>
    </w:p>
  </w:endnote>
  <w:endnote w:type="continuationSeparator" w:id="0">
    <w:p w14:paraId="6E8A17F1" w14:textId="77777777" w:rsidR="007B7D4A" w:rsidRDefault="007B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F470"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1D6B57FD" w14:textId="77777777" w:rsidTr="00115663">
      <w:trPr>
        <w:trHeight w:val="1421"/>
      </w:trPr>
      <w:tc>
        <w:tcPr>
          <w:tcW w:w="12221" w:type="dxa"/>
          <w:tcBorders>
            <w:top w:val="nil"/>
            <w:left w:val="nil"/>
            <w:bottom w:val="nil"/>
            <w:right w:val="nil"/>
          </w:tcBorders>
        </w:tcPr>
        <w:p w14:paraId="7F27300D" w14:textId="77777777" w:rsidR="00115663" w:rsidRDefault="00115663" w:rsidP="00115663">
          <w:pPr>
            <w:pStyle w:val="Footer"/>
            <w:spacing w:after="0"/>
            <w:jc w:val="left"/>
          </w:pPr>
          <w:r>
            <w:rPr>
              <w:noProof/>
            </w:rPr>
            <w:drawing>
              <wp:inline distT="0" distB="0" distL="0" distR="0" wp14:anchorId="46520D44" wp14:editId="54D3B993">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CD14572" w14:textId="77777777" w:rsidTr="002E1A5A">
      <w:trPr>
        <w:trHeight w:val="1362"/>
      </w:trPr>
      <w:tc>
        <w:tcPr>
          <w:tcW w:w="12275" w:type="dxa"/>
          <w:tcBorders>
            <w:top w:val="nil"/>
            <w:left w:val="nil"/>
            <w:bottom w:val="nil"/>
            <w:right w:val="nil"/>
          </w:tcBorders>
        </w:tcPr>
        <w:p w14:paraId="217EE985" w14:textId="77777777" w:rsidR="002E1A5A" w:rsidRDefault="002E1A5A" w:rsidP="002E1A5A">
          <w:pPr>
            <w:pStyle w:val="Footer"/>
            <w:spacing w:after="0"/>
          </w:pPr>
          <w:r>
            <w:rPr>
              <w:noProof/>
            </w:rPr>
            <w:drawing>
              <wp:inline distT="0" distB="0" distL="0" distR="0" wp14:anchorId="59832E5E" wp14:editId="1896B08E">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BF4C2" w14:textId="77777777" w:rsidR="007B7D4A" w:rsidRDefault="007B7D4A">
      <w:pPr>
        <w:spacing w:after="0" w:line="240" w:lineRule="auto"/>
      </w:pPr>
      <w:r>
        <w:separator/>
      </w:r>
    </w:p>
  </w:footnote>
  <w:footnote w:type="continuationSeparator" w:id="0">
    <w:p w14:paraId="72BA1BB6" w14:textId="77777777" w:rsidR="007B7D4A" w:rsidRDefault="007B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7E57"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79CF2C71" w14:textId="77777777" w:rsidTr="00115663">
      <w:trPr>
        <w:trHeight w:val="1880"/>
      </w:trPr>
      <w:tc>
        <w:tcPr>
          <w:tcW w:w="12201" w:type="dxa"/>
          <w:tcBorders>
            <w:top w:val="nil"/>
            <w:left w:val="nil"/>
            <w:bottom w:val="nil"/>
            <w:right w:val="nil"/>
          </w:tcBorders>
        </w:tcPr>
        <w:p w14:paraId="400ACFB5" w14:textId="77777777" w:rsidR="00115663" w:rsidRDefault="00115663" w:rsidP="00115663">
          <w:pPr>
            <w:pStyle w:val="Header"/>
          </w:pPr>
          <w:r>
            <w:rPr>
              <w:noProof/>
            </w:rPr>
            <w:drawing>
              <wp:inline distT="0" distB="0" distL="0" distR="0" wp14:anchorId="26BE1022" wp14:editId="647DB9E9">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ADCA"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D863A0"/>
    <w:multiLevelType w:val="hybridMultilevel"/>
    <w:tmpl w:val="78AA9CDE"/>
    <w:lvl w:ilvl="0" w:tplc="F33CE3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1C8"/>
    <w:rsid w:val="00066E19"/>
    <w:rsid w:val="000B4BF8"/>
    <w:rsid w:val="000F2898"/>
    <w:rsid w:val="00115663"/>
    <w:rsid w:val="00213EAB"/>
    <w:rsid w:val="00215D1D"/>
    <w:rsid w:val="002812CE"/>
    <w:rsid w:val="00284AAA"/>
    <w:rsid w:val="002D7F70"/>
    <w:rsid w:val="002E1A5A"/>
    <w:rsid w:val="00312210"/>
    <w:rsid w:val="00361777"/>
    <w:rsid w:val="00361FC2"/>
    <w:rsid w:val="00362DAA"/>
    <w:rsid w:val="003F7C02"/>
    <w:rsid w:val="00462B54"/>
    <w:rsid w:val="004C595E"/>
    <w:rsid w:val="00535A9A"/>
    <w:rsid w:val="00576382"/>
    <w:rsid w:val="00620729"/>
    <w:rsid w:val="00673242"/>
    <w:rsid w:val="00691768"/>
    <w:rsid w:val="006F0367"/>
    <w:rsid w:val="007961C8"/>
    <w:rsid w:val="007B7D4A"/>
    <w:rsid w:val="007C4A68"/>
    <w:rsid w:val="007E0D6E"/>
    <w:rsid w:val="007E3A99"/>
    <w:rsid w:val="008658F6"/>
    <w:rsid w:val="008945AC"/>
    <w:rsid w:val="009439AA"/>
    <w:rsid w:val="009E057D"/>
    <w:rsid w:val="00A45E55"/>
    <w:rsid w:val="00AF0D9D"/>
    <w:rsid w:val="00B22EC4"/>
    <w:rsid w:val="00B54EAE"/>
    <w:rsid w:val="00B552FE"/>
    <w:rsid w:val="00B75815"/>
    <w:rsid w:val="00BA5A05"/>
    <w:rsid w:val="00BC06ED"/>
    <w:rsid w:val="00CE2CAB"/>
    <w:rsid w:val="00D06294"/>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3FC1A"/>
  <w15:chartTrackingRefBased/>
  <w15:docId w15:val="{E97A89CB-2511-4C37-8954-946FE647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1">
    <w:name w:val="BODY1"/>
    <w:basedOn w:val="Normal"/>
    <w:rsid w:val="007961C8"/>
    <w:pPr>
      <w:spacing w:after="0" w:line="240" w:lineRule="auto"/>
      <w:jc w:val="both"/>
    </w:pPr>
    <w:rPr>
      <w:rFonts w:ascii="Palatino" w:eastAsia="Times New Roman" w:hAnsi="Palatino" w:cs="Times New Roman"/>
      <w:bCs/>
      <w:color w:val="auto"/>
      <w:sz w:val="2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tai\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2</TotalTime>
  <Pages>1</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Stainwall</dc:creator>
  <cp:keywords/>
  <dc:description/>
  <cp:lastModifiedBy>Cassandra Gavel (South Eastern Sydney LHD)</cp:lastModifiedBy>
  <cp:revision>2</cp:revision>
  <dcterms:created xsi:type="dcterms:W3CDTF">2022-03-12T08:56:00Z</dcterms:created>
  <dcterms:modified xsi:type="dcterms:W3CDTF">2022-03-12T08:56:00Z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