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:rsidTr="00355DEE">
        <w:trPr>
          <w:trHeight w:val="1728"/>
        </w:trPr>
        <w:tc>
          <w:tcPr>
            <w:tcW w:w="6930" w:type="dxa"/>
            <w:vAlign w:val="center"/>
          </w:tcPr>
          <w:p w:rsidR="00E3286D" w:rsidRPr="00FA3EB3" w:rsidRDefault="00E3286D" w:rsidP="00396263">
            <w:pPr>
              <w:pStyle w:val="Title"/>
            </w:pPr>
            <w:bookmarkStart w:id="0" w:name="_GoBack"/>
          </w:p>
        </w:tc>
        <w:tc>
          <w:tcPr>
            <w:tcW w:w="2060" w:type="dxa"/>
            <w:vAlign w:val="center"/>
          </w:tcPr>
          <w:p w:rsidR="00E3286D" w:rsidRPr="00FA3EB3" w:rsidRDefault="00E3286D" w:rsidP="00E3286D">
            <w:pPr>
              <w:spacing w:after="0"/>
              <w:jc w:val="right"/>
            </w:pPr>
            <w:r w:rsidRPr="00FA3EB3">
              <w:rPr>
                <w:noProof/>
              </w:rPr>
              <w:drawing>
                <wp:inline distT="0" distB="0" distL="0" distR="0" wp14:anchorId="00686DC6" wp14:editId="414801D9">
                  <wp:extent cx="865707" cy="920576"/>
                  <wp:effectExtent l="0" t="0" r="0" b="0"/>
                  <wp:docPr id="78" name="Picture 78" descr="Placeholder Log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Placeholder Lo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7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96263" w:rsidRDefault="00396263" w:rsidP="00FD35A6">
      <w:pPr>
        <w:rPr>
          <w:rFonts w:ascii="Arial" w:hAnsi="Arial" w:cs="Arial"/>
          <w:color w:val="1C262D"/>
          <w:sz w:val="27"/>
          <w:szCs w:val="27"/>
          <w:shd w:val="clear" w:color="auto" w:fill="FFFFFF"/>
        </w:rPr>
      </w:pPr>
    </w:p>
    <w:p w:rsidR="00FD35A6" w:rsidRPr="00FA3EB3" w:rsidRDefault="00396263" w:rsidP="00FD35A6">
      <w:r>
        <w:rPr>
          <w:rFonts w:ascii="Arial" w:hAnsi="Arial" w:cs="Arial"/>
          <w:color w:val="1C262D"/>
          <w:sz w:val="27"/>
          <w:szCs w:val="27"/>
          <w:shd w:val="clear" w:color="auto" w:fill="FFFFFF"/>
        </w:rPr>
        <w:t xml:space="preserve">Upon completing the online form below, one of our certified </w:t>
      </w:r>
      <w:proofErr w:type="gramStart"/>
      <w:r>
        <w:rPr>
          <w:rFonts w:ascii="Arial" w:hAnsi="Arial" w:cs="Arial"/>
          <w:color w:val="1C262D"/>
          <w:sz w:val="27"/>
          <w:szCs w:val="27"/>
          <w:shd w:val="clear" w:color="auto" w:fill="FFFFFF"/>
        </w:rPr>
        <w:t>car buying</w:t>
      </w:r>
      <w:proofErr w:type="gramEnd"/>
      <w:r>
        <w:rPr>
          <w:rFonts w:ascii="Arial" w:hAnsi="Arial" w:cs="Arial"/>
          <w:color w:val="1C262D"/>
          <w:sz w:val="27"/>
          <w:szCs w:val="27"/>
          <w:shd w:val="clear" w:color="auto" w:fill="FFFFFF"/>
        </w:rPr>
        <w:t xml:space="preserve"> appraisers will contact you within 1 business day with a cash offer!</w:t>
      </w:r>
    </w:p>
    <w:p w:rsidR="00FD35A6" w:rsidRPr="00FA3EB3" w:rsidRDefault="00396263" w:rsidP="00FD35A6">
      <w:pPr>
        <w:pStyle w:val="Heading1"/>
      </w:pPr>
      <w:r>
        <w:t>Personal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195"/>
        <w:gridCol w:w="2183"/>
        <w:gridCol w:w="2183"/>
        <w:gridCol w:w="2490"/>
        <w:gridCol w:w="1739"/>
      </w:tblGrid>
      <w:tr w:rsidR="00396263" w:rsidRPr="00FA3EB3" w:rsidTr="00396263">
        <w:trPr>
          <w:trHeight w:val="544"/>
        </w:trPr>
        <w:tc>
          <w:tcPr>
            <w:tcW w:w="2226" w:type="dxa"/>
            <w:vMerge w:val="restart"/>
          </w:tcPr>
          <w:p w:rsidR="00396263" w:rsidRPr="00FA3EB3" w:rsidRDefault="00396263" w:rsidP="00396263">
            <w:pPr>
              <w:pStyle w:val="Labels"/>
            </w:pPr>
            <w:r>
              <w:t>Name</w:t>
            </w:r>
          </w:p>
        </w:tc>
        <w:tc>
          <w:tcPr>
            <w:tcW w:w="2270" w:type="dxa"/>
            <w:shd w:val="clear" w:color="auto" w:fill="FFFFFF" w:themeFill="background1"/>
          </w:tcPr>
          <w:p w:rsidR="00396263" w:rsidRPr="00FA3EB3" w:rsidRDefault="00396263" w:rsidP="00FD35A6"/>
        </w:tc>
        <w:tc>
          <w:tcPr>
            <w:tcW w:w="2270" w:type="dxa"/>
            <w:shd w:val="clear" w:color="auto" w:fill="FFFFFF" w:themeFill="background1"/>
          </w:tcPr>
          <w:p w:rsidR="00396263" w:rsidRPr="00FA3EB3" w:rsidRDefault="00396263" w:rsidP="00FD35A6"/>
        </w:tc>
        <w:sdt>
          <w:sdtPr>
            <w:id w:val="12430037"/>
            <w:placeholder>
              <w:docPart w:val="08F8AA7083B048BE946752096FBBDD76"/>
            </w:placeholder>
            <w:temporary/>
            <w:showingPlcHdr/>
            <w15:appearance w15:val="hidden"/>
          </w:sdtPr>
          <w:sdtContent>
            <w:tc>
              <w:tcPr>
                <w:tcW w:w="2218" w:type="dxa"/>
                <w:vMerge w:val="restart"/>
              </w:tcPr>
              <w:p w:rsidR="00396263" w:rsidRPr="00FA3EB3" w:rsidRDefault="00396263" w:rsidP="00FD35A6">
                <w:pPr>
                  <w:pStyle w:val="Labels"/>
                </w:pPr>
                <w:r w:rsidRPr="00FA3EB3">
                  <w:t xml:space="preserve">Street Address </w:t>
                </w:r>
              </w:p>
              <w:p w:rsidR="00396263" w:rsidRPr="00FA3EB3" w:rsidRDefault="00396263" w:rsidP="00FD35A6">
                <w:pPr>
                  <w:pStyle w:val="Labels"/>
                </w:pPr>
                <w:r w:rsidRPr="00FA3EB3">
                  <w:t xml:space="preserve">Including City, State, </w:t>
                </w:r>
              </w:p>
              <w:p w:rsidR="00396263" w:rsidRPr="00FA3EB3" w:rsidRDefault="00396263" w:rsidP="00FD35A6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tc>
          <w:tcPr>
            <w:tcW w:w="1806" w:type="dxa"/>
            <w:vMerge w:val="restart"/>
            <w:shd w:val="clear" w:color="auto" w:fill="FFFFFF" w:themeFill="background1"/>
          </w:tcPr>
          <w:p w:rsidR="00396263" w:rsidRPr="00FA3EB3" w:rsidRDefault="00396263" w:rsidP="00FD35A6"/>
        </w:tc>
      </w:tr>
      <w:tr w:rsidR="00396263" w:rsidRPr="00FA3EB3" w:rsidTr="00396263">
        <w:trPr>
          <w:trHeight w:val="544"/>
        </w:trPr>
        <w:tc>
          <w:tcPr>
            <w:tcW w:w="2226" w:type="dxa"/>
            <w:vMerge/>
          </w:tcPr>
          <w:p w:rsidR="00396263" w:rsidRPr="00FA3EB3" w:rsidRDefault="00396263" w:rsidP="00FD35A6">
            <w:pPr>
              <w:pStyle w:val="Labels"/>
            </w:pPr>
          </w:p>
        </w:tc>
        <w:tc>
          <w:tcPr>
            <w:tcW w:w="2270" w:type="dxa"/>
          </w:tcPr>
          <w:p w:rsidR="00396263" w:rsidRPr="00FA3EB3" w:rsidRDefault="00396263" w:rsidP="00FD35A6"/>
        </w:tc>
        <w:tc>
          <w:tcPr>
            <w:tcW w:w="2270" w:type="dxa"/>
          </w:tcPr>
          <w:p w:rsidR="00396263" w:rsidRPr="00FA3EB3" w:rsidRDefault="00396263" w:rsidP="00FD35A6"/>
        </w:tc>
        <w:tc>
          <w:tcPr>
            <w:tcW w:w="2218" w:type="dxa"/>
            <w:vMerge/>
          </w:tcPr>
          <w:p w:rsidR="00396263" w:rsidRPr="00FA3EB3" w:rsidRDefault="00396263" w:rsidP="00FD35A6">
            <w:pPr>
              <w:pStyle w:val="Labels"/>
            </w:pPr>
          </w:p>
        </w:tc>
        <w:tc>
          <w:tcPr>
            <w:tcW w:w="1806" w:type="dxa"/>
            <w:vMerge/>
            <w:shd w:val="clear" w:color="auto" w:fill="FFFFFF" w:themeFill="background1"/>
          </w:tcPr>
          <w:p w:rsidR="00396263" w:rsidRPr="00FA3EB3" w:rsidRDefault="00396263" w:rsidP="00FD35A6"/>
        </w:tc>
      </w:tr>
      <w:tr w:rsidR="00396263" w:rsidRPr="00FA3EB3" w:rsidTr="00396263">
        <w:tc>
          <w:tcPr>
            <w:tcW w:w="2226" w:type="dxa"/>
          </w:tcPr>
          <w:p w:rsidR="00396263" w:rsidRPr="00FA3EB3" w:rsidRDefault="00396263" w:rsidP="00396263">
            <w:pPr>
              <w:pStyle w:val="Labels"/>
            </w:pPr>
            <w:r>
              <w:t>Vin #</w:t>
            </w:r>
          </w:p>
        </w:tc>
        <w:tc>
          <w:tcPr>
            <w:tcW w:w="2270" w:type="dxa"/>
            <w:shd w:val="clear" w:color="auto" w:fill="FFFFFF" w:themeFill="background1"/>
          </w:tcPr>
          <w:p w:rsidR="00396263" w:rsidRPr="00FA3EB3" w:rsidRDefault="00396263" w:rsidP="00FD35A6"/>
        </w:tc>
        <w:tc>
          <w:tcPr>
            <w:tcW w:w="2270" w:type="dxa"/>
            <w:shd w:val="clear" w:color="auto" w:fill="FFFFFF" w:themeFill="background1"/>
          </w:tcPr>
          <w:p w:rsidR="00396263" w:rsidRPr="00FA3EB3" w:rsidRDefault="00396263" w:rsidP="00FD35A6"/>
        </w:tc>
        <w:tc>
          <w:tcPr>
            <w:tcW w:w="2218" w:type="dxa"/>
          </w:tcPr>
          <w:p w:rsidR="00396263" w:rsidRPr="00FA3EB3" w:rsidRDefault="00396263" w:rsidP="00396263">
            <w:pPr>
              <w:pStyle w:val="Labels"/>
            </w:pPr>
          </w:p>
        </w:tc>
        <w:tc>
          <w:tcPr>
            <w:tcW w:w="1806" w:type="dxa"/>
            <w:shd w:val="clear" w:color="auto" w:fill="FFFFFF" w:themeFill="background1"/>
          </w:tcPr>
          <w:p w:rsidR="00396263" w:rsidRPr="00FA3EB3" w:rsidRDefault="00396263" w:rsidP="00FD35A6"/>
        </w:tc>
      </w:tr>
      <w:tr w:rsidR="00396263" w:rsidRPr="00FA3EB3" w:rsidTr="00396263">
        <w:tc>
          <w:tcPr>
            <w:tcW w:w="2226" w:type="dxa"/>
          </w:tcPr>
          <w:p w:rsidR="00396263" w:rsidRPr="00FA3EB3" w:rsidRDefault="00396263" w:rsidP="00FD35A6">
            <w:pPr>
              <w:pStyle w:val="Labels"/>
            </w:pPr>
            <w:r w:rsidRPr="00396263">
              <w:t>Email(Required)</w:t>
            </w:r>
          </w:p>
        </w:tc>
        <w:tc>
          <w:tcPr>
            <w:tcW w:w="2270" w:type="dxa"/>
            <w:shd w:val="clear" w:color="auto" w:fill="FFFFFF" w:themeFill="background1"/>
          </w:tcPr>
          <w:p w:rsidR="00396263" w:rsidRPr="00FA3EB3" w:rsidRDefault="00396263" w:rsidP="00FD35A6"/>
        </w:tc>
        <w:tc>
          <w:tcPr>
            <w:tcW w:w="2270" w:type="dxa"/>
            <w:shd w:val="clear" w:color="auto" w:fill="FFFFFF" w:themeFill="background1"/>
          </w:tcPr>
          <w:p w:rsidR="00396263" w:rsidRPr="00FA3EB3" w:rsidRDefault="00396263" w:rsidP="00FD35A6"/>
        </w:tc>
        <w:tc>
          <w:tcPr>
            <w:tcW w:w="2218" w:type="dxa"/>
          </w:tcPr>
          <w:p w:rsidR="00396263" w:rsidRPr="00FA3EB3" w:rsidRDefault="00396263" w:rsidP="00396263">
            <w:pPr>
              <w:pStyle w:val="Labels"/>
            </w:pPr>
            <w:r w:rsidRPr="00396263">
              <w:t>Phone(Required)</w:t>
            </w:r>
          </w:p>
        </w:tc>
        <w:tc>
          <w:tcPr>
            <w:tcW w:w="1806" w:type="dxa"/>
            <w:shd w:val="clear" w:color="auto" w:fill="FFFFFF" w:themeFill="background1"/>
          </w:tcPr>
          <w:p w:rsidR="00396263" w:rsidRPr="00FA3EB3" w:rsidRDefault="00396263" w:rsidP="00FD35A6"/>
        </w:tc>
      </w:tr>
      <w:tr w:rsidR="00396263" w:rsidRPr="00FA3EB3" w:rsidTr="00396263">
        <w:tc>
          <w:tcPr>
            <w:tcW w:w="2226" w:type="dxa"/>
          </w:tcPr>
          <w:p w:rsidR="00396263" w:rsidRPr="00396263" w:rsidRDefault="00396263" w:rsidP="00396263">
            <w:pPr>
              <w:rPr>
                <w:sz w:val="18"/>
              </w:rPr>
            </w:pPr>
            <w:r w:rsidRPr="00396263">
              <w:rPr>
                <w:sz w:val="18"/>
              </w:rPr>
              <w:t>Year(Required)</w:t>
            </w:r>
          </w:p>
          <w:p w:rsidR="00396263" w:rsidRPr="00396263" w:rsidRDefault="00396263" w:rsidP="00396263">
            <w:pPr>
              <w:rPr>
                <w:sz w:val="18"/>
              </w:rPr>
            </w:pPr>
            <w:r w:rsidRPr="00396263">
              <w:rPr>
                <w:sz w:val="18"/>
              </w:rPr>
              <w:t>Make(Required)</w:t>
            </w:r>
          </w:p>
          <w:p w:rsidR="00396263" w:rsidRPr="00FA3EB3" w:rsidRDefault="00396263" w:rsidP="00FD35A6">
            <w:pPr>
              <w:pStyle w:val="Labels"/>
            </w:pPr>
            <w:r w:rsidRPr="00396263">
              <w:t>Model(Required)</w:t>
            </w:r>
          </w:p>
        </w:tc>
        <w:tc>
          <w:tcPr>
            <w:tcW w:w="2270" w:type="dxa"/>
            <w:shd w:val="clear" w:color="auto" w:fill="FFFFFF" w:themeFill="background1"/>
          </w:tcPr>
          <w:p w:rsidR="00396263" w:rsidRPr="00FA3EB3" w:rsidRDefault="00396263" w:rsidP="00FD35A6"/>
        </w:tc>
        <w:tc>
          <w:tcPr>
            <w:tcW w:w="2270" w:type="dxa"/>
            <w:shd w:val="clear" w:color="auto" w:fill="FFFFFF" w:themeFill="background1"/>
          </w:tcPr>
          <w:p w:rsidR="00396263" w:rsidRPr="00FA3EB3" w:rsidRDefault="00396263" w:rsidP="00FD35A6"/>
        </w:tc>
        <w:tc>
          <w:tcPr>
            <w:tcW w:w="2218" w:type="dxa"/>
          </w:tcPr>
          <w:p w:rsidR="00396263" w:rsidRDefault="00396263" w:rsidP="00FD35A6">
            <w:pPr>
              <w:pStyle w:val="Labels"/>
            </w:pPr>
            <w:r w:rsidRPr="00396263">
              <w:t>Mileage(Required)</w:t>
            </w:r>
          </w:p>
          <w:p w:rsidR="00396263" w:rsidRPr="00FA3EB3" w:rsidRDefault="00396263" w:rsidP="00FD35A6">
            <w:pPr>
              <w:pStyle w:val="Labels"/>
            </w:pPr>
            <w:r w:rsidRPr="00396263">
              <w:t>Condition/Options/Trim/Color</w:t>
            </w:r>
          </w:p>
        </w:tc>
        <w:tc>
          <w:tcPr>
            <w:tcW w:w="1806" w:type="dxa"/>
            <w:shd w:val="clear" w:color="auto" w:fill="FFFFFF" w:themeFill="background1"/>
          </w:tcPr>
          <w:p w:rsidR="00396263" w:rsidRPr="00FA3EB3" w:rsidRDefault="00396263" w:rsidP="00FD35A6"/>
        </w:tc>
      </w:tr>
    </w:tbl>
    <w:p w:rsidR="00FD35A6" w:rsidRPr="00FA3EB3" w:rsidRDefault="00FD35A6" w:rsidP="00FD35A6"/>
    <w:p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</w:tr>
      <w:tr w:rsidR="00687CFB" w:rsidRPr="00FA3EB3" w:rsidTr="00232876">
        <w:trPr>
          <w:trHeight w:val="360"/>
        </w:trPr>
        <w:tc>
          <w:tcPr>
            <w:tcW w:w="2160" w:type="dxa"/>
            <w:vAlign w:val="center"/>
          </w:tcPr>
          <w:p w:rsidR="00687CFB" w:rsidRPr="00FA3EB3" w:rsidRDefault="00396263" w:rsidP="00396263">
            <w:pPr>
              <w:pStyle w:val="NoSpacing"/>
            </w:pPr>
            <w:r>
              <w:t>Download File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6DA762F7E18F4100882FEBA72335D6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shd w:val="clear" w:color="auto" w:fill="auto"/>
          </w:tcPr>
          <w:p w:rsidR="00396263" w:rsidRDefault="00396263" w:rsidP="00396263">
            <w:pPr>
              <w:pStyle w:val="Field"/>
            </w:pPr>
            <w:r>
              <w:t xml:space="preserve">Accepted file types: pdf, jpg, </w:t>
            </w:r>
            <w:proofErr w:type="spellStart"/>
            <w:r>
              <w:t>png</w:t>
            </w:r>
            <w:proofErr w:type="spellEnd"/>
            <w:r>
              <w:t xml:space="preserve">, </w:t>
            </w:r>
          </w:p>
          <w:p w:rsidR="00396263" w:rsidRDefault="00396263" w:rsidP="00396263">
            <w:pPr>
              <w:pStyle w:val="Field"/>
            </w:pPr>
          </w:p>
          <w:p w:rsidR="00232876" w:rsidRPr="00FA3EB3" w:rsidRDefault="00396263" w:rsidP="00396263">
            <w:pPr>
              <w:pStyle w:val="Field"/>
            </w:pPr>
            <w:proofErr w:type="gramStart"/>
            <w:r>
              <w:t>jpeg</w:t>
            </w:r>
            <w:proofErr w:type="gramEnd"/>
            <w:r>
              <w:t xml:space="preserve">, Max. </w:t>
            </w:r>
            <w:proofErr w:type="gramStart"/>
            <w:r>
              <w:t>file</w:t>
            </w:r>
            <w:proofErr w:type="gramEnd"/>
            <w:r>
              <w:t xml:space="preserve"> size: 5 MB.</w:t>
            </w:r>
          </w:p>
        </w:tc>
        <w:tc>
          <w:tcPr>
            <w:tcW w:w="27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DA7AB751816A4EA7ABBB6425D674D4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:rsidTr="00232876">
        <w:trPr>
          <w:trHeight w:val="360"/>
        </w:trPr>
        <w:tc>
          <w:tcPr>
            <w:tcW w:w="2160" w:type="dxa"/>
            <w:vAlign w:val="center"/>
          </w:tcPr>
          <w:p w:rsidR="00232876" w:rsidRPr="00FA3EB3" w:rsidRDefault="00396263" w:rsidP="00396263">
            <w:pPr>
              <w:pStyle w:val="NoSpacing"/>
            </w:pPr>
            <w:r>
              <w:t>Day Send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:rsidR="00232876" w:rsidRPr="00FA3EB3" w:rsidRDefault="00232876" w:rsidP="00232876">
            <w:pPr>
              <w:pStyle w:val="NoSpacing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E34BA7792B924DD59195AAEF6A7501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BE5AF8B3A1354EFD8C0408688E162F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313F5D4A58DF476C85822EF88213D1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:rsidR="00687CFB" w:rsidRPr="00FA3EB3" w:rsidRDefault="00396263" w:rsidP="00FD35A6">
      <w:hyperlink r:id="rId11" w:history="1">
        <w:proofErr w:type="gramStart"/>
        <w:r w:rsidR="000B736C">
          <w:rPr>
            <w:rStyle w:val="Hyperlink"/>
          </w:rPr>
          <w:t>email</w:t>
        </w:r>
        <w:proofErr w:type="gramEnd"/>
        <w:r w:rsidR="000B736C">
          <w:rPr>
            <w:rStyle w:val="Hyperlink"/>
          </w:rPr>
          <w:t xml:space="preserve"> to : </w:t>
        </w:r>
        <w:proofErr w:type="spellStart"/>
        <w:r w:rsidR="000B736C">
          <w:rPr>
            <w:rStyle w:val="Hyperlink"/>
          </w:rPr>
          <w:t>Senyour.vin</w:t>
        </w:r>
        <w:proofErr w:type="spellEnd"/>
      </w:hyperlink>
    </w:p>
    <w:sectPr w:rsidR="00687CFB" w:rsidRPr="00FA3EB3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9C7" w:rsidRDefault="005249C7" w:rsidP="001A0130">
      <w:pPr>
        <w:spacing w:after="0" w:line="240" w:lineRule="auto"/>
      </w:pPr>
      <w:r>
        <w:separator/>
      </w:r>
    </w:p>
  </w:endnote>
  <w:endnote w:type="continuationSeparator" w:id="0">
    <w:p w:rsidR="005249C7" w:rsidRDefault="005249C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9C7" w:rsidRDefault="005249C7" w:rsidP="001A0130">
      <w:pPr>
        <w:spacing w:after="0" w:line="240" w:lineRule="auto"/>
      </w:pPr>
      <w:r>
        <w:separator/>
      </w:r>
    </w:p>
  </w:footnote>
  <w:footnote w:type="continuationSeparator" w:id="0">
    <w:p w:rsidR="005249C7" w:rsidRDefault="005249C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>
                          <a:extLst/>
                        </wpg:cNvPr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>
                            <a:extLst/>
                          </wps:cNvPr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>
                            <a:extLst/>
                          </wps:cNvPr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5534C4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O81lIIA&#10;AAAZdEVYdFNvZnR3YXJlAEFkb2JlIEltYWdlUmVhZHlxyWU8AAADJmlUWHRYTUw6Y29tLmFkb2Jl&#10;LnhtcAAAAAA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396263"/>
    <w:rsid w:val="000B736C"/>
    <w:rsid w:val="001A0130"/>
    <w:rsid w:val="00232876"/>
    <w:rsid w:val="00267116"/>
    <w:rsid w:val="002F58E0"/>
    <w:rsid w:val="00355DEE"/>
    <w:rsid w:val="00396263"/>
    <w:rsid w:val="003B49EC"/>
    <w:rsid w:val="003D55FB"/>
    <w:rsid w:val="00402433"/>
    <w:rsid w:val="004B47A9"/>
    <w:rsid w:val="004F0368"/>
    <w:rsid w:val="005249C7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9E70CA"/>
    <w:rsid w:val="00BA66C3"/>
    <w:rsid w:val="00CB16D2"/>
    <w:rsid w:val="00CD05DC"/>
    <w:rsid w:val="00CD5B0D"/>
    <w:rsid w:val="00DB3723"/>
    <w:rsid w:val="00DC1831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396263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1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pye333@gmail.com?subject=Senyourvin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ec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A762F7E18F4100882FEBA72335D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C727F-1FDE-47FF-89E2-E2C34CD54CF7}"/>
      </w:docPartPr>
      <w:docPartBody>
        <w:p w:rsidR="00000000" w:rsidRDefault="0089490F">
          <w:pPr>
            <w:pStyle w:val="6DA762F7E18F4100882FEBA72335D628"/>
          </w:pPr>
          <w:r w:rsidRPr="00FA3EB3">
            <w:t>Name</w:t>
          </w:r>
        </w:p>
      </w:docPartBody>
    </w:docPart>
    <w:docPart>
      <w:docPartPr>
        <w:name w:val="DA7AB751816A4EA7ABBB6425D674D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C5FB2-16E1-42F2-8D46-968B246082A4}"/>
      </w:docPartPr>
      <w:docPartBody>
        <w:p w:rsidR="00000000" w:rsidRDefault="0089490F">
          <w:pPr>
            <w:pStyle w:val="DA7AB751816A4EA7ABBB6425D674D4EE"/>
          </w:pPr>
          <w:r w:rsidRPr="00FA3EB3">
            <w:t>Name of the Person Submitting this</w:t>
          </w:r>
          <w:r w:rsidRPr="00FA3EB3">
            <w:t xml:space="preserve"> Form (print)</w:t>
          </w:r>
        </w:p>
      </w:docPartBody>
    </w:docPart>
    <w:docPart>
      <w:docPartPr>
        <w:name w:val="E34BA7792B924DD59195AAEF6A750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5DDB0-DD21-41EA-8509-63A77EF3296E}"/>
      </w:docPartPr>
      <w:docPartBody>
        <w:p w:rsidR="00000000" w:rsidRDefault="0089490F">
          <w:pPr>
            <w:pStyle w:val="E34BA7792B924DD59195AAEF6A75014C"/>
          </w:pPr>
          <w:r w:rsidRPr="00FA3EB3">
            <w:t>MM</w:t>
          </w:r>
        </w:p>
      </w:docPartBody>
    </w:docPart>
    <w:docPart>
      <w:docPartPr>
        <w:name w:val="BE5AF8B3A1354EFD8C0408688E162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CF547-73E1-4221-A61F-B84B2C4D8DEF}"/>
      </w:docPartPr>
      <w:docPartBody>
        <w:p w:rsidR="00000000" w:rsidRDefault="0089490F">
          <w:pPr>
            <w:pStyle w:val="BE5AF8B3A1354EFD8C0408688E162FAB"/>
          </w:pPr>
          <w:r w:rsidRPr="00FA3EB3">
            <w:t>DD</w:t>
          </w:r>
        </w:p>
      </w:docPartBody>
    </w:docPart>
    <w:docPart>
      <w:docPartPr>
        <w:name w:val="313F5D4A58DF476C85822EF88213D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B202E-C42C-468E-A1AF-7A4AAFFA963E}"/>
      </w:docPartPr>
      <w:docPartBody>
        <w:p w:rsidR="00000000" w:rsidRDefault="0089490F">
          <w:pPr>
            <w:pStyle w:val="313F5D4A58DF476C85822EF88213D1FA"/>
          </w:pPr>
          <w:r w:rsidRPr="00FA3EB3">
            <w:t>YY</w:t>
          </w:r>
        </w:p>
      </w:docPartBody>
    </w:docPart>
    <w:docPart>
      <w:docPartPr>
        <w:name w:val="08F8AA7083B048BE946752096FBBD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FB1E8-C09F-45B2-8A09-FFCEDB66A54A}"/>
      </w:docPartPr>
      <w:docPartBody>
        <w:p w:rsidR="00345E41" w:rsidRPr="00FA3EB3" w:rsidRDefault="00345E41" w:rsidP="00FD35A6">
          <w:pPr>
            <w:pStyle w:val="Labels"/>
          </w:pPr>
          <w:r w:rsidRPr="00FA3EB3">
            <w:t xml:space="preserve">Street Address </w:t>
          </w:r>
        </w:p>
        <w:p w:rsidR="00345E41" w:rsidRPr="00FA3EB3" w:rsidRDefault="00345E41" w:rsidP="00FD35A6">
          <w:pPr>
            <w:pStyle w:val="Labels"/>
          </w:pPr>
          <w:r w:rsidRPr="00FA3EB3">
            <w:t xml:space="preserve">Including City, State, </w:t>
          </w:r>
        </w:p>
        <w:p w:rsidR="00000000" w:rsidRDefault="00345E41" w:rsidP="00345E41">
          <w:pPr>
            <w:pStyle w:val="08F8AA7083B048BE946752096FBBDD76"/>
          </w:pPr>
          <w:r w:rsidRPr="00FA3EB3">
            <w:t>and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E41"/>
    <w:rsid w:val="00345E41"/>
    <w:rsid w:val="0089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65C9B94FA1494D98984D50A520B996">
    <w:name w:val="8D65C9B94FA1494D98984D50A520B996"/>
  </w:style>
  <w:style w:type="paragraph" w:customStyle="1" w:styleId="CB69DC4F2EEB4B5F8AD46093DA7E201B">
    <w:name w:val="CB69DC4F2EEB4B5F8AD46093DA7E201B"/>
  </w:style>
  <w:style w:type="paragraph" w:customStyle="1" w:styleId="CEF63996EB6545829CF5B0EA195177B9">
    <w:name w:val="CEF63996EB6545829CF5B0EA195177B9"/>
  </w:style>
  <w:style w:type="paragraph" w:customStyle="1" w:styleId="7C168B7C464B4E5DB4C9AFD22F260642">
    <w:name w:val="7C168B7C464B4E5DB4C9AFD22F260642"/>
  </w:style>
  <w:style w:type="paragraph" w:customStyle="1" w:styleId="201FFCECC0964AFE905ED9402FBF9B08">
    <w:name w:val="201FFCECC0964AFE905ED9402FBF9B08"/>
  </w:style>
  <w:style w:type="paragraph" w:customStyle="1" w:styleId="Labels">
    <w:name w:val="Labels"/>
    <w:basedOn w:val="Normal"/>
    <w:qFormat/>
    <w:rsid w:val="00345E41"/>
    <w:pPr>
      <w:spacing w:after="0"/>
    </w:pPr>
    <w:rPr>
      <w:rFonts w:eastAsiaTheme="minorHAnsi"/>
      <w:sz w:val="18"/>
    </w:rPr>
  </w:style>
  <w:style w:type="paragraph" w:customStyle="1" w:styleId="C96A66B1A4F54200B89818DCC40C6E0C">
    <w:name w:val="C96A66B1A4F54200B89818DCC40C6E0C"/>
  </w:style>
  <w:style w:type="paragraph" w:customStyle="1" w:styleId="FDB615422C1445149779AC81CEFFA663">
    <w:name w:val="FDB615422C1445149779AC81CEFFA663"/>
  </w:style>
  <w:style w:type="paragraph" w:customStyle="1" w:styleId="ADD78BE2ECFD422586E820F2742FD9D6">
    <w:name w:val="ADD78BE2ECFD422586E820F2742FD9D6"/>
  </w:style>
  <w:style w:type="paragraph" w:customStyle="1" w:styleId="12A167615D1F43699461A1431E716C33">
    <w:name w:val="12A167615D1F43699461A1431E716C33"/>
  </w:style>
  <w:style w:type="paragraph" w:customStyle="1" w:styleId="3E4F54B994E541649736898C7C16C05F">
    <w:name w:val="3E4F54B994E541649736898C7C16C05F"/>
  </w:style>
  <w:style w:type="paragraph" w:customStyle="1" w:styleId="7D22C4A7C43A4F88B51B982AD6928EE7">
    <w:name w:val="7D22C4A7C43A4F88B51B982AD6928EE7"/>
  </w:style>
  <w:style w:type="paragraph" w:customStyle="1" w:styleId="C343FF26B3244456AB2BF52FCF371FEC">
    <w:name w:val="C343FF26B3244456AB2BF52FCF371FEC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B5718EA03B14627A27A85C2872045A8">
    <w:name w:val="AB5718EA03B14627A27A85C2872045A8"/>
  </w:style>
  <w:style w:type="paragraph" w:customStyle="1" w:styleId="4C1497AFAF37417CBE037195A4F7A3BF">
    <w:name w:val="4C1497AFAF37417CBE037195A4F7A3BF"/>
  </w:style>
  <w:style w:type="paragraph" w:customStyle="1" w:styleId="CCF8C192D2BD408F96DB62588E7BF016">
    <w:name w:val="CCF8C192D2BD408F96DB62588E7BF016"/>
  </w:style>
  <w:style w:type="paragraph" w:customStyle="1" w:styleId="53023032751E4D92B9A8147A90B5706B">
    <w:name w:val="53023032751E4D92B9A8147A90B5706B"/>
  </w:style>
  <w:style w:type="paragraph" w:customStyle="1" w:styleId="C2564857A23641EFB45029C872A8D921">
    <w:name w:val="C2564857A23641EFB45029C872A8D921"/>
  </w:style>
  <w:style w:type="paragraph" w:customStyle="1" w:styleId="7415B59F3E574CC689E81901326F4442">
    <w:name w:val="7415B59F3E574CC689E81901326F4442"/>
  </w:style>
  <w:style w:type="paragraph" w:customStyle="1" w:styleId="E606DCD2428048B5AEB2FCA78FBE32A0">
    <w:name w:val="E606DCD2428048B5AEB2FCA78FBE32A0"/>
  </w:style>
  <w:style w:type="paragraph" w:customStyle="1" w:styleId="11ABD25BA5B0462DBDF0557BACA17903">
    <w:name w:val="11ABD25BA5B0462DBDF0557BACA17903"/>
  </w:style>
  <w:style w:type="paragraph" w:customStyle="1" w:styleId="9C34C48A6507449B93ED49208AB0AE05">
    <w:name w:val="9C34C48A6507449B93ED49208AB0AE05"/>
  </w:style>
  <w:style w:type="paragraph" w:customStyle="1" w:styleId="1D97489DA1794AD5A9DA7E0361EF2319">
    <w:name w:val="1D97489DA1794AD5A9DA7E0361EF2319"/>
  </w:style>
  <w:style w:type="paragraph" w:customStyle="1" w:styleId="6DA762F7E18F4100882FEBA72335D628">
    <w:name w:val="6DA762F7E18F4100882FEBA72335D628"/>
  </w:style>
  <w:style w:type="paragraph" w:customStyle="1" w:styleId="B6002DB9DF024AEE86B5E335B058B2BA">
    <w:name w:val="B6002DB9DF024AEE86B5E335B058B2BA"/>
  </w:style>
  <w:style w:type="paragraph" w:customStyle="1" w:styleId="DA7AB751816A4EA7ABBB6425D674D4EE">
    <w:name w:val="DA7AB751816A4EA7ABBB6425D674D4EE"/>
  </w:style>
  <w:style w:type="paragraph" w:customStyle="1" w:styleId="5BB56B4A3AF441DA913F40E78797C397">
    <w:name w:val="5BB56B4A3AF441DA913F40E78797C397"/>
  </w:style>
  <w:style w:type="paragraph" w:customStyle="1" w:styleId="E34BA7792B924DD59195AAEF6A75014C">
    <w:name w:val="E34BA7792B924DD59195AAEF6A75014C"/>
  </w:style>
  <w:style w:type="paragraph" w:customStyle="1" w:styleId="BE5AF8B3A1354EFD8C0408688E162FAB">
    <w:name w:val="BE5AF8B3A1354EFD8C0408688E162FAB"/>
  </w:style>
  <w:style w:type="paragraph" w:customStyle="1" w:styleId="313F5D4A58DF476C85822EF88213D1FA">
    <w:name w:val="313F5D4A58DF476C85822EF88213D1FA"/>
  </w:style>
  <w:style w:type="paragraph" w:customStyle="1" w:styleId="BA92068DEEFE496883D35C8F61954877">
    <w:name w:val="BA92068DEEFE496883D35C8F61954877"/>
    <w:rsid w:val="00345E41"/>
  </w:style>
  <w:style w:type="paragraph" w:customStyle="1" w:styleId="08F8AA7083B048BE946752096FBBDD76">
    <w:name w:val="08F8AA7083B048BE946752096FBBDD76"/>
    <w:rsid w:val="00345E41"/>
  </w:style>
  <w:style w:type="paragraph" w:customStyle="1" w:styleId="C0B904BF4F2346839535CF1F69E218F6">
    <w:name w:val="C0B904BF4F2346839535CF1F69E218F6"/>
    <w:rsid w:val="00345E41"/>
  </w:style>
  <w:style w:type="paragraph" w:customStyle="1" w:styleId="AE12992027C546A5830F2DD4FA7EE38C">
    <w:name w:val="AE12992027C546A5830F2DD4FA7EE38C"/>
    <w:rsid w:val="00345E41"/>
  </w:style>
  <w:style w:type="paragraph" w:customStyle="1" w:styleId="EAEB3BB9700442ECA37E85703D59713C">
    <w:name w:val="EAEB3BB9700442ECA37E85703D59713C"/>
    <w:rsid w:val="00345E41"/>
  </w:style>
  <w:style w:type="paragraph" w:customStyle="1" w:styleId="3E239BA6697E4FC3A82804B5F3F6A38F">
    <w:name w:val="3E239BA6697E4FC3A82804B5F3F6A38F"/>
    <w:rsid w:val="00345E41"/>
  </w:style>
  <w:style w:type="paragraph" w:customStyle="1" w:styleId="6935C2A153134F5B8D248A6270770029">
    <w:name w:val="6935C2A153134F5B8D248A6270770029"/>
    <w:rsid w:val="00345E41"/>
  </w:style>
  <w:style w:type="paragraph" w:customStyle="1" w:styleId="B182E6CF5CA3401697844AB6C94ABEA7">
    <w:name w:val="B182E6CF5CA3401697844AB6C94ABEA7"/>
    <w:rsid w:val="00345E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2023-09-05T02:04:00Z</dcterms:created>
  <dcterms:modified xsi:type="dcterms:W3CDTF">2023-09-05T02:16:00Z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