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FF733" w14:textId="5892FDC5" w:rsidR="00E52AD5" w:rsidRDefault="00E52AD5">
      <w:pPr>
        <w:pStyle w:val="LetterSenderName"/>
        <w:rPr>
          <w:noProof w:val="0"/>
          <w:color w:val="000080"/>
          <w:szCs w:val="56"/>
        </w:rPr>
      </w:pPr>
      <w:bookmarkStart w:id="0" w:name="NAME"/>
      <w:bookmarkStart w:id="1" w:name="_Hlk71808722"/>
      <w:r w:rsidRPr="003900A5">
        <w:rPr>
          <w:noProof w:val="0"/>
          <w:color w:val="000080"/>
          <w:szCs w:val="56"/>
        </w:rPr>
        <w:t>Westport County Water District</w:t>
      </w:r>
      <w:bookmarkEnd w:id="0"/>
    </w:p>
    <w:p w14:paraId="047AE67D" w14:textId="5B3BD261" w:rsidR="00E846B5" w:rsidRPr="00E846B5" w:rsidRDefault="00E846B5">
      <w:pPr>
        <w:pStyle w:val="LetterSenderName"/>
        <w:rPr>
          <w:rFonts w:ascii="Apple Chancery" w:hAnsi="Apple Chancery" w:cs="Apple Chancery"/>
          <w:noProof w:val="0"/>
          <w:color w:val="000080"/>
          <w:sz w:val="28"/>
          <w:szCs w:val="28"/>
        </w:rPr>
      </w:pPr>
      <w:r w:rsidRPr="00E846B5">
        <w:rPr>
          <w:rFonts w:ascii="Apple Chancery" w:hAnsi="Apple Chancery" w:cs="Apple Chancery" w:hint="cs"/>
          <w:noProof w:val="0"/>
          <w:color w:val="000080"/>
          <w:sz w:val="28"/>
          <w:szCs w:val="28"/>
        </w:rPr>
        <w:t>36970 Omega Drive</w:t>
      </w:r>
    </w:p>
    <w:p w14:paraId="02965D53" w14:textId="50367AAB" w:rsidR="00E846B5" w:rsidRPr="00E846B5" w:rsidRDefault="00E846B5">
      <w:pPr>
        <w:pStyle w:val="LetterSenderName"/>
        <w:rPr>
          <w:rFonts w:ascii="Apple Chancery" w:hAnsi="Apple Chancery" w:cs="Apple Chancery"/>
          <w:noProof w:val="0"/>
          <w:color w:val="000080"/>
          <w:sz w:val="28"/>
          <w:szCs w:val="28"/>
        </w:rPr>
      </w:pPr>
      <w:r w:rsidRPr="00E846B5">
        <w:rPr>
          <w:rFonts w:ascii="Apple Chancery" w:hAnsi="Apple Chancery" w:cs="Apple Chancery" w:hint="cs"/>
          <w:noProof w:val="0"/>
          <w:color w:val="000080"/>
          <w:sz w:val="28"/>
          <w:szCs w:val="28"/>
        </w:rPr>
        <w:t>Westport, CA 95488</w:t>
      </w:r>
    </w:p>
    <w:p w14:paraId="78609E52" w14:textId="2C06327A" w:rsidR="00400190" w:rsidRDefault="00E846B5" w:rsidP="00400190">
      <w:pPr>
        <w:spacing w:after="160" w:line="259" w:lineRule="auto"/>
        <w:ind w:firstLine="720"/>
        <w:jc w:val="both"/>
        <w:rPr>
          <w:rFonts w:ascii="Calibri" w:eastAsia="Calibri" w:hAnsi="Calibri"/>
          <w:b/>
          <w:bCs/>
          <w:sz w:val="22"/>
          <w:szCs w:val="22"/>
        </w:rPr>
      </w:pPr>
      <w:r>
        <w:rPr>
          <w:rFonts w:ascii="Calibri" w:eastAsia="Calibri" w:hAnsi="Calibri"/>
          <w:b/>
          <w:bCs/>
          <w:sz w:val="22"/>
          <w:szCs w:val="22"/>
        </w:rPr>
        <w:tab/>
      </w:r>
      <w:r>
        <w:rPr>
          <w:rFonts w:ascii="Calibri" w:eastAsia="Calibri" w:hAnsi="Calibri"/>
          <w:b/>
          <w:bCs/>
          <w:sz w:val="22"/>
          <w:szCs w:val="22"/>
        </w:rPr>
        <w:tab/>
      </w:r>
      <w:r>
        <w:rPr>
          <w:rFonts w:ascii="Calibri" w:eastAsia="Calibri" w:hAnsi="Calibri"/>
          <w:b/>
          <w:bCs/>
          <w:sz w:val="22"/>
          <w:szCs w:val="22"/>
        </w:rPr>
        <w:tab/>
      </w:r>
      <w:r>
        <w:rPr>
          <w:rFonts w:ascii="Calibri" w:eastAsia="Calibri" w:hAnsi="Calibri"/>
          <w:b/>
          <w:bCs/>
          <w:sz w:val="22"/>
          <w:szCs w:val="22"/>
        </w:rPr>
        <w:tab/>
      </w:r>
    </w:p>
    <w:bookmarkEnd w:id="1"/>
    <w:p w14:paraId="347E147D" w14:textId="4DF0B51F" w:rsidR="00FB4EED" w:rsidRDefault="00FB4EED" w:rsidP="00FB4EED">
      <w:pPr>
        <w:rPr>
          <w:sz w:val="40"/>
          <w:szCs w:val="40"/>
        </w:rPr>
      </w:pP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 w:rsidR="00DA727C">
        <w:rPr>
          <w:sz w:val="40"/>
          <w:szCs w:val="40"/>
        </w:rPr>
        <w:t>SPECIAL</w:t>
      </w:r>
      <w:r>
        <w:rPr>
          <w:sz w:val="40"/>
          <w:szCs w:val="40"/>
        </w:rPr>
        <w:t xml:space="preserve"> BOARD OF </w:t>
      </w:r>
      <w:r w:rsidR="0062415B">
        <w:rPr>
          <w:sz w:val="40"/>
          <w:szCs w:val="40"/>
        </w:rPr>
        <w:t>DIRECTORS’</w:t>
      </w:r>
      <w:r>
        <w:rPr>
          <w:sz w:val="40"/>
          <w:szCs w:val="40"/>
        </w:rPr>
        <w:t xml:space="preserve"> MEETING</w:t>
      </w:r>
    </w:p>
    <w:p w14:paraId="63E4DF2B" w14:textId="541DCC3A" w:rsidR="00FB4EED" w:rsidRDefault="00DA727C" w:rsidP="00FB4EED">
      <w:pPr>
        <w:jc w:val="center"/>
        <w:rPr>
          <w:color w:val="EE0000"/>
          <w:sz w:val="40"/>
          <w:szCs w:val="40"/>
        </w:rPr>
      </w:pPr>
      <w:r w:rsidRPr="00DA727C">
        <w:rPr>
          <w:color w:val="EE0000"/>
          <w:sz w:val="40"/>
          <w:szCs w:val="40"/>
        </w:rPr>
        <w:t>Closed Executive Session</w:t>
      </w:r>
    </w:p>
    <w:p w14:paraId="4CE8B2A1" w14:textId="77777777" w:rsidR="00EB5223" w:rsidRPr="00DA727C" w:rsidRDefault="00EB5223" w:rsidP="00FB4EED">
      <w:pPr>
        <w:jc w:val="center"/>
        <w:rPr>
          <w:color w:val="EE0000"/>
          <w:sz w:val="40"/>
          <w:szCs w:val="40"/>
        </w:rPr>
      </w:pPr>
    </w:p>
    <w:p w14:paraId="507B1613" w14:textId="7DE6594A" w:rsidR="00C2107E" w:rsidRDefault="00DA727C" w:rsidP="00C2107E">
      <w:pPr>
        <w:jc w:val="center"/>
        <w:rPr>
          <w:sz w:val="28"/>
          <w:szCs w:val="28"/>
        </w:rPr>
      </w:pPr>
      <w:r w:rsidRPr="00DA727C">
        <w:rPr>
          <w:sz w:val="28"/>
          <w:szCs w:val="28"/>
          <w:highlight w:val="yellow"/>
        </w:rPr>
        <w:t>Monday</w:t>
      </w:r>
      <w:r w:rsidR="00025A47" w:rsidRPr="00DA727C">
        <w:rPr>
          <w:sz w:val="28"/>
          <w:szCs w:val="28"/>
          <w:highlight w:val="yellow"/>
        </w:rPr>
        <w:t>,</w:t>
      </w:r>
      <w:r w:rsidR="008769F7" w:rsidRPr="00DA727C">
        <w:rPr>
          <w:sz w:val="28"/>
          <w:szCs w:val="28"/>
          <w:highlight w:val="yellow"/>
        </w:rPr>
        <w:t xml:space="preserve"> </w:t>
      </w:r>
      <w:r w:rsidR="00637232" w:rsidRPr="00DA727C">
        <w:rPr>
          <w:sz w:val="28"/>
          <w:szCs w:val="28"/>
          <w:highlight w:val="yellow"/>
        </w:rPr>
        <w:t xml:space="preserve">August </w:t>
      </w:r>
      <w:r w:rsidRPr="00DA727C">
        <w:rPr>
          <w:sz w:val="28"/>
          <w:szCs w:val="28"/>
          <w:highlight w:val="yellow"/>
        </w:rPr>
        <w:t>24</w:t>
      </w:r>
      <w:r w:rsidR="005F5CA3" w:rsidRPr="00DA727C">
        <w:rPr>
          <w:sz w:val="28"/>
          <w:szCs w:val="28"/>
          <w:highlight w:val="yellow"/>
        </w:rPr>
        <w:t>, 2026</w:t>
      </w:r>
      <w:r w:rsidR="009545A3" w:rsidRPr="00DA727C">
        <w:rPr>
          <w:sz w:val="28"/>
          <w:szCs w:val="28"/>
          <w:highlight w:val="yellow"/>
        </w:rPr>
        <w:t>,</w:t>
      </w:r>
      <w:r w:rsidR="003D6A5A" w:rsidRPr="00DA727C">
        <w:rPr>
          <w:sz w:val="28"/>
          <w:szCs w:val="28"/>
          <w:highlight w:val="yellow"/>
        </w:rPr>
        <w:t xml:space="preserve"> </w:t>
      </w:r>
      <w:r w:rsidR="00FB4EED" w:rsidRPr="00DA727C">
        <w:rPr>
          <w:sz w:val="28"/>
          <w:szCs w:val="28"/>
          <w:highlight w:val="yellow"/>
        </w:rPr>
        <w:t xml:space="preserve">at </w:t>
      </w:r>
      <w:r w:rsidR="004615AB" w:rsidRPr="00DA727C">
        <w:rPr>
          <w:sz w:val="28"/>
          <w:szCs w:val="28"/>
          <w:highlight w:val="yellow"/>
        </w:rPr>
        <w:t>6</w:t>
      </w:r>
      <w:r w:rsidR="00FB4EED" w:rsidRPr="00DA727C">
        <w:rPr>
          <w:sz w:val="28"/>
          <w:szCs w:val="28"/>
          <w:highlight w:val="yellow"/>
        </w:rPr>
        <w:t>:</w:t>
      </w:r>
      <w:r w:rsidRPr="00DA727C">
        <w:rPr>
          <w:sz w:val="28"/>
          <w:szCs w:val="28"/>
          <w:highlight w:val="yellow"/>
        </w:rPr>
        <w:t>3</w:t>
      </w:r>
      <w:r w:rsidR="00FB4EED" w:rsidRPr="00DA727C">
        <w:rPr>
          <w:sz w:val="28"/>
          <w:szCs w:val="28"/>
          <w:highlight w:val="yellow"/>
        </w:rPr>
        <w:t>0 PM</w:t>
      </w:r>
      <w:r w:rsidR="00FB4EED">
        <w:rPr>
          <w:sz w:val="28"/>
          <w:szCs w:val="28"/>
        </w:rPr>
        <w:t xml:space="preserve"> </w:t>
      </w:r>
    </w:p>
    <w:p w14:paraId="7D354B52" w14:textId="77777777" w:rsidR="00EB5223" w:rsidRDefault="00EB5223" w:rsidP="00C2107E">
      <w:pPr>
        <w:jc w:val="center"/>
        <w:rPr>
          <w:sz w:val="28"/>
          <w:szCs w:val="28"/>
        </w:rPr>
      </w:pPr>
    </w:p>
    <w:p w14:paraId="5E5253B4" w14:textId="08AA6C17" w:rsidR="00FB4EED" w:rsidRPr="00EB5223" w:rsidRDefault="00FB4EED" w:rsidP="00FB4EED">
      <w:pPr>
        <w:jc w:val="center"/>
        <w:rPr>
          <w:sz w:val="28"/>
          <w:szCs w:val="28"/>
          <w:u w:val="single"/>
        </w:rPr>
      </w:pPr>
      <w:r w:rsidRPr="00EB5223">
        <w:rPr>
          <w:sz w:val="28"/>
          <w:szCs w:val="28"/>
          <w:u w:val="single"/>
        </w:rPr>
        <w:t xml:space="preserve">On Line: </w:t>
      </w:r>
      <w:r w:rsidR="00AE7804" w:rsidRPr="00EB5223">
        <w:rPr>
          <w:sz w:val="28"/>
          <w:szCs w:val="28"/>
          <w:u w:val="single"/>
        </w:rPr>
        <w:t xml:space="preserve">via </w:t>
      </w:r>
      <w:r w:rsidRPr="00EB5223">
        <w:rPr>
          <w:sz w:val="28"/>
          <w:szCs w:val="28"/>
          <w:u w:val="single"/>
        </w:rPr>
        <w:t>Zoom</w:t>
      </w:r>
    </w:p>
    <w:p w14:paraId="1534E21A" w14:textId="77777777" w:rsidR="00FB4EED" w:rsidRDefault="00FB4EED" w:rsidP="00FB4EED">
      <w:pPr>
        <w:jc w:val="center"/>
        <w:rPr>
          <w:sz w:val="28"/>
          <w:szCs w:val="28"/>
        </w:rPr>
      </w:pPr>
    </w:p>
    <w:p w14:paraId="28D2BADD" w14:textId="77777777" w:rsidR="00FB4EED" w:rsidRDefault="00FB4EED" w:rsidP="00FB4EED">
      <w:pPr>
        <w:jc w:val="center"/>
        <w:rPr>
          <w:sz w:val="40"/>
          <w:szCs w:val="40"/>
        </w:rPr>
      </w:pPr>
      <w:r>
        <w:rPr>
          <w:sz w:val="40"/>
          <w:szCs w:val="40"/>
        </w:rPr>
        <w:t>AGENDA</w:t>
      </w:r>
    </w:p>
    <w:p w14:paraId="37578BB3" w14:textId="77777777" w:rsidR="00FB4EED" w:rsidRDefault="00FB4EED" w:rsidP="00FB4EED">
      <w:pPr>
        <w:jc w:val="center"/>
        <w:rPr>
          <w:sz w:val="28"/>
          <w:szCs w:val="28"/>
        </w:rPr>
      </w:pPr>
      <w:r>
        <w:t>(</w:t>
      </w:r>
      <w:r>
        <w:rPr>
          <w:sz w:val="28"/>
          <w:szCs w:val="28"/>
        </w:rPr>
        <w:t>All items are considered action items unless otherwise noted.  The items below are numbered for convenience only and may not be heard in that order.)</w:t>
      </w:r>
    </w:p>
    <w:p w14:paraId="34971C95" w14:textId="77777777" w:rsidR="00FB4EED" w:rsidRDefault="00FB4EED" w:rsidP="00FB4EED">
      <w:pPr>
        <w:rPr>
          <w:sz w:val="28"/>
          <w:szCs w:val="28"/>
        </w:rPr>
      </w:pPr>
    </w:p>
    <w:p w14:paraId="24304FB4" w14:textId="77777777" w:rsidR="00FB4EED" w:rsidRDefault="00FB4EED" w:rsidP="00FB4EED">
      <w:pPr>
        <w:rPr>
          <w:sz w:val="28"/>
          <w:szCs w:val="28"/>
        </w:rPr>
      </w:pPr>
    </w:p>
    <w:p w14:paraId="085A8912" w14:textId="04BF08BB" w:rsidR="00CA4716" w:rsidRDefault="00FB4EED" w:rsidP="00CA4716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Call to Order and Roll Call</w:t>
      </w:r>
    </w:p>
    <w:p w14:paraId="5109114C" w14:textId="77777777" w:rsidR="00EB5223" w:rsidRDefault="00EB5223" w:rsidP="00EB5223">
      <w:pPr>
        <w:pStyle w:val="ListParagraph"/>
        <w:rPr>
          <w:sz w:val="28"/>
          <w:szCs w:val="28"/>
        </w:rPr>
      </w:pPr>
    </w:p>
    <w:p w14:paraId="6EA12A06" w14:textId="556756CA" w:rsidR="00EB5223" w:rsidRPr="00EB5223" w:rsidRDefault="00DA727C" w:rsidP="00EB5223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DA727C">
        <w:rPr>
          <w:b/>
          <w:bCs/>
          <w:sz w:val="28"/>
          <w:szCs w:val="28"/>
        </w:rPr>
        <w:t>Closed Executive Session</w:t>
      </w:r>
      <w:r>
        <w:rPr>
          <w:sz w:val="28"/>
          <w:szCs w:val="28"/>
        </w:rPr>
        <w:t xml:space="preserve"> – Discussion and Update and possible actions regarding Management Succession Planning</w:t>
      </w:r>
      <w:r w:rsidR="00EB5223">
        <w:rPr>
          <w:sz w:val="28"/>
          <w:szCs w:val="28"/>
        </w:rPr>
        <w:t>.</w:t>
      </w:r>
    </w:p>
    <w:p w14:paraId="119DD280" w14:textId="77777777" w:rsidR="00EB5223" w:rsidRPr="00EB5223" w:rsidRDefault="00EB5223" w:rsidP="00EB5223">
      <w:pPr>
        <w:pStyle w:val="ListParagraph"/>
        <w:rPr>
          <w:sz w:val="28"/>
          <w:szCs w:val="28"/>
        </w:rPr>
      </w:pPr>
    </w:p>
    <w:p w14:paraId="5C0B31A9" w14:textId="1823DC36" w:rsidR="00B47EC1" w:rsidRDefault="00BB49AC" w:rsidP="00B47EC1">
      <w:pPr>
        <w:pStyle w:val="ListParagraph"/>
        <w:numPr>
          <w:ilvl w:val="0"/>
          <w:numId w:val="29"/>
        </w:numPr>
        <w:rPr>
          <w:sz w:val="28"/>
          <w:szCs w:val="28"/>
        </w:rPr>
      </w:pPr>
      <w:r w:rsidRPr="005E6597">
        <w:rPr>
          <w:sz w:val="28"/>
          <w:szCs w:val="28"/>
        </w:rPr>
        <w:t xml:space="preserve">Brown </w:t>
      </w:r>
      <w:r w:rsidR="00FB4EED" w:rsidRPr="005E6597">
        <w:rPr>
          <w:sz w:val="28"/>
          <w:szCs w:val="28"/>
        </w:rPr>
        <w:t>Act: Continued Digital/Virtual Zoom Meeting Authorization</w:t>
      </w:r>
      <w:r w:rsidR="00847E5C" w:rsidRPr="005E6597">
        <w:rPr>
          <w:sz w:val="28"/>
          <w:szCs w:val="28"/>
        </w:rPr>
        <w:t xml:space="preserve"> </w:t>
      </w:r>
      <w:r w:rsidR="00FB4EED" w:rsidRPr="005E6597">
        <w:rPr>
          <w:sz w:val="28"/>
          <w:szCs w:val="28"/>
        </w:rPr>
        <w:t>Pursuant to County Health Department Guidance.</w:t>
      </w:r>
    </w:p>
    <w:p w14:paraId="65392284" w14:textId="77777777" w:rsidR="00EB5223" w:rsidRPr="00EB5223" w:rsidRDefault="00EB5223" w:rsidP="00EB5223">
      <w:pPr>
        <w:ind w:left="360"/>
        <w:rPr>
          <w:sz w:val="28"/>
          <w:szCs w:val="28"/>
        </w:rPr>
      </w:pPr>
    </w:p>
    <w:p w14:paraId="4E28B16F" w14:textId="4337B1B4" w:rsidR="00B47EC1" w:rsidRPr="00B47EC1" w:rsidRDefault="00B47EC1" w:rsidP="005E6597">
      <w:pPr>
        <w:pStyle w:val="ListParagraph"/>
        <w:numPr>
          <w:ilvl w:val="0"/>
          <w:numId w:val="29"/>
        </w:numPr>
        <w:rPr>
          <w:sz w:val="28"/>
          <w:szCs w:val="28"/>
        </w:rPr>
      </w:pPr>
      <w:r>
        <w:rPr>
          <w:sz w:val="28"/>
          <w:szCs w:val="28"/>
        </w:rPr>
        <w:t>Adjournment</w:t>
      </w:r>
      <w:r w:rsidR="00196611">
        <w:rPr>
          <w:sz w:val="28"/>
          <w:szCs w:val="28"/>
        </w:rPr>
        <w:t>.</w:t>
      </w:r>
    </w:p>
    <w:p w14:paraId="0DEDAF32" w14:textId="77777777" w:rsidR="00FB4EED" w:rsidRDefault="00FB4EED" w:rsidP="00FB4EED">
      <w:pPr>
        <w:rPr>
          <w:sz w:val="28"/>
          <w:szCs w:val="28"/>
        </w:rPr>
      </w:pPr>
    </w:p>
    <w:p w14:paraId="7266C6E3" w14:textId="77777777" w:rsidR="00FB4EED" w:rsidRDefault="00FB4EED" w:rsidP="00FB4EED">
      <w:pPr>
        <w:rPr>
          <w:sz w:val="28"/>
          <w:szCs w:val="28"/>
        </w:rPr>
      </w:pPr>
    </w:p>
    <w:p w14:paraId="20ED5BB2" w14:textId="77777777" w:rsidR="00DA727C" w:rsidRDefault="00DA727C" w:rsidP="00FB4EED">
      <w:pPr>
        <w:rPr>
          <w:sz w:val="28"/>
          <w:szCs w:val="28"/>
        </w:rPr>
      </w:pPr>
    </w:p>
    <w:p w14:paraId="4BEF2C77" w14:textId="77777777" w:rsidR="00DA727C" w:rsidRDefault="00DA727C" w:rsidP="00FB4EED">
      <w:pPr>
        <w:rPr>
          <w:sz w:val="28"/>
          <w:szCs w:val="28"/>
        </w:rPr>
      </w:pPr>
    </w:p>
    <w:p w14:paraId="6BE8D55E" w14:textId="7AF67E18" w:rsidR="00FB4EED" w:rsidRPr="00DA727C" w:rsidRDefault="00FB4EED" w:rsidP="00FB4EED">
      <w:r w:rsidRPr="00DA727C">
        <w:t xml:space="preserve">DIRECTORS: </w:t>
      </w:r>
      <w:r w:rsidR="00550483" w:rsidRPr="00DA727C">
        <w:t xml:space="preserve">Chairman </w:t>
      </w:r>
      <w:r w:rsidRPr="00DA727C">
        <w:t>Lee Tepper,</w:t>
      </w:r>
      <w:r w:rsidR="00550483" w:rsidRPr="00DA727C">
        <w:t xml:space="preserve"> Carla Thomas</w:t>
      </w:r>
      <w:r w:rsidR="00F91840" w:rsidRPr="00DA727C">
        <w:t>, Steve Cardullo, Robert Finnell</w:t>
      </w:r>
      <w:r w:rsidRPr="00DA727C">
        <w:t xml:space="preserve"> and Gary Weiss</w:t>
      </w:r>
    </w:p>
    <w:p w14:paraId="5E4E6E5C" w14:textId="77777777" w:rsidR="00FB4EED" w:rsidRPr="00DA727C" w:rsidRDefault="00FB4EED" w:rsidP="00FB4EED">
      <w:r w:rsidRPr="00DA727C">
        <w:t>OPERATIONS MANAGER/CHIEF PLANT OPERATOR: John Morrill</w:t>
      </w:r>
    </w:p>
    <w:p w14:paraId="01EC98F7" w14:textId="294D638D" w:rsidR="00FB4EED" w:rsidRPr="00DA727C" w:rsidRDefault="00FB4EED" w:rsidP="00FB4EED">
      <w:r w:rsidRPr="00DA727C">
        <w:t>ADMINISTRATOR-FINANCIAL CONTROLLER: Kayla Cooper</w:t>
      </w:r>
    </w:p>
    <w:p w14:paraId="2DA6B550" w14:textId="35998C6F" w:rsidR="00FB7F0B" w:rsidRPr="00FB7F0B" w:rsidRDefault="00A77634" w:rsidP="00EB5223">
      <w:r w:rsidRPr="00DA727C">
        <w:t>WASTEWATER CHIEF PLANT OPERATOR and DRINKING WATER PLANT SHIFT OPERATOR: David Wilson</w:t>
      </w:r>
      <w:r w:rsidR="00EB5223">
        <w:t xml:space="preserve">.  </w:t>
      </w:r>
      <w:r w:rsidR="00B7785B" w:rsidRPr="00DA727C">
        <w:t xml:space="preserve">DRINKING </w:t>
      </w:r>
      <w:r w:rsidR="005119B5" w:rsidRPr="00DA727C">
        <w:t>WATER PLANT SHIFT OPERATOR AND DISTRIBUTION OPERATOR: Beck Regalia</w:t>
      </w:r>
    </w:p>
    <w:sectPr w:rsidR="00FB7F0B" w:rsidRPr="00FB7F0B">
      <w:pgSz w:w="12240" w:h="15840"/>
      <w:pgMar w:top="1440" w:right="897" w:bottom="1440" w:left="1311" w:header="720" w:footer="720" w:gutter="0"/>
      <w:cols w:space="720"/>
      <w:docGrid w:linePitch="2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A9DFF" w14:textId="77777777" w:rsidR="002A0731" w:rsidRDefault="002A0731">
      <w:r>
        <w:separator/>
      </w:r>
    </w:p>
  </w:endnote>
  <w:endnote w:type="continuationSeparator" w:id="0">
    <w:p w14:paraId="7D943515" w14:textId="77777777" w:rsidR="002A0731" w:rsidRDefault="002A0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Apple Chancery">
    <w:altName w:val="Arial"/>
    <w:charset w:val="B1"/>
    <w:family w:val="script"/>
    <w:pitch w:val="variable"/>
    <w:sig w:usb0="80000867" w:usb1="00000003" w:usb2="00000000" w:usb3="00000000" w:csb0="000001F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B6970" w14:textId="77777777" w:rsidR="002A0731" w:rsidRDefault="002A0731">
      <w:r>
        <w:separator/>
      </w:r>
    </w:p>
  </w:footnote>
  <w:footnote w:type="continuationSeparator" w:id="0">
    <w:p w14:paraId="565DD1E9" w14:textId="77777777" w:rsidR="002A0731" w:rsidRDefault="002A07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8BCBAF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7AA2E6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5CC86E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97C3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C9C95F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DF6516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F401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5C4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0041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69203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9B2AFB"/>
    <w:multiLevelType w:val="hybridMultilevel"/>
    <w:tmpl w:val="58949CD4"/>
    <w:lvl w:ilvl="0" w:tplc="37C62D3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48D1BF4"/>
    <w:multiLevelType w:val="hybridMultilevel"/>
    <w:tmpl w:val="B64869BE"/>
    <w:lvl w:ilvl="0" w:tplc="B6E4DD2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6BF4166"/>
    <w:multiLevelType w:val="hybridMultilevel"/>
    <w:tmpl w:val="DF60E5D4"/>
    <w:lvl w:ilvl="0" w:tplc="6354EE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7D6152D"/>
    <w:multiLevelType w:val="hybridMultilevel"/>
    <w:tmpl w:val="B3EA9B3E"/>
    <w:lvl w:ilvl="0" w:tplc="443AE7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8BE6090"/>
    <w:multiLevelType w:val="hybridMultilevel"/>
    <w:tmpl w:val="C4A474BA"/>
    <w:lvl w:ilvl="0" w:tplc="F09C183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BDE582E"/>
    <w:multiLevelType w:val="hybridMultilevel"/>
    <w:tmpl w:val="0242060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CC5A67"/>
    <w:multiLevelType w:val="hybridMultilevel"/>
    <w:tmpl w:val="E018AF88"/>
    <w:lvl w:ilvl="0" w:tplc="C8B205C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C3A6824"/>
    <w:multiLevelType w:val="hybridMultilevel"/>
    <w:tmpl w:val="CC86DB04"/>
    <w:lvl w:ilvl="0" w:tplc="B6485A2C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B52E06"/>
    <w:multiLevelType w:val="hybridMultilevel"/>
    <w:tmpl w:val="A498F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4E6841C6">
      <w:start w:val="1"/>
      <w:numFmt w:val="upperLetter"/>
      <w:lvlText w:val="%3."/>
      <w:lvlJc w:val="left"/>
      <w:pPr>
        <w:ind w:left="2340" w:hanging="36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CD6CFE"/>
    <w:multiLevelType w:val="hybridMultilevel"/>
    <w:tmpl w:val="573AE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8622E8"/>
    <w:multiLevelType w:val="hybridMultilevel"/>
    <w:tmpl w:val="C12C52A2"/>
    <w:lvl w:ilvl="0" w:tplc="9A9616C8">
      <w:start w:val="1"/>
      <w:numFmt w:val="upperLetter"/>
      <w:lvlText w:val="%1."/>
      <w:lvlJc w:val="left"/>
      <w:pPr>
        <w:ind w:left="108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D9B367B"/>
    <w:multiLevelType w:val="hybridMultilevel"/>
    <w:tmpl w:val="14FA107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CD6CEB"/>
    <w:multiLevelType w:val="hybridMultilevel"/>
    <w:tmpl w:val="56708B10"/>
    <w:lvl w:ilvl="0" w:tplc="FBC45098">
      <w:start w:val="1"/>
      <w:numFmt w:val="upperLetter"/>
      <w:lvlText w:val="%1."/>
      <w:lvlJc w:val="left"/>
      <w:pPr>
        <w:ind w:left="1280" w:hanging="5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2772440"/>
    <w:multiLevelType w:val="hybridMultilevel"/>
    <w:tmpl w:val="5A866454"/>
    <w:lvl w:ilvl="0" w:tplc="0AA2362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1654645"/>
    <w:multiLevelType w:val="hybridMultilevel"/>
    <w:tmpl w:val="E9BC68D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26F36FA"/>
    <w:multiLevelType w:val="hybridMultilevel"/>
    <w:tmpl w:val="C8AC014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8951A1A"/>
    <w:multiLevelType w:val="hybridMultilevel"/>
    <w:tmpl w:val="9B6E5E4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CE2FC9"/>
    <w:multiLevelType w:val="hybridMultilevel"/>
    <w:tmpl w:val="0A6C1862"/>
    <w:lvl w:ilvl="0" w:tplc="D2EC5A0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F81330C"/>
    <w:multiLevelType w:val="hybridMultilevel"/>
    <w:tmpl w:val="BDE6A22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C138F0"/>
    <w:multiLevelType w:val="hybridMultilevel"/>
    <w:tmpl w:val="31028D80"/>
    <w:lvl w:ilvl="0" w:tplc="CB5E8DC2">
      <w:start w:val="1"/>
      <w:numFmt w:val="upp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C03BA4"/>
    <w:multiLevelType w:val="hybridMultilevel"/>
    <w:tmpl w:val="5764334C"/>
    <w:lvl w:ilvl="0" w:tplc="0226D1E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65F1AF8"/>
    <w:multiLevelType w:val="hybridMultilevel"/>
    <w:tmpl w:val="41BA0DFC"/>
    <w:lvl w:ilvl="0" w:tplc="15FA5A0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CBE02EF"/>
    <w:multiLevelType w:val="hybridMultilevel"/>
    <w:tmpl w:val="297C004C"/>
    <w:lvl w:ilvl="0" w:tplc="12D26E4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E14376D"/>
    <w:multiLevelType w:val="hybridMultilevel"/>
    <w:tmpl w:val="7D72201A"/>
    <w:lvl w:ilvl="0" w:tplc="2E3E849A">
      <w:start w:val="1"/>
      <w:numFmt w:val="upperLetter"/>
      <w:lvlText w:val="%1.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4" w15:restartNumberingAfterBreak="0">
    <w:nsid w:val="7C1E63A3"/>
    <w:multiLevelType w:val="hybridMultilevel"/>
    <w:tmpl w:val="CB32CED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CD71E5A"/>
    <w:multiLevelType w:val="hybridMultilevel"/>
    <w:tmpl w:val="56D4794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99412047">
    <w:abstractNumId w:val="1"/>
  </w:num>
  <w:num w:numId="2" w16cid:durableId="1928923228">
    <w:abstractNumId w:val="9"/>
  </w:num>
  <w:num w:numId="3" w16cid:durableId="307367376">
    <w:abstractNumId w:val="7"/>
  </w:num>
  <w:num w:numId="4" w16cid:durableId="1838493212">
    <w:abstractNumId w:val="6"/>
  </w:num>
  <w:num w:numId="5" w16cid:durableId="82142611">
    <w:abstractNumId w:val="5"/>
  </w:num>
  <w:num w:numId="6" w16cid:durableId="926617522">
    <w:abstractNumId w:val="4"/>
  </w:num>
  <w:num w:numId="7" w16cid:durableId="1459109269">
    <w:abstractNumId w:val="8"/>
  </w:num>
  <w:num w:numId="8" w16cid:durableId="1180389360">
    <w:abstractNumId w:val="3"/>
  </w:num>
  <w:num w:numId="9" w16cid:durableId="1457918149">
    <w:abstractNumId w:val="2"/>
  </w:num>
  <w:num w:numId="10" w16cid:durableId="1637492747">
    <w:abstractNumId w:val="0"/>
  </w:num>
  <w:num w:numId="11" w16cid:durableId="1994023263">
    <w:abstractNumId w:val="18"/>
  </w:num>
  <w:num w:numId="12" w16cid:durableId="1580364087">
    <w:abstractNumId w:val="31"/>
  </w:num>
  <w:num w:numId="13" w16cid:durableId="1914972845">
    <w:abstractNumId w:val="16"/>
  </w:num>
  <w:num w:numId="14" w16cid:durableId="469056160">
    <w:abstractNumId w:val="20"/>
  </w:num>
  <w:num w:numId="15" w16cid:durableId="923687248">
    <w:abstractNumId w:val="25"/>
  </w:num>
  <w:num w:numId="16" w16cid:durableId="897402425">
    <w:abstractNumId w:val="13"/>
  </w:num>
  <w:num w:numId="17" w16cid:durableId="1825389479">
    <w:abstractNumId w:val="11"/>
  </w:num>
  <w:num w:numId="18" w16cid:durableId="599222200">
    <w:abstractNumId w:val="12"/>
  </w:num>
  <w:num w:numId="19" w16cid:durableId="1664896080">
    <w:abstractNumId w:val="29"/>
  </w:num>
  <w:num w:numId="20" w16cid:durableId="123886225">
    <w:abstractNumId w:val="23"/>
  </w:num>
  <w:num w:numId="21" w16cid:durableId="1185746989">
    <w:abstractNumId w:val="26"/>
  </w:num>
  <w:num w:numId="22" w16cid:durableId="532807777">
    <w:abstractNumId w:val="27"/>
  </w:num>
  <w:num w:numId="23" w16cid:durableId="1315842646">
    <w:abstractNumId w:val="28"/>
  </w:num>
  <w:num w:numId="24" w16cid:durableId="1206407484">
    <w:abstractNumId w:val="19"/>
  </w:num>
  <w:num w:numId="25" w16cid:durableId="1088959848">
    <w:abstractNumId w:val="32"/>
  </w:num>
  <w:num w:numId="26" w16cid:durableId="779376505">
    <w:abstractNumId w:val="24"/>
  </w:num>
  <w:num w:numId="27" w16cid:durableId="211772877">
    <w:abstractNumId w:val="35"/>
  </w:num>
  <w:num w:numId="28" w16cid:durableId="471335387">
    <w:abstractNumId w:val="34"/>
  </w:num>
  <w:num w:numId="29" w16cid:durableId="171380899">
    <w:abstractNumId w:val="17"/>
  </w:num>
  <w:num w:numId="30" w16cid:durableId="1604681179">
    <w:abstractNumId w:val="21"/>
  </w:num>
  <w:num w:numId="31" w16cid:durableId="556548998">
    <w:abstractNumId w:val="10"/>
  </w:num>
  <w:num w:numId="32" w16cid:durableId="1136948601">
    <w:abstractNumId w:val="14"/>
  </w:num>
  <w:num w:numId="33" w16cid:durableId="1646469268">
    <w:abstractNumId w:val="15"/>
  </w:num>
  <w:num w:numId="34" w16cid:durableId="131144965">
    <w:abstractNumId w:val="22"/>
  </w:num>
  <w:num w:numId="35" w16cid:durableId="865021604">
    <w:abstractNumId w:val="30"/>
  </w:num>
  <w:num w:numId="36" w16cid:durableId="78095085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112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lorSet" w:val="2"/>
    <w:docVar w:name="FormatFile" w:val="wkthmLET.fmt"/>
    <w:docVar w:name="MicrosoftWorksTaskID" w:val="14"/>
    <w:docVar w:name="MMConnectionType" w:val="1"/>
    <w:docVar w:name="MMPmmdMainRgcaFd1" w:val="0|Display Name|Chris Ricard|"/>
    <w:docVar w:name="MMPmmdMainRgcaFd11" w:val="0|Home Address, Country||"/>
    <w:docVar w:name="MMPmmdMainRgcaFd13" w:val="0|Office Location||"/>
    <w:docVar w:name="MMPmmdMainRgcaFd15" w:val="0|Business Address, Street|1 Random St._x000d__x000a_Suite 10|"/>
    <w:docVar w:name="MMPmmdMainRgcaFd17" w:val="0|Business Address, State or Province|WA|"/>
    <w:docVar w:name="MMPmmdMainRgcaFd19" w:val="0|Business Address, Country|USA|"/>
    <w:docVar w:name="MMPmmdMainRgcaFd20" w:val="0|Home telephone number||"/>
    <w:docVar w:name="MMPmmdMainRgcaFd22" w:val="0|Cellphone Number||"/>
    <w:docVar w:name="MMPmmdMainRgcaFd24" w:val="0|Business Fax Number||"/>
    <w:docVar w:name="MMPmmdMainRgcaFd26" w:val="0|Email Address|cricsrd@predictive.com|"/>
    <w:docVar w:name="MMPmmdMainRgcaFd28" w:val="0|Business Homepage||"/>
    <w:docVar w:name="MMPmmdMainRgcaFd3" w:val="0|First Name|Chris|"/>
    <w:docVar w:name="MMPmmdMainRgcaFd31" w:val="0|Wedding Anniversary||"/>
    <w:docVar w:name="MMPmmdMainRgcaFd33" w:val="0|Gender|Unspecified|"/>
    <w:docVar w:name="MMPmmdMainRgcaFd5" w:val="0|Middle Name||"/>
    <w:docVar w:name="MMPmmdMainRgcaFd7" w:val="0|Home Address, Street|1 Random St._x000d__x000a_dsfdsafds_x000d__x000a_dsfdasf_x000d__x000a_|"/>
    <w:docVar w:name="MMPmmdMainRgcaFd9" w:val="0|Home Address, State or Province|VA|"/>
    <w:docVar w:name="MMWorksMDBFileName" w:val="C:\TEMP\PJ4212.mdb"/>
    <w:docVar w:name="StyleSet" w:val="12"/>
    <w:docVar w:name="WorksMailMergeDoc" w:val="1"/>
  </w:docVars>
  <w:rsids>
    <w:rsidRoot w:val="002E284F"/>
    <w:rsid w:val="000227B5"/>
    <w:rsid w:val="000227CC"/>
    <w:rsid w:val="00025A47"/>
    <w:rsid w:val="000334BE"/>
    <w:rsid w:val="00055BE5"/>
    <w:rsid w:val="00066286"/>
    <w:rsid w:val="00067588"/>
    <w:rsid w:val="00072B3E"/>
    <w:rsid w:val="000905A5"/>
    <w:rsid w:val="000C0EBE"/>
    <w:rsid w:val="000E37AD"/>
    <w:rsid w:val="000F3238"/>
    <w:rsid w:val="00104584"/>
    <w:rsid w:val="00132C75"/>
    <w:rsid w:val="00132EB8"/>
    <w:rsid w:val="00134740"/>
    <w:rsid w:val="001573CE"/>
    <w:rsid w:val="00161AB0"/>
    <w:rsid w:val="00173D89"/>
    <w:rsid w:val="001807B0"/>
    <w:rsid w:val="001869A8"/>
    <w:rsid w:val="0019304A"/>
    <w:rsid w:val="00196611"/>
    <w:rsid w:val="00197FB7"/>
    <w:rsid w:val="001A2765"/>
    <w:rsid w:val="001B35F3"/>
    <w:rsid w:val="001B4D2A"/>
    <w:rsid w:val="001D3180"/>
    <w:rsid w:val="001D38C1"/>
    <w:rsid w:val="001E3D03"/>
    <w:rsid w:val="00202311"/>
    <w:rsid w:val="00222C63"/>
    <w:rsid w:val="00223F15"/>
    <w:rsid w:val="00226B17"/>
    <w:rsid w:val="002553D3"/>
    <w:rsid w:val="00255DCF"/>
    <w:rsid w:val="002726F2"/>
    <w:rsid w:val="00284BD7"/>
    <w:rsid w:val="00286969"/>
    <w:rsid w:val="00291973"/>
    <w:rsid w:val="002A0731"/>
    <w:rsid w:val="002A2CEA"/>
    <w:rsid w:val="002A3B1B"/>
    <w:rsid w:val="002B742D"/>
    <w:rsid w:val="002B779A"/>
    <w:rsid w:val="002C224C"/>
    <w:rsid w:val="002C5B88"/>
    <w:rsid w:val="002D79DA"/>
    <w:rsid w:val="002E284F"/>
    <w:rsid w:val="002E2CB4"/>
    <w:rsid w:val="002E6740"/>
    <w:rsid w:val="003003F8"/>
    <w:rsid w:val="00302FCD"/>
    <w:rsid w:val="00306300"/>
    <w:rsid w:val="00307D84"/>
    <w:rsid w:val="0032232D"/>
    <w:rsid w:val="00324614"/>
    <w:rsid w:val="00324C51"/>
    <w:rsid w:val="0037331D"/>
    <w:rsid w:val="00375ACA"/>
    <w:rsid w:val="003760F1"/>
    <w:rsid w:val="003900A5"/>
    <w:rsid w:val="003A7943"/>
    <w:rsid w:val="003B0B4D"/>
    <w:rsid w:val="003B122A"/>
    <w:rsid w:val="003B53C8"/>
    <w:rsid w:val="003C05DD"/>
    <w:rsid w:val="003C2053"/>
    <w:rsid w:val="003D387F"/>
    <w:rsid w:val="003D6A5A"/>
    <w:rsid w:val="003F1393"/>
    <w:rsid w:val="00400190"/>
    <w:rsid w:val="00407B53"/>
    <w:rsid w:val="004103E3"/>
    <w:rsid w:val="00412398"/>
    <w:rsid w:val="0041358B"/>
    <w:rsid w:val="004137EE"/>
    <w:rsid w:val="004471F3"/>
    <w:rsid w:val="004555B3"/>
    <w:rsid w:val="0045723B"/>
    <w:rsid w:val="004615AB"/>
    <w:rsid w:val="00474B24"/>
    <w:rsid w:val="00482AAB"/>
    <w:rsid w:val="0048505E"/>
    <w:rsid w:val="00491949"/>
    <w:rsid w:val="00495532"/>
    <w:rsid w:val="00497658"/>
    <w:rsid w:val="004A33CB"/>
    <w:rsid w:val="004D3EF8"/>
    <w:rsid w:val="004D41CA"/>
    <w:rsid w:val="004D4970"/>
    <w:rsid w:val="004D5512"/>
    <w:rsid w:val="004E0BA5"/>
    <w:rsid w:val="004E6398"/>
    <w:rsid w:val="004F6004"/>
    <w:rsid w:val="0051088B"/>
    <w:rsid w:val="005119B5"/>
    <w:rsid w:val="005235E0"/>
    <w:rsid w:val="0054398C"/>
    <w:rsid w:val="00550483"/>
    <w:rsid w:val="0055711A"/>
    <w:rsid w:val="005623B6"/>
    <w:rsid w:val="00577856"/>
    <w:rsid w:val="00580CB7"/>
    <w:rsid w:val="00585FD9"/>
    <w:rsid w:val="0058686C"/>
    <w:rsid w:val="00590BA4"/>
    <w:rsid w:val="005B253C"/>
    <w:rsid w:val="005C2EC3"/>
    <w:rsid w:val="005E1E33"/>
    <w:rsid w:val="005E3342"/>
    <w:rsid w:val="005E6597"/>
    <w:rsid w:val="005F5CA3"/>
    <w:rsid w:val="0060508E"/>
    <w:rsid w:val="00615B9F"/>
    <w:rsid w:val="00617C7C"/>
    <w:rsid w:val="006208B9"/>
    <w:rsid w:val="0062415B"/>
    <w:rsid w:val="00637232"/>
    <w:rsid w:val="00643AEB"/>
    <w:rsid w:val="00646DAA"/>
    <w:rsid w:val="0066372D"/>
    <w:rsid w:val="006767EF"/>
    <w:rsid w:val="00694CA2"/>
    <w:rsid w:val="006A56CE"/>
    <w:rsid w:val="006B337E"/>
    <w:rsid w:val="006B5891"/>
    <w:rsid w:val="006D102A"/>
    <w:rsid w:val="006E30E8"/>
    <w:rsid w:val="00721055"/>
    <w:rsid w:val="00725875"/>
    <w:rsid w:val="00725F29"/>
    <w:rsid w:val="00733FEC"/>
    <w:rsid w:val="007409FC"/>
    <w:rsid w:val="00767DFC"/>
    <w:rsid w:val="00790C6C"/>
    <w:rsid w:val="00790FEE"/>
    <w:rsid w:val="00795FFF"/>
    <w:rsid w:val="007B7D0A"/>
    <w:rsid w:val="007C466D"/>
    <w:rsid w:val="008002DE"/>
    <w:rsid w:val="00831584"/>
    <w:rsid w:val="008345BC"/>
    <w:rsid w:val="0083704F"/>
    <w:rsid w:val="00847E5C"/>
    <w:rsid w:val="00863191"/>
    <w:rsid w:val="00864F9B"/>
    <w:rsid w:val="008769F7"/>
    <w:rsid w:val="00881117"/>
    <w:rsid w:val="00886612"/>
    <w:rsid w:val="0089417F"/>
    <w:rsid w:val="008A2756"/>
    <w:rsid w:val="008A5CED"/>
    <w:rsid w:val="008B40D3"/>
    <w:rsid w:val="008B60C4"/>
    <w:rsid w:val="008B68B7"/>
    <w:rsid w:val="008C6B4D"/>
    <w:rsid w:val="008C6CD0"/>
    <w:rsid w:val="008D668B"/>
    <w:rsid w:val="008E2C63"/>
    <w:rsid w:val="008E41AF"/>
    <w:rsid w:val="008E76DB"/>
    <w:rsid w:val="0090780C"/>
    <w:rsid w:val="0091086F"/>
    <w:rsid w:val="00910FFC"/>
    <w:rsid w:val="009175B3"/>
    <w:rsid w:val="0092058D"/>
    <w:rsid w:val="00924004"/>
    <w:rsid w:val="0092562A"/>
    <w:rsid w:val="00925E91"/>
    <w:rsid w:val="0092626A"/>
    <w:rsid w:val="00935262"/>
    <w:rsid w:val="009545A3"/>
    <w:rsid w:val="009817EE"/>
    <w:rsid w:val="0098189D"/>
    <w:rsid w:val="00993E06"/>
    <w:rsid w:val="009A5E7B"/>
    <w:rsid w:val="009B2F89"/>
    <w:rsid w:val="009C528A"/>
    <w:rsid w:val="009E5421"/>
    <w:rsid w:val="009F0D49"/>
    <w:rsid w:val="00A10025"/>
    <w:rsid w:val="00A12DDD"/>
    <w:rsid w:val="00A34894"/>
    <w:rsid w:val="00A3603B"/>
    <w:rsid w:val="00A36908"/>
    <w:rsid w:val="00A44AC9"/>
    <w:rsid w:val="00A5311A"/>
    <w:rsid w:val="00A72FAB"/>
    <w:rsid w:val="00A77634"/>
    <w:rsid w:val="00A80FF8"/>
    <w:rsid w:val="00A82B2C"/>
    <w:rsid w:val="00A90779"/>
    <w:rsid w:val="00AB4DB9"/>
    <w:rsid w:val="00AC67B6"/>
    <w:rsid w:val="00AD2E45"/>
    <w:rsid w:val="00AD3881"/>
    <w:rsid w:val="00AD7CF1"/>
    <w:rsid w:val="00AE0497"/>
    <w:rsid w:val="00AE40B1"/>
    <w:rsid w:val="00AE7804"/>
    <w:rsid w:val="00B00E9D"/>
    <w:rsid w:val="00B07FD7"/>
    <w:rsid w:val="00B11903"/>
    <w:rsid w:val="00B11D82"/>
    <w:rsid w:val="00B13908"/>
    <w:rsid w:val="00B178B8"/>
    <w:rsid w:val="00B35B1F"/>
    <w:rsid w:val="00B36932"/>
    <w:rsid w:val="00B4048E"/>
    <w:rsid w:val="00B44E1D"/>
    <w:rsid w:val="00B47EC1"/>
    <w:rsid w:val="00B655C6"/>
    <w:rsid w:val="00B74B70"/>
    <w:rsid w:val="00B7785B"/>
    <w:rsid w:val="00B82A5E"/>
    <w:rsid w:val="00B83A4A"/>
    <w:rsid w:val="00B85018"/>
    <w:rsid w:val="00B95558"/>
    <w:rsid w:val="00BA6733"/>
    <w:rsid w:val="00BB49AC"/>
    <w:rsid w:val="00BB5AB5"/>
    <w:rsid w:val="00BD1F15"/>
    <w:rsid w:val="00BE2A2B"/>
    <w:rsid w:val="00BF019C"/>
    <w:rsid w:val="00BF69D3"/>
    <w:rsid w:val="00C108F8"/>
    <w:rsid w:val="00C141F3"/>
    <w:rsid w:val="00C17971"/>
    <w:rsid w:val="00C20A4D"/>
    <w:rsid w:val="00C2107E"/>
    <w:rsid w:val="00C246F6"/>
    <w:rsid w:val="00C42292"/>
    <w:rsid w:val="00C42ABD"/>
    <w:rsid w:val="00C513FC"/>
    <w:rsid w:val="00C565A2"/>
    <w:rsid w:val="00C75EB9"/>
    <w:rsid w:val="00C85CCC"/>
    <w:rsid w:val="00C85E50"/>
    <w:rsid w:val="00C9620B"/>
    <w:rsid w:val="00CA261A"/>
    <w:rsid w:val="00CA275A"/>
    <w:rsid w:val="00CA28C7"/>
    <w:rsid w:val="00CA4716"/>
    <w:rsid w:val="00CD3913"/>
    <w:rsid w:val="00CD7D1B"/>
    <w:rsid w:val="00CE58AE"/>
    <w:rsid w:val="00CF25DF"/>
    <w:rsid w:val="00CF2CE8"/>
    <w:rsid w:val="00D11646"/>
    <w:rsid w:val="00D13FB6"/>
    <w:rsid w:val="00D1621A"/>
    <w:rsid w:val="00D55D88"/>
    <w:rsid w:val="00D6281C"/>
    <w:rsid w:val="00D63D60"/>
    <w:rsid w:val="00D65B74"/>
    <w:rsid w:val="00D90689"/>
    <w:rsid w:val="00D93D90"/>
    <w:rsid w:val="00D97386"/>
    <w:rsid w:val="00DA2D33"/>
    <w:rsid w:val="00DA5CC0"/>
    <w:rsid w:val="00DA727C"/>
    <w:rsid w:val="00DB4C24"/>
    <w:rsid w:val="00DB4E69"/>
    <w:rsid w:val="00DC44A3"/>
    <w:rsid w:val="00DD49ED"/>
    <w:rsid w:val="00DD7E96"/>
    <w:rsid w:val="00DF5F5E"/>
    <w:rsid w:val="00E136A1"/>
    <w:rsid w:val="00E24C48"/>
    <w:rsid w:val="00E519AE"/>
    <w:rsid w:val="00E52AD5"/>
    <w:rsid w:val="00E72894"/>
    <w:rsid w:val="00E738BA"/>
    <w:rsid w:val="00E8162A"/>
    <w:rsid w:val="00E83A00"/>
    <w:rsid w:val="00E846B5"/>
    <w:rsid w:val="00E86382"/>
    <w:rsid w:val="00E90740"/>
    <w:rsid w:val="00E97A76"/>
    <w:rsid w:val="00EA53EA"/>
    <w:rsid w:val="00EA7E3B"/>
    <w:rsid w:val="00EB4C28"/>
    <w:rsid w:val="00EB5223"/>
    <w:rsid w:val="00EC43E2"/>
    <w:rsid w:val="00EE30FC"/>
    <w:rsid w:val="00F239C7"/>
    <w:rsid w:val="00F46EE8"/>
    <w:rsid w:val="00F515B4"/>
    <w:rsid w:val="00F5516A"/>
    <w:rsid w:val="00F7622C"/>
    <w:rsid w:val="00F81F88"/>
    <w:rsid w:val="00F904B0"/>
    <w:rsid w:val="00F91840"/>
    <w:rsid w:val="00F95B2E"/>
    <w:rsid w:val="00F96B82"/>
    <w:rsid w:val="00FA08DB"/>
    <w:rsid w:val="00FA38AD"/>
    <w:rsid w:val="00FB4EED"/>
    <w:rsid w:val="00FB7F0B"/>
    <w:rsid w:val="00FC57BB"/>
    <w:rsid w:val="00FC5AE7"/>
    <w:rsid w:val="00FE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777B88"/>
  <w15:chartTrackingRefBased/>
  <w15:docId w15:val="{B3981546-5138-4548-A0B2-7639A48C8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OC9">
    <w:name w:val="toc 9"/>
    <w:basedOn w:val="Normal"/>
    <w:next w:val="Normal"/>
    <w:autoRedefine/>
    <w:semiHidden/>
    <w:pPr>
      <w:ind w:left="1600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Date">
    <w:name w:val="Date"/>
    <w:basedOn w:val="Normal"/>
    <w:next w:val="Normal"/>
  </w:style>
  <w:style w:type="paragraph" w:styleId="Closing">
    <w:name w:val="Closing"/>
    <w:basedOn w:val="Normal"/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320"/>
    </w:pPr>
  </w:style>
  <w:style w:type="paragraph" w:customStyle="1" w:styleId="LetterBody">
    <w:name w:val="Letter Body"/>
    <w:pPr>
      <w:spacing w:after="120"/>
      <w:ind w:left="720" w:right="720"/>
    </w:pPr>
    <w:rPr>
      <w:i/>
      <w:noProof/>
      <w:sz w:val="24"/>
    </w:rPr>
  </w:style>
  <w:style w:type="paragraph" w:customStyle="1" w:styleId="LetterSenderAddress">
    <w:name w:val="Letter Sender Address"/>
    <w:basedOn w:val="LetterBody"/>
    <w:pPr>
      <w:pBdr>
        <w:bottom w:val="dotted" w:sz="12" w:space="6" w:color="808000"/>
      </w:pBdr>
      <w:spacing w:after="0"/>
      <w:ind w:left="2520" w:right="2520"/>
      <w:jc w:val="center"/>
    </w:pPr>
    <w:rPr>
      <w:color w:val="999999"/>
    </w:rPr>
  </w:style>
  <w:style w:type="paragraph" w:customStyle="1" w:styleId="LetterDate">
    <w:name w:val="Letter Date"/>
    <w:basedOn w:val="LetterBody"/>
    <w:pPr>
      <w:spacing w:line="480" w:lineRule="auto"/>
    </w:pPr>
  </w:style>
  <w:style w:type="paragraph" w:customStyle="1" w:styleId="LetterClosing">
    <w:name w:val="Letter Closing"/>
    <w:basedOn w:val="LetterBody"/>
    <w:pPr>
      <w:spacing w:line="480" w:lineRule="auto"/>
    </w:pPr>
  </w:style>
  <w:style w:type="paragraph" w:customStyle="1" w:styleId="LetterSenderName">
    <w:name w:val="Letter Sender Name"/>
    <w:basedOn w:val="LetterBody"/>
    <w:pPr>
      <w:spacing w:after="0"/>
      <w:jc w:val="center"/>
    </w:pPr>
    <w:rPr>
      <w:rFonts w:ascii="Edwardian Script ITC" w:hAnsi="Edwardian Script ITC"/>
      <w:i w:val="0"/>
      <w:color w:val="993300"/>
      <w:sz w:val="56"/>
    </w:rPr>
  </w:style>
  <w:style w:type="character" w:styleId="Hyperlink">
    <w:name w:val="Hyperlink"/>
    <w:rsid w:val="00FB7F0B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FB7F0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B4EED"/>
    <w:pPr>
      <w:ind w:left="720"/>
      <w:contextualSpacing/>
    </w:pPr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~1\MICROS~3\1033\wizards\letwdus.wi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letwdus</Template>
  <TotalTime>3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Westport County Water District</vt:lpstr>
    </vt:vector>
  </TitlesOfParts>
  <Company/>
  <LinksUpToDate>false</LinksUpToDate>
  <CharactersWithSpaces>983</CharactersWithSpaces>
  <SharedDoc>false</SharedDoc>
  <HLinks>
    <vt:vector size="6" baseType="variant">
      <vt:variant>
        <vt:i4>5374065</vt:i4>
      </vt:variant>
      <vt:variant>
        <vt:i4>0</vt:i4>
      </vt:variant>
      <vt:variant>
        <vt:i4>0</vt:i4>
      </vt:variant>
      <vt:variant>
        <vt:i4>5</vt:i4>
      </vt:variant>
      <vt:variant>
        <vt:lpwstr>mailto:wcwd55@gmail.com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Westport County Water District</dc:title>
  <dc:subject/>
  <dc:creator>Tammy</dc:creator>
  <cp:keywords/>
  <cp:lastModifiedBy>Robert Finnell</cp:lastModifiedBy>
  <cp:revision>3</cp:revision>
  <cp:lastPrinted>2023-02-15T21:13:00Z</cp:lastPrinted>
  <dcterms:created xsi:type="dcterms:W3CDTF">2026-08-22T19:08:00Z</dcterms:created>
  <dcterms:modified xsi:type="dcterms:W3CDTF">2026-08-22T19:09:00Z</dcterms:modified>
</cp:coreProperties>
</file>