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11"/>
        <w:rPr>
          <w:rFonts w:ascii="Times New Roman"/>
          <w:sz w:val="20"/>
        </w:rPr>
      </w:pPr>
    </w:p>
    <w:p>
      <w:pPr>
        <w:pStyle w:val="5"/>
        <w:spacing w:before="6"/>
        <w:rPr>
          <w:rFonts w:ascii="Times New Roman"/>
          <w:sz w:val="26"/>
        </w:rPr>
      </w:pPr>
    </w:p>
    <w:p>
      <w:pPr>
        <w:spacing w:before="81" w:line="798" w:lineRule="exact"/>
        <w:ind w:left="283" w:right="324" w:firstLine="0"/>
        <w:jc w:val="center"/>
        <w:rPr>
          <w:rFonts w:hint="default" w:ascii="Arial" w:eastAsia="宋体"/>
          <w:i/>
          <w:sz w:val="72"/>
          <w:lang w:val="en-US" w:eastAsia="zh-CN"/>
        </w:rPr>
      </w:pPr>
      <w:r>
        <w:rPr>
          <w:rFonts w:hint="eastAsia" w:ascii="Arial" w:eastAsia="宋体"/>
          <w:i/>
          <w:color w:val="231F20"/>
          <w:w w:val="205"/>
          <w:sz w:val="72"/>
          <w:lang w:val="en-US" w:eastAsia="zh-CN"/>
        </w:rPr>
        <w:t>CHALLENGER</w:t>
      </w:r>
    </w:p>
    <w:p>
      <w:pPr>
        <w:pStyle w:val="2"/>
        <w:tabs>
          <w:tab w:val="left" w:pos="2441"/>
        </w:tabs>
        <w:spacing w:line="384" w:lineRule="exact"/>
        <w:rPr>
          <w:rFonts w:ascii="Arial"/>
        </w:rPr>
      </w:pPr>
      <w:r>
        <w:rPr>
          <w:rFonts w:ascii="Arial"/>
          <w:color w:val="231F20"/>
          <w:spacing w:val="79"/>
        </w:rPr>
        <w:t>Owner's</w:t>
      </w:r>
      <w:r>
        <w:rPr>
          <w:rFonts w:ascii="Arial"/>
          <w:color w:val="231F20"/>
          <w:spacing w:val="79"/>
        </w:rPr>
        <w:tab/>
      </w:r>
      <w:r>
        <w:rPr>
          <w:rFonts w:ascii="Arial"/>
          <w:color w:val="231F20"/>
          <w:spacing w:val="77"/>
        </w:rPr>
        <w:t>Manual</w:t>
      </w:r>
      <w:r>
        <w:rPr>
          <w:rFonts w:ascii="Arial"/>
          <w:color w:val="231F20"/>
          <w:spacing w:val="-7"/>
        </w:rPr>
        <w:t xml:space="preserve"> </w:t>
      </w:r>
    </w:p>
    <w:p>
      <w:pPr>
        <w:spacing w:after="0"/>
        <w:rPr>
          <w:rFonts w:ascii="Arial"/>
          <w:sz w:val="15"/>
        </w:rPr>
        <w:sectPr>
          <w:type w:val="continuous"/>
          <w:pgSz w:w="11910" w:h="8510" w:orient="landscape"/>
          <w:pgMar w:top="500" w:right="640" w:bottom="0" w:left="660" w:header="720" w:footer="720" w:gutter="0"/>
          <w:cols w:space="720" w:num="1"/>
        </w:sectPr>
      </w:pPr>
      <w:r>
        <w:pict>
          <v:group id="_x0000_s1042" o:spid="_x0000_s1042" o:spt="203" style="position:absolute;left:0pt;margin-left:99.35pt;margin-top:2pt;height:270.35pt;width:419.1pt;mso-position-horizontal-relative:page;mso-wrap-distance-bottom:0pt;mso-wrap-distance-top:0pt;z-index:-251590656;mso-width-relative:page;mso-height-relative:page;" coordorigin="1988,222" coordsize="8382,5407">
            <o:lock v:ext="edit" aspectratio="f"/>
            <v:shape id="_x0000_s1043" o:spid="_x0000_s1043" o:spt="75" alt="C:\Users\HIMIWAY\Desktop\图片1.png图片1" type="#_x0000_t75" style="position:absolute;left:1988;top:222;height:5407;width:8382;" filled="f" o:preferrelative="t" stroked="f" coordsize="21600,21600">
              <v:path/>
              <v:fill on="f" focussize="0,0"/>
              <v:stroke on="f"/>
              <v:imagedata r:id="rId14" o:title="图片1"/>
              <o:lock v:ext="edit" aspectratio="t"/>
            </v:shape>
            <v:shape id="_x0000_s1044" o:spid="_x0000_s1044" o:spt="202" type="#_x0000_t202" style="position:absolute;left:4591;top:5134;height:306;width:2929;" filled="f" stroked="f" coordsize="21600,21600">
              <v:path/>
              <v:fill on="f" focussize="0,0"/>
              <v:stroke on="f"/>
              <v:imagedata o:title=""/>
              <o:lock v:ext="edit" aspectratio="f"/>
              <v:textbox inset="0mm,0mm,0mm,0mm">
                <w:txbxContent>
                  <w:p>
                    <w:pPr>
                      <w:spacing w:before="0" w:line="289" w:lineRule="exact"/>
                      <w:ind w:left="0" w:right="0" w:firstLine="0"/>
                      <w:jc w:val="left"/>
                      <w:rPr>
                        <w:rFonts w:ascii="Verdana"/>
                        <w:sz w:val="24"/>
                      </w:rPr>
                    </w:pPr>
                  </w:p>
                </w:txbxContent>
              </v:textbox>
            </v:shape>
            <w10:wrap type="topAndBottom"/>
          </v:group>
        </w:pict>
      </w:r>
    </w:p>
    <w:p>
      <w:pPr>
        <w:pStyle w:val="5"/>
        <w:rPr>
          <w:rFonts w:ascii="Times New Roman"/>
          <w:sz w:val="20"/>
        </w:rPr>
      </w:pPr>
    </w:p>
    <w:p>
      <w:pPr>
        <w:pStyle w:val="3"/>
        <w:spacing w:before="246"/>
        <w:ind w:left="213"/>
      </w:pPr>
      <w:r>
        <w:rPr>
          <w:color w:val="231F20"/>
        </w:rPr>
        <w:t>About Manual</w:t>
      </w:r>
    </w:p>
    <w:p>
      <w:pPr>
        <w:pStyle w:val="5"/>
        <w:spacing w:before="183" w:line="271" w:lineRule="auto"/>
        <w:ind w:left="193" w:right="369"/>
      </w:pPr>
      <w:r>
        <w:rPr>
          <w:color w:val="231F20"/>
        </w:rPr>
        <w:t xml:space="preserve">This manual contains details of the product, and information on its operation and maintenance and other helpful tips for owners. Read it carefully and familiarize yourself with the </w:t>
      </w:r>
      <w:r>
        <w:rPr>
          <w:rFonts w:hint="eastAsia" w:eastAsia="宋体"/>
          <w:color w:val="231F20"/>
          <w:lang w:eastAsia="zh-CN"/>
        </w:rPr>
        <w:t>CHALLENGER</w:t>
      </w:r>
      <w:r>
        <w:rPr>
          <w:color w:val="231F20"/>
        </w:rPr>
        <w:t xml:space="preserve"> </w:t>
      </w:r>
      <w:r>
        <w:rPr>
          <w:rFonts w:hint="eastAsia" w:eastAsia="宋体"/>
          <w:color w:val="231F20"/>
          <w:lang w:eastAsia="zh-CN"/>
        </w:rPr>
        <w:t xml:space="preserve"> </w:t>
      </w:r>
      <w:r>
        <w:rPr>
          <w:color w:val="231F20"/>
        </w:rPr>
        <w:t xml:space="preserve"> before using it to ensure safe use and prevent tragic accidents. Be sure to retain this manual as your convenient </w:t>
      </w:r>
      <w:r>
        <w:rPr>
          <w:rFonts w:hint="eastAsia" w:eastAsia="宋体"/>
          <w:color w:val="231F20"/>
          <w:lang w:eastAsia="zh-CN"/>
        </w:rPr>
        <w:t>CHALLENGER</w:t>
      </w:r>
      <w:r>
        <w:rPr>
          <w:color w:val="231F20"/>
        </w:rPr>
        <w:t xml:space="preserve"> </w:t>
      </w:r>
      <w:r>
        <w:rPr>
          <w:rFonts w:hint="eastAsia" w:eastAsia="宋体"/>
          <w:color w:val="231F20"/>
          <w:lang w:eastAsia="zh-CN"/>
        </w:rPr>
        <w:t xml:space="preserve"> </w:t>
      </w:r>
      <w:r>
        <w:rPr>
          <w:color w:val="231F20"/>
        </w:rPr>
        <w:t xml:space="preserve"> information source.</w:t>
      </w:r>
    </w:p>
    <w:p>
      <w:pPr>
        <w:pStyle w:val="5"/>
        <w:rPr>
          <w:sz w:val="20"/>
        </w:rPr>
      </w:pPr>
    </w:p>
    <w:p>
      <w:pPr>
        <w:pStyle w:val="5"/>
        <w:spacing w:before="13"/>
        <w:rPr>
          <w:sz w:val="15"/>
        </w:rPr>
      </w:pPr>
    </w:p>
    <w:p>
      <w:pPr>
        <w:pStyle w:val="5"/>
        <w:spacing w:line="271" w:lineRule="auto"/>
        <w:ind w:left="193" w:right="2365"/>
      </w:pPr>
      <w:r>
        <w:pict>
          <v:group id="_x0000_s1045" o:spid="_x0000_s1045" o:spt="203" style="position:absolute;left:0pt;margin-left:470pt;margin-top:-9.2pt;height:83pt;width:68.3pt;mso-position-horizontal-relative:page;z-index:251726848;mso-width-relative:page;mso-height-relative:page;" coordorigin="9401,-184" coordsize="1366,1660">
            <o:lock v:ext="edit"/>
            <v:shape id="_x0000_s1046" o:spid="_x0000_s1046" style="position:absolute;left:9430;top:-15;height:1167;width:1306;" filled="f" stroked="t" coordorigin="9431,-14" coordsize="1306,1167" path="m9967,53l9449,950,9431,1019,9449,1085,9496,1133,9566,1152,10601,1152,10671,1133,10718,1085,10736,1019,10718,950,10200,53,10149,2,10084,-14,10018,2,9967,53xe">
              <v:path arrowok="t"/>
              <v:fill on="f" focussize="0,0"/>
              <v:stroke weight="3pt" color="#231F20"/>
              <v:imagedata o:title=""/>
              <o:lock v:ext="edit"/>
            </v:shape>
            <v:shape id="_x0000_s1047" o:spid="_x0000_s1047" o:spt="202" type="#_x0000_t202" style="position:absolute;left:9400;top:-185;height:1660;width:1366;" filled="f" stroked="f" coordsize="21600,21600">
              <v:path/>
              <v:fill on="f" focussize="0,0"/>
              <v:stroke on="f" joinstyle="miter"/>
              <v:imagedata o:title=""/>
              <o:lock v:ext="edit"/>
              <v:textbox inset="0mm,0mm,0mm,0mm">
                <w:txbxContent>
                  <w:p>
                    <w:pPr>
                      <w:spacing w:before="122"/>
                      <w:ind w:left="0" w:right="71" w:firstLine="0"/>
                      <w:jc w:val="center"/>
                      <w:rPr>
                        <w:rFonts w:ascii="Cooper Black"/>
                        <w:sz w:val="120"/>
                      </w:rPr>
                    </w:pPr>
                    <w:r>
                      <w:rPr>
                        <w:rFonts w:ascii="Cooper Black"/>
                        <w:color w:val="231F20"/>
                        <w:w w:val="99"/>
                        <w:sz w:val="120"/>
                      </w:rPr>
                      <w:t>!</w:t>
                    </w:r>
                  </w:p>
                </w:txbxContent>
              </v:textbox>
            </v:shape>
          </v:group>
        </w:pict>
      </w:r>
      <w:r>
        <w:rPr>
          <w:color w:val="231F20"/>
        </w:rPr>
        <w:t xml:space="preserve">This manual contains many Warnings and Cautions concerning the safe operation and consequences if safe setup, operation and maintenance are not performed. All information in this manual should be carefully reviewed and if you have any questions you should contact </w:t>
      </w:r>
      <w:r>
        <w:rPr>
          <w:rFonts w:hint="eastAsia" w:eastAsia="宋体"/>
          <w:color w:val="231F20"/>
          <w:lang w:eastAsia="zh-CN"/>
        </w:rPr>
        <w:t>CHALLENGER</w:t>
      </w:r>
      <w:r>
        <w:rPr>
          <w:color w:val="231F20"/>
        </w:rPr>
        <w:t xml:space="preserve"> Bike immediately. The notes, warnings and cautions contained within the manual and marked by this triangular Caution Symbol should also be given special care.</w:t>
      </w:r>
    </w:p>
    <w:p>
      <w:pPr>
        <w:pStyle w:val="5"/>
        <w:spacing w:line="211" w:lineRule="exact"/>
        <w:ind w:left="237"/>
      </w:pPr>
      <w:r>
        <w:rPr>
          <w:color w:val="231F20"/>
        </w:rPr>
        <w:t>Users should also pay special attention to information marked in this manual beginning with NOTICE.</w:t>
      </w:r>
    </w:p>
    <w:p>
      <w:pPr>
        <w:pStyle w:val="5"/>
        <w:rPr>
          <w:sz w:val="20"/>
        </w:rPr>
      </w:pPr>
    </w:p>
    <w:p>
      <w:pPr>
        <w:pStyle w:val="5"/>
        <w:spacing w:before="1"/>
        <w:rPr>
          <w:sz w:val="18"/>
        </w:rPr>
      </w:pPr>
    </w:p>
    <w:p>
      <w:pPr>
        <w:pStyle w:val="5"/>
        <w:spacing w:before="1" w:line="271" w:lineRule="auto"/>
        <w:ind w:left="193" w:right="369"/>
      </w:pPr>
      <w:r>
        <w:rPr>
          <w:color w:val="231F20"/>
        </w:rPr>
        <w:t xml:space="preserve">Because it is impossible to anticipate every situation or condition which can occur while riding, this manual makes no representations about the safe use of bicycles under all conditions. There are risks associated with the use of any bicycle which cannot be predicted or avoided, and which are the sole responsibility of the rider. You should keep this manual, along with any other documents that were included with your bicycle, for future reference, however all content in this manual is subject to change or withdrawal without notice. Visit </w:t>
      </w:r>
      <w:r>
        <w:fldChar w:fldCharType="begin"/>
      </w:r>
      <w:r>
        <w:instrText xml:space="preserve"> HYPERLINK "http://www.himiwaybike.com/" \h </w:instrText>
      </w:r>
      <w:r>
        <w:fldChar w:fldCharType="separate"/>
      </w:r>
      <w:r>
        <w:rPr>
          <w:color w:val="231F20"/>
        </w:rPr>
        <w:t>www.</w:t>
      </w:r>
      <w:r>
        <w:rPr>
          <w:rFonts w:hint="eastAsia" w:eastAsia="宋体"/>
          <w:color w:val="231F20"/>
          <w:lang w:eastAsia="zh-CN"/>
        </w:rPr>
        <w:t>CHALLENGER</w:t>
      </w:r>
      <w:r>
        <w:rPr>
          <w:color w:val="231F20"/>
        </w:rPr>
        <w:t>bike.com</w:t>
      </w:r>
      <w:r>
        <w:rPr>
          <w:color w:val="231F20"/>
        </w:rPr>
        <w:fldChar w:fldCharType="end"/>
      </w:r>
      <w:r>
        <w:rPr>
          <w:color w:val="231F20"/>
        </w:rPr>
        <w:t xml:space="preserve"> to download the latest version. </w:t>
      </w:r>
      <w:r>
        <w:rPr>
          <w:rFonts w:hint="eastAsia" w:eastAsia="宋体"/>
          <w:color w:val="231F20"/>
          <w:lang w:eastAsia="zh-CN"/>
        </w:rPr>
        <w:t>CHALLENGER</w:t>
      </w:r>
      <w:r>
        <w:rPr>
          <w:color w:val="231F20"/>
        </w:rPr>
        <w:t xml:space="preserve"> Bike makes every effort to ensure accuracy of its documentation and assumes no responsibility of liability if any errors or inaccuracies appear within. Assembly and first adjustment of your </w:t>
      </w:r>
      <w:r>
        <w:rPr>
          <w:rFonts w:hint="eastAsia" w:eastAsia="宋体"/>
          <w:color w:val="231F20"/>
          <w:lang w:eastAsia="zh-CN"/>
        </w:rPr>
        <w:t>CHALLENGER</w:t>
      </w:r>
      <w:r>
        <w:rPr>
          <w:color w:val="231F20"/>
        </w:rPr>
        <w:t xml:space="preserve"> Bike requires special tools and skills and it is recommended that this should be done by a trained bicycle mechanic if possible.</w:t>
      </w:r>
    </w:p>
    <w:p>
      <w:pPr>
        <w:spacing w:after="0" w:line="271" w:lineRule="auto"/>
        <w:sectPr>
          <w:footerReference r:id="rId5" w:type="default"/>
          <w:pgSz w:w="11910" w:h="8510" w:orient="landscape"/>
          <w:pgMar w:top="760" w:right="640" w:bottom="500" w:left="660" w:header="0" w:footer="305" w:gutter="0"/>
          <w:pgNumType w:start="1"/>
          <w:cols w:space="720" w:num="1"/>
        </w:sectPr>
      </w:pPr>
    </w:p>
    <w:p>
      <w:pPr>
        <w:pStyle w:val="5"/>
        <w:rPr>
          <w:sz w:val="20"/>
        </w:rPr>
      </w:pPr>
      <w:r>
        <w:drawing>
          <wp:anchor distT="0" distB="0" distL="0" distR="0" simplePos="0" relativeHeight="251670528" behindDoc="1" locked="0" layoutInCell="1" allowOverlap="1">
            <wp:simplePos x="0" y="0"/>
            <wp:positionH relativeFrom="page">
              <wp:posOffset>673100</wp:posOffset>
            </wp:positionH>
            <wp:positionV relativeFrom="page">
              <wp:posOffset>2294255</wp:posOffset>
            </wp:positionV>
            <wp:extent cx="269240" cy="10223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5" cstate="print"/>
                    <a:stretch>
                      <a:fillRect/>
                    </a:stretch>
                  </pic:blipFill>
                  <pic:spPr>
                    <a:xfrm>
                      <a:off x="0" y="0"/>
                      <a:ext cx="269434" cy="102012"/>
                    </a:xfrm>
                    <a:prstGeom prst="rect">
                      <a:avLst/>
                    </a:prstGeom>
                  </pic:spPr>
                </pic:pic>
              </a:graphicData>
            </a:graphic>
          </wp:anchor>
        </w:drawing>
      </w:r>
      <w:r>
        <w:drawing>
          <wp:anchor distT="0" distB="0" distL="0" distR="0" simplePos="0" relativeHeight="251671552" behindDoc="1" locked="0" layoutInCell="1" allowOverlap="1">
            <wp:simplePos x="0" y="0"/>
            <wp:positionH relativeFrom="page">
              <wp:posOffset>676910</wp:posOffset>
            </wp:positionH>
            <wp:positionV relativeFrom="page">
              <wp:posOffset>2537460</wp:posOffset>
            </wp:positionV>
            <wp:extent cx="372745" cy="7937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pic:cNvPicPr>
                  </pic:nvPicPr>
                  <pic:blipFill>
                    <a:blip r:embed="rId16" cstate="print"/>
                    <a:stretch>
                      <a:fillRect/>
                    </a:stretch>
                  </pic:blipFill>
                  <pic:spPr>
                    <a:xfrm>
                      <a:off x="0" y="0"/>
                      <a:ext cx="372610" cy="79343"/>
                    </a:xfrm>
                    <a:prstGeom prst="rect">
                      <a:avLst/>
                    </a:prstGeom>
                  </pic:spPr>
                </pic:pic>
              </a:graphicData>
            </a:graphic>
          </wp:anchor>
        </w:drawing>
      </w:r>
      <w:r>
        <w:drawing>
          <wp:anchor distT="0" distB="0" distL="0" distR="0" simplePos="0" relativeHeight="251672576" behindDoc="1" locked="0" layoutInCell="1" allowOverlap="1">
            <wp:simplePos x="0" y="0"/>
            <wp:positionH relativeFrom="page">
              <wp:posOffset>676910</wp:posOffset>
            </wp:positionH>
            <wp:positionV relativeFrom="page">
              <wp:posOffset>2779395</wp:posOffset>
            </wp:positionV>
            <wp:extent cx="513080" cy="7937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17" cstate="print"/>
                    <a:stretch>
                      <a:fillRect/>
                    </a:stretch>
                  </pic:blipFill>
                  <pic:spPr>
                    <a:xfrm>
                      <a:off x="0" y="0"/>
                      <a:ext cx="513201" cy="79248"/>
                    </a:xfrm>
                    <a:prstGeom prst="rect">
                      <a:avLst/>
                    </a:prstGeom>
                  </pic:spPr>
                </pic:pic>
              </a:graphicData>
            </a:graphic>
          </wp:anchor>
        </w:drawing>
      </w:r>
      <w:r>
        <w:drawing>
          <wp:anchor distT="0" distB="0" distL="0" distR="0" simplePos="0" relativeHeight="251673600" behindDoc="1" locked="0" layoutInCell="1" allowOverlap="1">
            <wp:simplePos x="0" y="0"/>
            <wp:positionH relativeFrom="page">
              <wp:posOffset>669290</wp:posOffset>
            </wp:positionH>
            <wp:positionV relativeFrom="page">
              <wp:posOffset>3021965</wp:posOffset>
            </wp:positionV>
            <wp:extent cx="346710" cy="7937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8" cstate="print"/>
                    <a:stretch>
                      <a:fillRect/>
                    </a:stretch>
                  </pic:blipFill>
                  <pic:spPr>
                    <a:xfrm>
                      <a:off x="0" y="0"/>
                      <a:ext cx="346459" cy="79248"/>
                    </a:xfrm>
                    <a:prstGeom prst="rect">
                      <a:avLst/>
                    </a:prstGeom>
                  </pic:spPr>
                </pic:pic>
              </a:graphicData>
            </a:graphic>
          </wp:anchor>
        </w:drawing>
      </w:r>
      <w:r>
        <w:pict>
          <v:group id="_x0000_s1048" o:spid="_x0000_s1048" o:spt="203" style="position:absolute;left:0pt;margin-left:52.9pt;margin-top:257.05pt;height:8.1pt;width:51.1pt;mso-position-horizontal-relative:page;mso-position-vertical-relative:page;z-index:-251641856;mso-width-relative:page;mso-height-relative:page;" coordorigin="1059,5141" coordsize="1022,162">
            <o:lock v:ext="edit"/>
            <v:shape id="_x0000_s1049" o:spid="_x0000_s1049" o:spt="75" type="#_x0000_t75" style="position:absolute;left:1058;top:5141;height:162;width:627;" filled="f" stroked="f" coordsize="21600,21600">
              <v:path/>
              <v:fill on="f" focussize="0,0"/>
              <v:stroke on="f"/>
              <v:imagedata r:id="rId19" o:title=""/>
              <o:lock v:ext="edit" aspectratio="t"/>
            </v:shape>
            <v:shape id="_x0000_s1050" o:spid="_x0000_s1050" o:spt="75" type="#_x0000_t75" style="position:absolute;left:1740;top:5142;height:124;width:340;" filled="f" stroked="f" coordsize="21600,21600">
              <v:path/>
              <v:fill on="f" focussize="0,0"/>
              <v:stroke on="f"/>
              <v:imagedata r:id="rId20" o:title=""/>
              <o:lock v:ext="edit" aspectratio="t"/>
            </v:shape>
          </v:group>
        </w:pict>
      </w:r>
      <w:r>
        <w:drawing>
          <wp:anchor distT="0" distB="0" distL="0" distR="0" simplePos="0" relativeHeight="251675648" behindDoc="1" locked="0" layoutInCell="1" allowOverlap="1">
            <wp:simplePos x="0" y="0"/>
            <wp:positionH relativeFrom="page">
              <wp:posOffset>676910</wp:posOffset>
            </wp:positionH>
            <wp:positionV relativeFrom="page">
              <wp:posOffset>3507105</wp:posOffset>
            </wp:positionV>
            <wp:extent cx="662305" cy="20383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a:picLocks noChangeAspect="1"/>
                    </pic:cNvPicPr>
                  </pic:nvPicPr>
                  <pic:blipFill>
                    <a:blip r:embed="rId21" cstate="print"/>
                    <a:stretch>
                      <a:fillRect/>
                    </a:stretch>
                  </pic:blipFill>
                  <pic:spPr>
                    <a:xfrm>
                      <a:off x="0" y="0"/>
                      <a:ext cx="662008" cy="204025"/>
                    </a:xfrm>
                    <a:prstGeom prst="rect">
                      <a:avLst/>
                    </a:prstGeom>
                  </pic:spPr>
                </pic:pic>
              </a:graphicData>
            </a:graphic>
          </wp:anchor>
        </w:drawing>
      </w:r>
      <w:r>
        <w:drawing>
          <wp:anchor distT="0" distB="0" distL="0" distR="0" simplePos="0" relativeHeight="251680768" behindDoc="1" locked="0" layoutInCell="1" allowOverlap="1">
            <wp:simplePos x="0" y="0"/>
            <wp:positionH relativeFrom="page">
              <wp:posOffset>4184015</wp:posOffset>
            </wp:positionH>
            <wp:positionV relativeFrom="page">
              <wp:posOffset>2294255</wp:posOffset>
            </wp:positionV>
            <wp:extent cx="436245" cy="79375"/>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png"/>
                    <pic:cNvPicPr>
                      <a:picLocks noChangeAspect="1"/>
                    </pic:cNvPicPr>
                  </pic:nvPicPr>
                  <pic:blipFill>
                    <a:blip r:embed="rId22" cstate="print"/>
                    <a:stretch>
                      <a:fillRect/>
                    </a:stretch>
                  </pic:blipFill>
                  <pic:spPr>
                    <a:xfrm>
                      <a:off x="0" y="0"/>
                      <a:ext cx="435959" cy="79343"/>
                    </a:xfrm>
                    <a:prstGeom prst="rect">
                      <a:avLst/>
                    </a:prstGeom>
                  </pic:spPr>
                </pic:pic>
              </a:graphicData>
            </a:graphic>
          </wp:anchor>
        </w:drawing>
      </w:r>
      <w:r>
        <w:drawing>
          <wp:anchor distT="0" distB="0" distL="0" distR="0" simplePos="0" relativeHeight="251681792" behindDoc="1" locked="0" layoutInCell="1" allowOverlap="1">
            <wp:simplePos x="0" y="0"/>
            <wp:positionH relativeFrom="page">
              <wp:posOffset>4180840</wp:posOffset>
            </wp:positionH>
            <wp:positionV relativeFrom="page">
              <wp:posOffset>2536825</wp:posOffset>
            </wp:positionV>
            <wp:extent cx="295275" cy="79375"/>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png"/>
                    <pic:cNvPicPr>
                      <a:picLocks noChangeAspect="1"/>
                    </pic:cNvPicPr>
                  </pic:nvPicPr>
                  <pic:blipFill>
                    <a:blip r:embed="rId23" cstate="print"/>
                    <a:stretch>
                      <a:fillRect/>
                    </a:stretch>
                  </pic:blipFill>
                  <pic:spPr>
                    <a:xfrm>
                      <a:off x="0" y="0"/>
                      <a:ext cx="295288" cy="79343"/>
                    </a:xfrm>
                    <a:prstGeom prst="rect">
                      <a:avLst/>
                    </a:prstGeom>
                  </pic:spPr>
                </pic:pic>
              </a:graphicData>
            </a:graphic>
          </wp:anchor>
        </w:drawing>
      </w:r>
      <w:r>
        <w:drawing>
          <wp:anchor distT="0" distB="0" distL="0" distR="0" simplePos="0" relativeHeight="251682816" behindDoc="1" locked="0" layoutInCell="1" allowOverlap="1">
            <wp:simplePos x="0" y="0"/>
            <wp:positionH relativeFrom="page">
              <wp:posOffset>4180840</wp:posOffset>
            </wp:positionH>
            <wp:positionV relativeFrom="page">
              <wp:posOffset>2778125</wp:posOffset>
            </wp:positionV>
            <wp:extent cx="288925" cy="80645"/>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pic:cNvPicPr>
                      <a:picLocks noChangeAspect="1"/>
                    </pic:cNvPicPr>
                  </pic:nvPicPr>
                  <pic:blipFill>
                    <a:blip r:embed="rId24" cstate="print"/>
                    <a:stretch>
                      <a:fillRect/>
                    </a:stretch>
                  </pic:blipFill>
                  <pic:spPr>
                    <a:xfrm>
                      <a:off x="0" y="0"/>
                      <a:ext cx="288757" cy="80772"/>
                    </a:xfrm>
                    <a:prstGeom prst="rect">
                      <a:avLst/>
                    </a:prstGeom>
                  </pic:spPr>
                </pic:pic>
              </a:graphicData>
            </a:graphic>
          </wp:anchor>
        </w:drawing>
      </w:r>
      <w:r>
        <w:drawing>
          <wp:anchor distT="0" distB="0" distL="0" distR="0" simplePos="0" relativeHeight="251683840" behindDoc="1" locked="0" layoutInCell="1" allowOverlap="1">
            <wp:simplePos x="0" y="0"/>
            <wp:positionH relativeFrom="page">
              <wp:posOffset>4177030</wp:posOffset>
            </wp:positionH>
            <wp:positionV relativeFrom="page">
              <wp:posOffset>3022600</wp:posOffset>
            </wp:positionV>
            <wp:extent cx="206375" cy="79375"/>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pic:cNvPicPr>
                      <a:picLocks noChangeAspect="1"/>
                    </pic:cNvPicPr>
                  </pic:nvPicPr>
                  <pic:blipFill>
                    <a:blip r:embed="rId25" cstate="print"/>
                    <a:stretch>
                      <a:fillRect/>
                    </a:stretch>
                  </pic:blipFill>
                  <pic:spPr>
                    <a:xfrm>
                      <a:off x="0" y="0"/>
                      <a:ext cx="206528" cy="79248"/>
                    </a:xfrm>
                    <a:prstGeom prst="rect">
                      <a:avLst/>
                    </a:prstGeom>
                  </pic:spPr>
                </pic:pic>
              </a:graphicData>
            </a:graphic>
          </wp:anchor>
        </w:drawing>
      </w:r>
      <w:r>
        <w:drawing>
          <wp:anchor distT="0" distB="0" distL="0" distR="0" simplePos="0" relativeHeight="251684864" behindDoc="1" locked="0" layoutInCell="1" allowOverlap="1">
            <wp:simplePos x="0" y="0"/>
            <wp:positionH relativeFrom="page">
              <wp:posOffset>4184015</wp:posOffset>
            </wp:positionH>
            <wp:positionV relativeFrom="page">
              <wp:posOffset>3264535</wp:posOffset>
            </wp:positionV>
            <wp:extent cx="688340" cy="10223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pic:cNvPicPr>
                      <a:picLocks noChangeAspect="1"/>
                    </pic:cNvPicPr>
                  </pic:nvPicPr>
                  <pic:blipFill>
                    <a:blip r:embed="rId26" cstate="print"/>
                    <a:stretch>
                      <a:fillRect/>
                    </a:stretch>
                  </pic:blipFill>
                  <pic:spPr>
                    <a:xfrm>
                      <a:off x="0" y="0"/>
                      <a:ext cx="688202" cy="102012"/>
                    </a:xfrm>
                    <a:prstGeom prst="rect">
                      <a:avLst/>
                    </a:prstGeom>
                  </pic:spPr>
                </pic:pic>
              </a:graphicData>
            </a:graphic>
          </wp:anchor>
        </w:drawing>
      </w:r>
      <w:r>
        <w:drawing>
          <wp:anchor distT="0" distB="0" distL="0" distR="0" simplePos="0" relativeHeight="251685888" behindDoc="1" locked="0" layoutInCell="1" allowOverlap="1">
            <wp:simplePos x="0" y="0"/>
            <wp:positionH relativeFrom="page">
              <wp:posOffset>4177030</wp:posOffset>
            </wp:positionH>
            <wp:positionV relativeFrom="page">
              <wp:posOffset>3507105</wp:posOffset>
            </wp:positionV>
            <wp:extent cx="582930" cy="203835"/>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png"/>
                    <pic:cNvPicPr>
                      <a:picLocks noChangeAspect="1"/>
                    </pic:cNvPicPr>
                  </pic:nvPicPr>
                  <pic:blipFill>
                    <a:blip r:embed="rId27" cstate="print"/>
                    <a:stretch>
                      <a:fillRect/>
                    </a:stretch>
                  </pic:blipFill>
                  <pic:spPr>
                    <a:xfrm>
                      <a:off x="0" y="0"/>
                      <a:ext cx="582933" cy="204025"/>
                    </a:xfrm>
                    <a:prstGeom prst="rect">
                      <a:avLst/>
                    </a:prstGeom>
                  </pic:spPr>
                </pic:pic>
              </a:graphicData>
            </a:graphic>
          </wp:anchor>
        </w:drawing>
      </w:r>
    </w:p>
    <w:p>
      <w:pPr>
        <w:pStyle w:val="3"/>
        <w:spacing w:before="245"/>
        <w:ind w:left="273"/>
      </w:pPr>
      <w:r>
        <w:drawing>
          <wp:anchor distT="0" distB="0" distL="0" distR="0" simplePos="0" relativeHeight="251666432" behindDoc="1" locked="0" layoutInCell="1" allowOverlap="1">
            <wp:simplePos x="0" y="0"/>
            <wp:positionH relativeFrom="page">
              <wp:posOffset>676910</wp:posOffset>
            </wp:positionH>
            <wp:positionV relativeFrom="paragraph">
              <wp:posOffset>673735</wp:posOffset>
            </wp:positionV>
            <wp:extent cx="312420" cy="97790"/>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png"/>
                    <pic:cNvPicPr>
                      <a:picLocks noChangeAspect="1"/>
                    </pic:cNvPicPr>
                  </pic:nvPicPr>
                  <pic:blipFill>
                    <a:blip r:embed="rId28" cstate="print"/>
                    <a:stretch>
                      <a:fillRect/>
                    </a:stretch>
                  </pic:blipFill>
                  <pic:spPr>
                    <a:xfrm>
                      <a:off x="0" y="0"/>
                      <a:ext cx="312328" cy="98012"/>
                    </a:xfrm>
                    <a:prstGeom prst="rect">
                      <a:avLst/>
                    </a:prstGeom>
                  </pic:spPr>
                </pic:pic>
              </a:graphicData>
            </a:graphic>
          </wp:anchor>
        </w:drawing>
      </w:r>
      <w:r>
        <w:drawing>
          <wp:anchor distT="0" distB="0" distL="0" distR="0" simplePos="0" relativeHeight="251667456" behindDoc="1" locked="0" layoutInCell="1" allowOverlap="1">
            <wp:simplePos x="0" y="0"/>
            <wp:positionH relativeFrom="page">
              <wp:posOffset>676910</wp:posOffset>
            </wp:positionH>
            <wp:positionV relativeFrom="paragraph">
              <wp:posOffset>916305</wp:posOffset>
            </wp:positionV>
            <wp:extent cx="274955" cy="76200"/>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png"/>
                    <pic:cNvPicPr>
                      <a:picLocks noChangeAspect="1"/>
                    </pic:cNvPicPr>
                  </pic:nvPicPr>
                  <pic:blipFill>
                    <a:blip r:embed="rId29" cstate="print"/>
                    <a:stretch>
                      <a:fillRect/>
                    </a:stretch>
                  </pic:blipFill>
                  <pic:spPr>
                    <a:xfrm>
                      <a:off x="0" y="0"/>
                      <a:ext cx="275021" cy="76200"/>
                    </a:xfrm>
                    <a:prstGeom prst="rect">
                      <a:avLst/>
                    </a:prstGeom>
                  </pic:spPr>
                </pic:pic>
              </a:graphicData>
            </a:graphic>
          </wp:anchor>
        </w:drawing>
      </w:r>
      <w:r>
        <w:drawing>
          <wp:anchor distT="0" distB="0" distL="0" distR="0" simplePos="0" relativeHeight="251668480" behindDoc="1" locked="0" layoutInCell="1" allowOverlap="1">
            <wp:simplePos x="0" y="0"/>
            <wp:positionH relativeFrom="page">
              <wp:posOffset>676910</wp:posOffset>
            </wp:positionH>
            <wp:positionV relativeFrom="paragraph">
              <wp:posOffset>1155065</wp:posOffset>
            </wp:positionV>
            <wp:extent cx="318770" cy="102870"/>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png"/>
                    <pic:cNvPicPr>
                      <a:picLocks noChangeAspect="1"/>
                    </pic:cNvPicPr>
                  </pic:nvPicPr>
                  <pic:blipFill>
                    <a:blip r:embed="rId30" cstate="print"/>
                    <a:stretch>
                      <a:fillRect/>
                    </a:stretch>
                  </pic:blipFill>
                  <pic:spPr>
                    <a:xfrm>
                      <a:off x="0" y="0"/>
                      <a:ext cx="318676" cy="102679"/>
                    </a:xfrm>
                    <a:prstGeom prst="rect">
                      <a:avLst/>
                    </a:prstGeom>
                  </pic:spPr>
                </pic:pic>
              </a:graphicData>
            </a:graphic>
          </wp:anchor>
        </w:drawing>
      </w:r>
      <w:r>
        <w:drawing>
          <wp:anchor distT="0" distB="0" distL="0" distR="0" simplePos="0" relativeHeight="251669504" behindDoc="1" locked="0" layoutInCell="1" allowOverlap="1">
            <wp:simplePos x="0" y="0"/>
            <wp:positionH relativeFrom="page">
              <wp:posOffset>676910</wp:posOffset>
            </wp:positionH>
            <wp:positionV relativeFrom="paragraph">
              <wp:posOffset>1397635</wp:posOffset>
            </wp:positionV>
            <wp:extent cx="422910" cy="79375"/>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png"/>
                    <pic:cNvPicPr>
                      <a:picLocks noChangeAspect="1"/>
                    </pic:cNvPicPr>
                  </pic:nvPicPr>
                  <pic:blipFill>
                    <a:blip r:embed="rId31" cstate="print"/>
                    <a:stretch>
                      <a:fillRect/>
                    </a:stretch>
                  </pic:blipFill>
                  <pic:spPr>
                    <a:xfrm>
                      <a:off x="0" y="0"/>
                      <a:ext cx="423164" cy="79343"/>
                    </a:xfrm>
                    <a:prstGeom prst="rect">
                      <a:avLst/>
                    </a:prstGeom>
                  </pic:spPr>
                </pic:pic>
              </a:graphicData>
            </a:graphic>
          </wp:anchor>
        </w:drawing>
      </w:r>
      <w:r>
        <w:pict>
          <v:group id="_x0000_s1051" o:spid="_x0000_s1051" o:spt="203" style="position:absolute;left:0pt;margin-left:329.45pt;margin-top:52.75pt;height:6.3pt;width:35.6pt;mso-position-horizontal-relative:page;z-index:-251639808;mso-width-relative:page;mso-height-relative:page;" coordorigin="6590,1055" coordsize="712,126">
            <o:lock v:ext="edit"/>
            <v:shape id="_x0000_s1052" o:spid="_x0000_s1052" o:spt="75" type="#_x0000_t75" style="position:absolute;left:6589;top:1061;height:119;width:357;" filled="f" stroked="f" coordsize="21600,21600">
              <v:path/>
              <v:fill on="f" focussize="0,0"/>
              <v:stroke on="f"/>
              <v:imagedata r:id="rId32" o:title=""/>
              <o:lock v:ext="edit" aspectratio="t"/>
            </v:shape>
            <v:shape id="_x0000_s1053" o:spid="_x0000_s1053" o:spt="75" type="#_x0000_t75" style="position:absolute;left:7003;top:1055;height:126;width:298;" filled="f" stroked="f" coordsize="21600,21600">
              <v:path/>
              <v:fill on="f" focussize="0,0"/>
              <v:stroke on="f"/>
              <v:imagedata r:id="rId33" o:title=""/>
              <o:lock v:ext="edit" aspectratio="t"/>
            </v:shape>
          </v:group>
        </w:pict>
      </w:r>
      <w:r>
        <w:pict>
          <v:group id="_x0000_s1054" o:spid="_x0000_s1054" o:spt="203" style="position:absolute;left:0pt;margin-left:329.45pt;margin-top:71.85pt;height:6.3pt;width:37.75pt;mso-position-horizontal-relative:page;z-index:-251638784;mso-width-relative:page;mso-height-relative:page;" coordorigin="6590,1437" coordsize="755,126">
            <o:lock v:ext="edit"/>
            <v:shape id="_x0000_s1055" o:spid="_x0000_s1055" o:spt="75" type="#_x0000_t75" style="position:absolute;left:6589;top:1437;height:126;width:275;" filled="f" stroked="f" coordsize="21600,21600">
              <v:path/>
              <v:fill on="f" focussize="0,0"/>
              <v:stroke on="f"/>
              <v:imagedata r:id="rId34" o:title=""/>
              <o:lock v:ext="edit" aspectratio="t"/>
            </v:shape>
            <v:shape id="_x0000_s1056" o:spid="_x0000_s1056" o:spt="75" type="#_x0000_t75" style="position:absolute;left:6923;top:1443;height:119;width:421;" filled="f" stroked="f" coordsize="21600,21600">
              <v:path/>
              <v:fill on="f" focussize="0,0"/>
              <v:stroke on="f"/>
              <v:imagedata r:id="rId35" o:title=""/>
              <o:lock v:ext="edit" aspectratio="t"/>
            </v:shape>
          </v:group>
        </w:pict>
      </w:r>
      <w:r>
        <w:drawing>
          <wp:anchor distT="0" distB="0" distL="0" distR="0" simplePos="0" relativeHeight="251678720" behindDoc="1" locked="0" layoutInCell="1" allowOverlap="1">
            <wp:simplePos x="0" y="0"/>
            <wp:positionH relativeFrom="page">
              <wp:posOffset>4184015</wp:posOffset>
            </wp:positionH>
            <wp:positionV relativeFrom="paragraph">
              <wp:posOffset>1155065</wp:posOffset>
            </wp:positionV>
            <wp:extent cx="236220" cy="79375"/>
            <wp:effectExtent l="0" t="0" r="0" b="0"/>
            <wp:wrapNone/>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3.png"/>
                    <pic:cNvPicPr>
                      <a:picLocks noChangeAspect="1"/>
                    </pic:cNvPicPr>
                  </pic:nvPicPr>
                  <pic:blipFill>
                    <a:blip r:embed="rId36" cstate="print"/>
                    <a:stretch>
                      <a:fillRect/>
                    </a:stretch>
                  </pic:blipFill>
                  <pic:spPr>
                    <a:xfrm>
                      <a:off x="0" y="0"/>
                      <a:ext cx="235921" cy="79343"/>
                    </a:xfrm>
                    <a:prstGeom prst="rect">
                      <a:avLst/>
                    </a:prstGeom>
                  </pic:spPr>
                </pic:pic>
              </a:graphicData>
            </a:graphic>
          </wp:anchor>
        </w:drawing>
      </w:r>
      <w:r>
        <w:drawing>
          <wp:anchor distT="0" distB="0" distL="0" distR="0" simplePos="0" relativeHeight="251679744" behindDoc="1" locked="0" layoutInCell="1" allowOverlap="1">
            <wp:simplePos x="0" y="0"/>
            <wp:positionH relativeFrom="page">
              <wp:posOffset>4179570</wp:posOffset>
            </wp:positionH>
            <wp:positionV relativeFrom="paragraph">
              <wp:posOffset>1397635</wp:posOffset>
            </wp:positionV>
            <wp:extent cx="351155" cy="102235"/>
            <wp:effectExtent l="0" t="0" r="0" b="0"/>
            <wp:wrapNone/>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4.png"/>
                    <pic:cNvPicPr>
                      <a:picLocks noChangeAspect="1"/>
                    </pic:cNvPicPr>
                  </pic:nvPicPr>
                  <pic:blipFill>
                    <a:blip r:embed="rId37" cstate="print"/>
                    <a:stretch>
                      <a:fillRect/>
                    </a:stretch>
                  </pic:blipFill>
                  <pic:spPr>
                    <a:xfrm>
                      <a:off x="0" y="0"/>
                      <a:ext cx="351300" cy="102012"/>
                    </a:xfrm>
                    <a:prstGeom prst="rect">
                      <a:avLst/>
                    </a:prstGeom>
                  </pic:spPr>
                </pic:pic>
              </a:graphicData>
            </a:graphic>
          </wp:anchor>
        </w:drawing>
      </w:r>
      <w:r>
        <w:rPr>
          <w:color w:val="231F20"/>
        </w:rPr>
        <w:t>Product Specification</w:t>
      </w:r>
    </w:p>
    <w:p>
      <w:pPr>
        <w:pStyle w:val="5"/>
        <w:rPr>
          <w:rFonts w:ascii="Arial"/>
          <w:b/>
          <w:sz w:val="20"/>
        </w:rPr>
      </w:pPr>
    </w:p>
    <w:p>
      <w:pPr>
        <w:pStyle w:val="5"/>
        <w:spacing w:before="1"/>
        <w:rPr>
          <w:rFonts w:ascii="Arial"/>
          <w:b/>
          <w:sz w:val="10"/>
        </w:rPr>
      </w:pPr>
    </w:p>
    <w:tbl>
      <w:tblPr>
        <w:tblStyle w:val="6"/>
        <w:tblW w:w="0" w:type="auto"/>
        <w:tblInd w:w="234"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620"/>
        <w:gridCol w:w="3883"/>
        <w:gridCol w:w="1620"/>
        <w:gridCol w:w="308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620" w:type="dxa"/>
            <w:tcBorders>
              <w:right w:val="single" w:color="231F20" w:sz="6" w:space="0"/>
            </w:tcBorders>
          </w:tcPr>
          <w:p>
            <w:pPr>
              <w:pStyle w:val="10"/>
              <w:spacing w:before="80"/>
              <w:rPr>
                <w:sz w:val="16"/>
              </w:rPr>
            </w:pPr>
          </w:p>
        </w:tc>
        <w:tc>
          <w:tcPr>
            <w:tcW w:w="3883" w:type="dxa"/>
            <w:tcBorders>
              <w:left w:val="single" w:color="231F20" w:sz="6" w:space="0"/>
            </w:tcBorders>
          </w:tcPr>
          <w:p>
            <w:pPr>
              <w:pStyle w:val="10"/>
              <w:spacing w:before="80"/>
              <w:ind w:left="185"/>
              <w:rPr>
                <w:sz w:val="16"/>
              </w:rPr>
            </w:pPr>
            <w:r>
              <w:rPr>
                <w:color w:val="231F20"/>
                <w:sz w:val="16"/>
              </w:rPr>
              <w:t>48v 14Ah Samsung Lithium Battery</w:t>
            </w:r>
          </w:p>
        </w:tc>
        <w:tc>
          <w:tcPr>
            <w:tcW w:w="1620" w:type="dxa"/>
            <w:tcBorders>
              <w:right w:val="single" w:color="231F20" w:sz="6" w:space="0"/>
            </w:tcBorders>
          </w:tcPr>
          <w:p>
            <w:pPr>
              <w:pStyle w:val="10"/>
              <w:spacing w:before="81"/>
              <w:rPr>
                <w:sz w:val="16"/>
              </w:rPr>
            </w:pPr>
          </w:p>
        </w:tc>
        <w:tc>
          <w:tcPr>
            <w:tcW w:w="3083" w:type="dxa"/>
            <w:tcBorders>
              <w:left w:val="single" w:color="231F20" w:sz="6" w:space="0"/>
            </w:tcBorders>
          </w:tcPr>
          <w:p>
            <w:pPr>
              <w:pStyle w:val="10"/>
              <w:spacing w:before="80"/>
              <w:ind w:left="205"/>
              <w:rPr>
                <w:sz w:val="16"/>
              </w:rPr>
            </w:pPr>
            <w:r>
              <w:rPr>
                <w:color w:val="231F20"/>
                <w:sz w:val="16"/>
              </w:rPr>
              <w:t>Front Suspension &amp; Hydraulic Lockout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370" w:hRule="atLeast"/>
        </w:trPr>
        <w:tc>
          <w:tcPr>
            <w:tcW w:w="1620" w:type="dxa"/>
            <w:tcBorders>
              <w:bottom w:val="single" w:color="231F20" w:sz="6" w:space="0"/>
              <w:right w:val="single" w:color="231F20" w:sz="6" w:space="0"/>
            </w:tcBorders>
          </w:tcPr>
          <w:p>
            <w:pPr>
              <w:pStyle w:val="10"/>
              <w:spacing w:before="79"/>
              <w:rPr>
                <w:sz w:val="16"/>
              </w:rPr>
            </w:pPr>
          </w:p>
        </w:tc>
        <w:tc>
          <w:tcPr>
            <w:tcW w:w="3883" w:type="dxa"/>
            <w:tcBorders>
              <w:left w:val="single" w:color="231F20" w:sz="6" w:space="0"/>
              <w:bottom w:val="single" w:color="231F20" w:sz="6" w:space="0"/>
            </w:tcBorders>
          </w:tcPr>
          <w:p>
            <w:pPr>
              <w:pStyle w:val="10"/>
              <w:spacing w:before="79"/>
              <w:ind w:left="185"/>
              <w:rPr>
                <w:sz w:val="16"/>
              </w:rPr>
            </w:pPr>
            <w:r>
              <w:rPr>
                <w:color w:val="231F20"/>
                <w:sz w:val="16"/>
              </w:rPr>
              <w:t>750W High Speed Brushless Geared Motor</w:t>
            </w:r>
          </w:p>
        </w:tc>
        <w:tc>
          <w:tcPr>
            <w:tcW w:w="1620" w:type="dxa"/>
            <w:tcBorders>
              <w:bottom w:val="single" w:color="231F20" w:sz="6" w:space="0"/>
              <w:right w:val="single" w:color="231F20" w:sz="6" w:space="0"/>
            </w:tcBorders>
          </w:tcPr>
          <w:p>
            <w:pPr>
              <w:pStyle w:val="10"/>
              <w:spacing w:before="79"/>
              <w:ind w:left="0" w:leftChars="0" w:firstLine="0" w:firstLineChars="0"/>
              <w:rPr>
                <w:sz w:val="16"/>
              </w:rPr>
            </w:pPr>
          </w:p>
        </w:tc>
        <w:tc>
          <w:tcPr>
            <w:tcW w:w="3083" w:type="dxa"/>
            <w:tcBorders>
              <w:left w:val="single" w:color="231F20" w:sz="6" w:space="0"/>
              <w:bottom w:val="single" w:color="231F20" w:sz="6" w:space="0"/>
            </w:tcBorders>
          </w:tcPr>
          <w:p>
            <w:pPr>
              <w:pStyle w:val="10"/>
              <w:spacing w:before="79"/>
              <w:ind w:left="205"/>
              <w:rPr>
                <w:sz w:val="16"/>
              </w:rPr>
            </w:pPr>
            <w:r>
              <w:rPr>
                <w:color w:val="231F20"/>
                <w:sz w:val="16"/>
              </w:rPr>
              <w:t>20” * 21” AL6061 M Model</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8" w:hRule="atLeast"/>
        </w:trPr>
        <w:tc>
          <w:tcPr>
            <w:tcW w:w="1620" w:type="dxa"/>
            <w:tcBorders>
              <w:top w:val="single" w:color="231F20" w:sz="6" w:space="0"/>
              <w:bottom w:val="single" w:color="231F20" w:sz="6" w:space="0"/>
              <w:right w:val="single" w:color="231F20" w:sz="6" w:space="0"/>
            </w:tcBorders>
          </w:tcPr>
          <w:p>
            <w:pPr>
              <w:pStyle w:val="10"/>
              <w:spacing w:before="75"/>
              <w:rPr>
                <w:sz w:val="16"/>
              </w:rPr>
            </w:pPr>
          </w:p>
        </w:tc>
        <w:tc>
          <w:tcPr>
            <w:tcW w:w="3883" w:type="dxa"/>
            <w:tcBorders>
              <w:top w:val="single" w:color="231F20" w:sz="6" w:space="0"/>
              <w:left w:val="single" w:color="231F20" w:sz="6" w:space="0"/>
              <w:bottom w:val="single" w:color="231F20" w:sz="6" w:space="0"/>
            </w:tcBorders>
          </w:tcPr>
          <w:p>
            <w:pPr>
              <w:pStyle w:val="10"/>
              <w:spacing w:before="75"/>
              <w:ind w:left="185"/>
              <w:rPr>
                <w:sz w:val="16"/>
              </w:rPr>
            </w:pPr>
            <w:r>
              <w:rPr>
                <w:color w:val="231F20"/>
                <w:sz w:val="16"/>
              </w:rPr>
              <w:t>KDS-KD51C+USB LCD Display</w:t>
            </w:r>
          </w:p>
        </w:tc>
        <w:tc>
          <w:tcPr>
            <w:tcW w:w="1620" w:type="dxa"/>
            <w:tcBorders>
              <w:top w:val="single" w:color="231F20" w:sz="6" w:space="0"/>
              <w:bottom w:val="single" w:color="231F20" w:sz="6" w:space="0"/>
              <w:right w:val="single" w:color="231F20" w:sz="6" w:space="0"/>
            </w:tcBorders>
          </w:tcPr>
          <w:p>
            <w:pPr>
              <w:pStyle w:val="10"/>
              <w:spacing w:before="75"/>
              <w:rPr>
                <w:sz w:val="16"/>
              </w:rPr>
            </w:pPr>
          </w:p>
        </w:tc>
        <w:tc>
          <w:tcPr>
            <w:tcW w:w="3083" w:type="dxa"/>
            <w:tcBorders>
              <w:top w:val="single" w:color="231F20" w:sz="6" w:space="0"/>
              <w:left w:val="single" w:color="231F20" w:sz="6" w:space="0"/>
              <w:bottom w:val="single" w:color="231F20" w:sz="6" w:space="0"/>
            </w:tcBorders>
          </w:tcPr>
          <w:p>
            <w:pPr>
              <w:pStyle w:val="10"/>
              <w:spacing w:before="75"/>
              <w:ind w:left="205"/>
              <w:rPr>
                <w:sz w:val="16"/>
              </w:rPr>
            </w:pPr>
            <w:r>
              <w:rPr>
                <w:color w:val="231F20"/>
                <w:sz w:val="16"/>
              </w:rPr>
              <w:t>Hydraulic Disc 180mm</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1620" w:type="dxa"/>
            <w:tcBorders>
              <w:top w:val="single" w:color="231F20" w:sz="6" w:space="0"/>
              <w:right w:val="single" w:color="231F20" w:sz="6" w:space="0"/>
            </w:tcBorders>
          </w:tcPr>
          <w:p>
            <w:pPr>
              <w:pStyle w:val="10"/>
              <w:spacing w:before="73"/>
              <w:rPr>
                <w:sz w:val="16"/>
              </w:rPr>
            </w:pPr>
          </w:p>
        </w:tc>
        <w:tc>
          <w:tcPr>
            <w:tcW w:w="3883" w:type="dxa"/>
            <w:tcBorders>
              <w:top w:val="single" w:color="231F20" w:sz="6" w:space="0"/>
              <w:left w:val="single" w:color="231F20" w:sz="6" w:space="0"/>
            </w:tcBorders>
          </w:tcPr>
          <w:p>
            <w:pPr>
              <w:pStyle w:val="10"/>
              <w:spacing w:before="73"/>
              <w:ind w:left="185"/>
              <w:rPr>
                <w:sz w:val="16"/>
              </w:rPr>
            </w:pPr>
            <w:r>
              <w:rPr>
                <w:color w:val="231F20"/>
                <w:sz w:val="16"/>
              </w:rPr>
              <w:t>Shimano-Altus-7 Speed</w:t>
            </w:r>
          </w:p>
        </w:tc>
        <w:tc>
          <w:tcPr>
            <w:tcW w:w="1620" w:type="dxa"/>
            <w:tcBorders>
              <w:top w:val="single" w:color="231F20" w:sz="6" w:space="0"/>
              <w:right w:val="single" w:color="231F20" w:sz="6" w:space="0"/>
            </w:tcBorders>
          </w:tcPr>
          <w:p>
            <w:pPr>
              <w:pStyle w:val="10"/>
              <w:spacing w:before="73"/>
              <w:ind w:left="0" w:leftChars="0" w:firstLine="0" w:firstLineChars="0"/>
              <w:rPr>
                <w:sz w:val="16"/>
              </w:rPr>
            </w:pPr>
          </w:p>
        </w:tc>
        <w:tc>
          <w:tcPr>
            <w:tcW w:w="3083" w:type="dxa"/>
            <w:tcBorders>
              <w:top w:val="single" w:color="231F20" w:sz="6" w:space="0"/>
              <w:left w:val="single" w:color="231F20" w:sz="6" w:space="0"/>
            </w:tcBorders>
          </w:tcPr>
          <w:p>
            <w:pPr>
              <w:pStyle w:val="10"/>
              <w:spacing w:before="73"/>
              <w:ind w:left="205"/>
              <w:rPr>
                <w:sz w:val="16"/>
              </w:rPr>
            </w:pPr>
            <w:r>
              <w:rPr>
                <w:color w:val="231F20"/>
                <w:sz w:val="16"/>
              </w:rPr>
              <w:t>US Standard 2.0A Smart Charger</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620" w:type="dxa"/>
            <w:tcBorders>
              <w:right w:val="single" w:color="231F20" w:sz="6" w:space="0"/>
            </w:tcBorders>
          </w:tcPr>
          <w:p>
            <w:pPr>
              <w:pStyle w:val="10"/>
              <w:spacing w:before="74"/>
              <w:ind w:left="0" w:leftChars="0" w:firstLine="0" w:firstLineChars="0"/>
              <w:rPr>
                <w:sz w:val="16"/>
              </w:rPr>
            </w:pPr>
          </w:p>
        </w:tc>
        <w:tc>
          <w:tcPr>
            <w:tcW w:w="3883" w:type="dxa"/>
            <w:tcBorders>
              <w:left w:val="single" w:color="231F20" w:sz="6" w:space="0"/>
            </w:tcBorders>
          </w:tcPr>
          <w:p>
            <w:pPr>
              <w:pStyle w:val="10"/>
              <w:spacing w:before="75"/>
              <w:ind w:left="185"/>
              <w:rPr>
                <w:sz w:val="16"/>
              </w:rPr>
            </w:pPr>
            <w:r>
              <w:rPr>
                <w:color w:val="231F20"/>
                <w:sz w:val="16"/>
              </w:rPr>
              <w:t>20 MPH</w:t>
            </w:r>
          </w:p>
        </w:tc>
        <w:tc>
          <w:tcPr>
            <w:tcW w:w="1620" w:type="dxa"/>
            <w:tcBorders>
              <w:right w:val="single" w:color="231F20" w:sz="6" w:space="0"/>
            </w:tcBorders>
          </w:tcPr>
          <w:p>
            <w:pPr>
              <w:pStyle w:val="10"/>
              <w:spacing w:before="74"/>
              <w:ind w:left="0" w:leftChars="0" w:firstLine="0" w:firstLineChars="0"/>
              <w:rPr>
                <w:sz w:val="16"/>
              </w:rPr>
            </w:pPr>
          </w:p>
        </w:tc>
        <w:tc>
          <w:tcPr>
            <w:tcW w:w="3083" w:type="dxa"/>
            <w:tcBorders>
              <w:left w:val="single" w:color="231F20" w:sz="6" w:space="0"/>
            </w:tcBorders>
          </w:tcPr>
          <w:p>
            <w:pPr>
              <w:pStyle w:val="10"/>
              <w:spacing w:before="75"/>
              <w:ind w:left="205"/>
              <w:rPr>
                <w:sz w:val="16"/>
              </w:rPr>
            </w:pPr>
            <w:r>
              <w:rPr>
                <w:color w:val="231F20"/>
                <w:sz w:val="16"/>
              </w:rPr>
              <w:t>Shimano 7 Speed</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620" w:type="dxa"/>
            <w:tcBorders>
              <w:right w:val="single" w:color="231F20" w:sz="6" w:space="0"/>
            </w:tcBorders>
          </w:tcPr>
          <w:p>
            <w:pPr>
              <w:pStyle w:val="10"/>
              <w:spacing w:before="73"/>
              <w:rPr>
                <w:sz w:val="16"/>
              </w:rPr>
            </w:pPr>
          </w:p>
        </w:tc>
        <w:tc>
          <w:tcPr>
            <w:tcW w:w="3883" w:type="dxa"/>
            <w:tcBorders>
              <w:left w:val="single" w:color="231F20" w:sz="6" w:space="0"/>
            </w:tcBorders>
          </w:tcPr>
          <w:p>
            <w:pPr>
              <w:pStyle w:val="10"/>
              <w:spacing w:before="73"/>
              <w:ind w:left="185"/>
              <w:rPr>
                <w:sz w:val="16"/>
              </w:rPr>
            </w:pPr>
            <w:r>
              <w:rPr>
                <w:color w:val="231F20"/>
                <w:sz w:val="16"/>
              </w:rPr>
              <w:t>40+ Miles</w:t>
            </w:r>
          </w:p>
        </w:tc>
        <w:tc>
          <w:tcPr>
            <w:tcW w:w="1620" w:type="dxa"/>
            <w:tcBorders>
              <w:right w:val="single" w:color="231F20" w:sz="6" w:space="0"/>
            </w:tcBorders>
          </w:tcPr>
          <w:p>
            <w:pPr>
              <w:pStyle w:val="10"/>
              <w:spacing w:before="73"/>
              <w:ind w:left="0" w:leftChars="0" w:firstLine="0" w:firstLineChars="0"/>
              <w:rPr>
                <w:sz w:val="16"/>
              </w:rPr>
            </w:pPr>
          </w:p>
        </w:tc>
        <w:tc>
          <w:tcPr>
            <w:tcW w:w="3083" w:type="dxa"/>
            <w:tcBorders>
              <w:left w:val="single" w:color="231F20" w:sz="6" w:space="0"/>
            </w:tcBorders>
          </w:tcPr>
          <w:p>
            <w:pPr>
              <w:pStyle w:val="10"/>
              <w:spacing w:before="73"/>
              <w:ind w:left="205"/>
              <w:rPr>
                <w:sz w:val="16"/>
              </w:rPr>
            </w:pPr>
            <w:r>
              <w:rPr>
                <w:color w:val="231F20"/>
                <w:sz w:val="16"/>
              </w:rPr>
              <w:t>Velo</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620" w:type="dxa"/>
            <w:tcBorders>
              <w:right w:val="single" w:color="231F20" w:sz="6" w:space="0"/>
            </w:tcBorders>
          </w:tcPr>
          <w:p>
            <w:pPr>
              <w:pStyle w:val="10"/>
              <w:spacing w:before="71"/>
              <w:ind w:left="0" w:leftChars="0" w:firstLine="0" w:firstLineChars="0"/>
              <w:rPr>
                <w:sz w:val="16"/>
              </w:rPr>
            </w:pPr>
          </w:p>
        </w:tc>
        <w:tc>
          <w:tcPr>
            <w:tcW w:w="3883" w:type="dxa"/>
            <w:tcBorders>
              <w:left w:val="single" w:color="231F20" w:sz="6" w:space="0"/>
            </w:tcBorders>
          </w:tcPr>
          <w:p>
            <w:pPr>
              <w:pStyle w:val="10"/>
              <w:spacing w:before="72"/>
              <w:ind w:left="185"/>
              <w:rPr>
                <w:sz w:val="16"/>
              </w:rPr>
            </w:pPr>
            <w:r>
              <w:rPr>
                <w:color w:val="231F20"/>
                <w:sz w:val="16"/>
              </w:rPr>
              <w:t>Intelligent 5 Level Pedal Assist</w:t>
            </w:r>
          </w:p>
        </w:tc>
        <w:tc>
          <w:tcPr>
            <w:tcW w:w="1620" w:type="dxa"/>
            <w:tcBorders>
              <w:right w:val="single" w:color="231F20" w:sz="6" w:space="0"/>
            </w:tcBorders>
          </w:tcPr>
          <w:p>
            <w:pPr>
              <w:pStyle w:val="10"/>
              <w:spacing w:before="71"/>
              <w:ind w:left="0" w:leftChars="0" w:firstLine="0" w:firstLineChars="0"/>
              <w:rPr>
                <w:sz w:val="16"/>
              </w:rPr>
            </w:pPr>
          </w:p>
        </w:tc>
        <w:tc>
          <w:tcPr>
            <w:tcW w:w="3083" w:type="dxa"/>
            <w:tcBorders>
              <w:left w:val="single" w:color="231F20" w:sz="6" w:space="0"/>
            </w:tcBorders>
          </w:tcPr>
          <w:p>
            <w:pPr>
              <w:pStyle w:val="10"/>
              <w:spacing w:before="72"/>
              <w:ind w:left="205"/>
              <w:rPr>
                <w:sz w:val="16"/>
              </w:rPr>
            </w:pPr>
            <w:r>
              <w:rPr>
                <w:color w:val="231F20"/>
                <w:sz w:val="16"/>
              </w:rPr>
              <w:t>Shimano-Tourney-ysp</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1620" w:type="dxa"/>
            <w:tcBorders>
              <w:bottom w:val="single" w:color="231F20" w:sz="6" w:space="0"/>
              <w:right w:val="single" w:color="231F20" w:sz="6" w:space="0"/>
            </w:tcBorders>
          </w:tcPr>
          <w:p>
            <w:pPr>
              <w:pStyle w:val="10"/>
              <w:spacing w:before="70"/>
              <w:ind w:left="0" w:leftChars="0" w:firstLine="0" w:firstLineChars="0"/>
              <w:rPr>
                <w:sz w:val="16"/>
              </w:rPr>
            </w:pPr>
          </w:p>
        </w:tc>
        <w:tc>
          <w:tcPr>
            <w:tcW w:w="3883" w:type="dxa"/>
            <w:tcBorders>
              <w:left w:val="single" w:color="231F20" w:sz="6" w:space="0"/>
              <w:bottom w:val="single" w:color="231F20" w:sz="6" w:space="0"/>
            </w:tcBorders>
          </w:tcPr>
          <w:p>
            <w:pPr>
              <w:pStyle w:val="10"/>
              <w:spacing w:before="70"/>
              <w:ind w:left="185"/>
              <w:rPr>
                <w:sz w:val="16"/>
              </w:rPr>
            </w:pPr>
            <w:r>
              <w:rPr>
                <w:color w:val="231F20"/>
                <w:sz w:val="16"/>
              </w:rPr>
              <w:t>Half Twist Throttle</w:t>
            </w:r>
          </w:p>
        </w:tc>
        <w:tc>
          <w:tcPr>
            <w:tcW w:w="1620" w:type="dxa"/>
            <w:tcBorders>
              <w:bottom w:val="single" w:color="231F20" w:sz="6" w:space="0"/>
              <w:right w:val="single" w:color="231F20" w:sz="6" w:space="0"/>
            </w:tcBorders>
          </w:tcPr>
          <w:p>
            <w:pPr>
              <w:pStyle w:val="10"/>
              <w:spacing w:before="70"/>
              <w:ind w:left="0" w:leftChars="0" w:firstLine="0" w:firstLineChars="0"/>
              <w:rPr>
                <w:sz w:val="16"/>
              </w:rPr>
            </w:pPr>
          </w:p>
        </w:tc>
        <w:tc>
          <w:tcPr>
            <w:tcW w:w="3083" w:type="dxa"/>
            <w:tcBorders>
              <w:left w:val="single" w:color="231F20" w:sz="6" w:space="0"/>
              <w:bottom w:val="single" w:color="231F20" w:sz="6" w:space="0"/>
            </w:tcBorders>
          </w:tcPr>
          <w:p>
            <w:pPr>
              <w:pStyle w:val="10"/>
              <w:spacing w:before="70"/>
              <w:ind w:left="205"/>
              <w:rPr>
                <w:sz w:val="16"/>
              </w:rPr>
            </w:pPr>
            <w:r>
              <w:rPr>
                <w:color w:val="231F20"/>
                <w:sz w:val="16"/>
              </w:rPr>
              <w:t>Kenda 20” x 4”</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Ex>
        <w:trPr>
          <w:trHeight w:val="370" w:hRule="atLeast"/>
        </w:trPr>
        <w:tc>
          <w:tcPr>
            <w:tcW w:w="1620" w:type="dxa"/>
            <w:tcBorders>
              <w:top w:val="single" w:color="231F20" w:sz="6" w:space="0"/>
              <w:right w:val="single" w:color="231F20" w:sz="6" w:space="0"/>
            </w:tcBorders>
          </w:tcPr>
          <w:p>
            <w:pPr>
              <w:pStyle w:val="10"/>
              <w:spacing w:before="66"/>
              <w:ind w:left="0" w:leftChars="0" w:firstLine="0" w:firstLineChars="0"/>
              <w:rPr>
                <w:sz w:val="16"/>
              </w:rPr>
            </w:pPr>
          </w:p>
        </w:tc>
        <w:tc>
          <w:tcPr>
            <w:tcW w:w="3883" w:type="dxa"/>
            <w:tcBorders>
              <w:top w:val="single" w:color="231F20" w:sz="6" w:space="0"/>
              <w:left w:val="single" w:color="231F20" w:sz="6" w:space="0"/>
            </w:tcBorders>
          </w:tcPr>
          <w:p>
            <w:pPr>
              <w:pStyle w:val="10"/>
              <w:spacing w:before="66"/>
              <w:ind w:left="185"/>
              <w:rPr>
                <w:sz w:val="16"/>
              </w:rPr>
            </w:pPr>
            <w:r>
              <w:rPr>
                <w:color w:val="231F20"/>
                <w:sz w:val="16"/>
              </w:rPr>
              <w:t>6~7 Hours</w:t>
            </w:r>
          </w:p>
        </w:tc>
        <w:tc>
          <w:tcPr>
            <w:tcW w:w="1620" w:type="dxa"/>
            <w:tcBorders>
              <w:top w:val="single" w:color="231F20" w:sz="6" w:space="0"/>
              <w:right w:val="single" w:color="231F20" w:sz="6" w:space="0"/>
            </w:tcBorders>
          </w:tcPr>
          <w:p>
            <w:pPr>
              <w:pStyle w:val="10"/>
              <w:spacing w:before="66"/>
              <w:rPr>
                <w:sz w:val="16"/>
              </w:rPr>
            </w:pPr>
          </w:p>
        </w:tc>
        <w:tc>
          <w:tcPr>
            <w:tcW w:w="3083" w:type="dxa"/>
            <w:tcBorders>
              <w:top w:val="single" w:color="231F20" w:sz="6" w:space="0"/>
              <w:left w:val="single" w:color="231F20" w:sz="6" w:space="0"/>
            </w:tcBorders>
          </w:tcPr>
          <w:p>
            <w:pPr>
              <w:pStyle w:val="10"/>
              <w:spacing w:before="66"/>
              <w:ind w:left="205"/>
              <w:rPr>
                <w:sz w:val="16"/>
              </w:rPr>
            </w:pPr>
            <w:r>
              <w:rPr>
                <w:color w:val="231F20"/>
                <w:sz w:val="16"/>
              </w:rPr>
              <w:t>92 Ibs</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71" w:hRule="atLeast"/>
        </w:trPr>
        <w:tc>
          <w:tcPr>
            <w:tcW w:w="1620" w:type="dxa"/>
            <w:tcBorders>
              <w:right w:val="single" w:color="231F20" w:sz="6" w:space="0"/>
            </w:tcBorders>
          </w:tcPr>
          <w:p>
            <w:pPr>
              <w:pStyle w:val="10"/>
              <w:spacing w:before="110" w:line="180" w:lineRule="auto"/>
              <w:ind w:left="0" w:leftChars="0" w:right="26" w:firstLine="0" w:firstLineChars="0"/>
              <w:rPr>
                <w:sz w:val="16"/>
              </w:rPr>
            </w:pPr>
          </w:p>
        </w:tc>
        <w:tc>
          <w:tcPr>
            <w:tcW w:w="3883" w:type="dxa"/>
            <w:tcBorders>
              <w:left w:val="single" w:color="231F20" w:sz="6" w:space="0"/>
            </w:tcBorders>
          </w:tcPr>
          <w:p>
            <w:pPr>
              <w:pStyle w:val="10"/>
              <w:spacing w:before="165"/>
              <w:ind w:left="185"/>
              <w:rPr>
                <w:sz w:val="16"/>
              </w:rPr>
            </w:pPr>
            <w:r>
              <w:rPr>
                <w:color w:val="231F20"/>
                <w:sz w:val="16"/>
              </w:rPr>
              <w:t>5.2” ~ 6.4”</w:t>
            </w:r>
          </w:p>
        </w:tc>
        <w:tc>
          <w:tcPr>
            <w:tcW w:w="1620" w:type="dxa"/>
            <w:tcBorders>
              <w:right w:val="single" w:color="231F20" w:sz="6" w:space="0"/>
            </w:tcBorders>
          </w:tcPr>
          <w:p>
            <w:pPr>
              <w:pStyle w:val="10"/>
              <w:spacing w:before="110" w:line="180" w:lineRule="auto"/>
              <w:ind w:left="184"/>
              <w:rPr>
                <w:sz w:val="16"/>
              </w:rPr>
            </w:pPr>
          </w:p>
        </w:tc>
        <w:tc>
          <w:tcPr>
            <w:tcW w:w="3083" w:type="dxa"/>
            <w:tcBorders>
              <w:left w:val="single" w:color="231F20" w:sz="6" w:space="0"/>
            </w:tcBorders>
          </w:tcPr>
          <w:p>
            <w:pPr>
              <w:pStyle w:val="10"/>
              <w:spacing w:before="165"/>
              <w:ind w:left="205"/>
              <w:rPr>
                <w:sz w:val="16"/>
              </w:rPr>
            </w:pPr>
            <w:r>
              <w:rPr>
                <w:color w:val="231F20"/>
                <w:sz w:val="16"/>
              </w:rPr>
              <w:t>330 Ibs</w:t>
            </w:r>
          </w:p>
        </w:tc>
      </w:tr>
    </w:tbl>
    <w:p>
      <w:pPr>
        <w:spacing w:after="0"/>
        <w:rPr>
          <w:sz w:val="16"/>
        </w:rPr>
        <w:sectPr>
          <w:pgSz w:w="11910" w:h="8510" w:orient="landscape"/>
          <w:pgMar w:top="760" w:right="640" w:bottom="500" w:left="660" w:header="0" w:footer="305" w:gutter="0"/>
          <w:cols w:space="720" w:num="1"/>
        </w:sectPr>
      </w:pPr>
    </w:p>
    <w:p>
      <w:pPr>
        <w:pStyle w:val="5"/>
        <w:ind w:left="1895"/>
        <w:rPr>
          <w:rFonts w:ascii="Arial"/>
          <w:sz w:val="20"/>
        </w:rPr>
      </w:pPr>
      <w:r>
        <w:rPr>
          <w:rFonts w:ascii="Arial"/>
          <w:sz w:val="20"/>
        </w:rPr>
        <w:pict>
          <v:group id="_x0000_s1057" o:spid="_x0000_s1057" o:spt="203" style="height:103.75pt;width:302.35pt;" coordsize="6047,2075">
            <o:lock v:ext="edit"/>
            <v:shape id="_x0000_s1058" o:spid="_x0000_s1058" o:spt="75" type="#_x0000_t75" style="position:absolute;left:13;top:501;height:1198;width:6034;" filled="f" stroked="f" coordsize="21600,21600">
              <v:path/>
              <v:fill on="f" focussize="0,0"/>
              <v:stroke on="f"/>
              <v:imagedata r:id="rId38" o:title=""/>
              <o:lock v:ext="edit" aspectratio="t"/>
            </v:shape>
            <v:line id="_x0000_s1059" o:spid="_x0000_s1059" o:spt="20" style="position:absolute;left:3152;top:303;height:681;width:0;" stroked="t" coordsize="21600,21600">
              <v:path arrowok="t"/>
              <v:fill focussize="0,0"/>
              <v:stroke weight="0.5pt" color="#231F20"/>
              <v:imagedata o:title=""/>
              <o:lock v:ext="edit"/>
            </v:line>
            <v:line id="_x0000_s1060" o:spid="_x0000_s1060" o:spt="20" style="position:absolute;left:5386;top:383;height:384;width:0;" stroked="t" coordsize="21600,21600">
              <v:path arrowok="t"/>
              <v:fill focussize="0,0"/>
              <v:stroke weight="0.5pt" color="#231F20"/>
              <v:imagedata o:title=""/>
              <o:lock v:ext="edit"/>
            </v:line>
            <v:line id="_x0000_s1061" o:spid="_x0000_s1061" o:spt="20" style="position:absolute;left:247;top:1425;flip:y;height:470;width:0;" stroked="t" coordsize="21600,21600">
              <v:path arrowok="t"/>
              <v:fill focussize="0,0"/>
              <v:stroke weight="0.5pt" color="#231F20"/>
              <v:imagedata o:title=""/>
              <o:lock v:ext="edit"/>
            </v:line>
            <v:line id="_x0000_s1062" o:spid="_x0000_s1062" o:spt="20" style="position:absolute;left:1527;top:303;height:750;width:0;" stroked="t" coordsize="21600,21600">
              <v:path arrowok="t"/>
              <v:fill focussize="0,0"/>
              <v:stroke weight="0.5pt" color="#231F20"/>
              <v:imagedata o:title=""/>
              <o:lock v:ext="edit"/>
            </v:line>
            <v:line id="_x0000_s1063" o:spid="_x0000_s1063" o:spt="20" style="position:absolute;left:1423;top:1026;height:827;width:0;" stroked="t" coordsize="21600,21600">
              <v:path arrowok="t"/>
              <v:fill focussize="0,0"/>
              <v:stroke weight="0.5pt" color="#231F20"/>
              <v:imagedata o:title=""/>
              <o:lock v:ext="edit"/>
            </v:line>
            <v:line id="_x0000_s1064" o:spid="_x0000_s1064" o:spt="20" style="position:absolute;left:4275;top:241;height:359;width:0;" stroked="t" coordsize="21600,21600">
              <v:path arrowok="t"/>
              <v:fill focussize="0,0"/>
              <v:stroke weight="0.5pt" color="#231F20"/>
              <v:imagedata o:title=""/>
              <o:lock v:ext="edit"/>
            </v:line>
            <v:line id="_x0000_s1065" o:spid="_x0000_s1065" o:spt="20" style="position:absolute;left:4870;top:1234;flip:y;height:596;width:0;" stroked="t" coordsize="21600,21600">
              <v:path arrowok="t"/>
              <v:fill focussize="0,0"/>
              <v:stroke weight="0.5pt" color="#231F20"/>
              <v:imagedata o:title=""/>
              <o:lock v:ext="edit"/>
            </v:line>
            <v:shape id="_x0000_s1066" o:spid="_x0000_s1066" o:spt="202" type="#_x0000_t202" style="position:absolute;left:1000;top:92;height:213;width:1013;" filled="f" stroked="f" coordsize="21600,21600">
              <v:path/>
              <v:fill on="f" focussize="0,0"/>
              <v:stroke on="f" joinstyle="miter"/>
              <v:imagedata o:title=""/>
              <o:lock v:ext="edit"/>
              <v:textbox inset="0mm,0mm,0mm,0mm">
                <w:txbxContent>
                  <w:p>
                    <w:pPr>
                      <w:spacing w:before="0"/>
                      <w:ind w:left="0" w:right="0" w:firstLine="0"/>
                      <w:jc w:val="left"/>
                      <w:rPr>
                        <w:sz w:val="16"/>
                      </w:rPr>
                    </w:pPr>
                    <w:r>
                      <w:rPr>
                        <w:color w:val="231F20"/>
                        <w:sz w:val="16"/>
                      </w:rPr>
                      <w:t>On/Off Switch</w:t>
                    </w:r>
                  </w:p>
                </w:txbxContent>
              </v:textbox>
            </v:shape>
            <v:shape id="_x0000_s1067" o:spid="_x0000_s1067" o:spt="202" type="#_x0000_t202" style="position:absolute;left:2758;top:92;height:213;width:856;" filled="f" stroked="f" coordsize="21600,21600">
              <v:path/>
              <v:fill on="f" focussize="0,0"/>
              <v:stroke on="f" joinstyle="miter"/>
              <v:imagedata o:title=""/>
              <o:lock v:ext="edit"/>
              <v:textbox inset="0mm,0mm,0mm,0mm">
                <w:txbxContent>
                  <w:p>
                    <w:pPr>
                      <w:spacing w:before="0"/>
                      <w:ind w:left="0" w:right="0" w:firstLine="0"/>
                      <w:jc w:val="left"/>
                      <w:rPr>
                        <w:sz w:val="16"/>
                      </w:rPr>
                    </w:pPr>
                    <w:r>
                      <w:rPr>
                        <w:color w:val="231F20"/>
                        <w:sz w:val="16"/>
                      </w:rPr>
                      <w:t>LCD Display</w:t>
                    </w:r>
                  </w:p>
                </w:txbxContent>
              </v:textbox>
            </v:shape>
            <v:shape id="_x0000_s1068" o:spid="_x0000_s1068" o:spt="202" type="#_x0000_t202" style="position:absolute;left:3834;top:0;height:213;width:1141;" filled="f" stroked="f" coordsize="21600,21600">
              <v:path/>
              <v:fill on="f" focussize="0,0"/>
              <v:stroke on="f" joinstyle="miter"/>
              <v:imagedata o:title=""/>
              <o:lock v:ext="edit"/>
              <v:textbox inset="0mm,0mm,0mm,0mm">
                <w:txbxContent>
                  <w:p>
                    <w:pPr>
                      <w:spacing w:before="0"/>
                      <w:ind w:left="0" w:right="0" w:firstLine="0"/>
                      <w:jc w:val="left"/>
                      <w:rPr>
                        <w:sz w:val="16"/>
                      </w:rPr>
                    </w:pPr>
                    <w:r>
                      <w:rPr>
                        <w:color w:val="231F20"/>
                        <w:sz w:val="16"/>
                      </w:rPr>
                      <w:t>Shimano Shifter</w:t>
                    </w:r>
                  </w:p>
                </w:txbxContent>
              </v:textbox>
            </v:shape>
            <v:shape id="_x0000_s1069" o:spid="_x0000_s1069" o:spt="202" type="#_x0000_t202" style="position:absolute;left:5191;top:151;height:213;width:409;" filled="f" stroked="f" coordsize="21600,21600">
              <v:path/>
              <v:fill on="f" focussize="0,0"/>
              <v:stroke on="f" joinstyle="miter"/>
              <v:imagedata o:title=""/>
              <o:lock v:ext="edit"/>
              <v:textbox inset="0mm,0mm,0mm,0mm">
                <w:txbxContent>
                  <w:p>
                    <w:pPr>
                      <w:spacing w:before="0"/>
                      <w:ind w:left="0" w:right="0" w:firstLine="0"/>
                      <w:jc w:val="left"/>
                      <w:rPr>
                        <w:sz w:val="16"/>
                      </w:rPr>
                    </w:pPr>
                    <w:r>
                      <w:rPr>
                        <w:color w:val="231F20"/>
                        <w:sz w:val="16"/>
                      </w:rPr>
                      <w:t>Brake</w:t>
                    </w:r>
                  </w:p>
                </w:txbxContent>
              </v:textbox>
            </v:shape>
            <v:shape id="_x0000_s1070" o:spid="_x0000_s1070" o:spt="202" type="#_x0000_t202" style="position:absolute;left:0;top:1854;height:220;width:2045;" filled="f" stroked="f" coordsize="21600,21600">
              <v:path/>
              <v:fill on="f" focussize="0,0"/>
              <v:stroke on="f" joinstyle="miter"/>
              <v:imagedata o:title=""/>
              <o:lock v:ext="edit"/>
              <v:textbox inset="0mm,0mm,0mm,0mm">
                <w:txbxContent>
                  <w:p>
                    <w:pPr>
                      <w:tabs>
                        <w:tab w:val="left" w:pos="860"/>
                      </w:tabs>
                      <w:spacing w:before="0" w:line="220" w:lineRule="exact"/>
                      <w:ind w:left="0" w:right="0" w:firstLine="0"/>
                      <w:jc w:val="left"/>
                      <w:rPr>
                        <w:sz w:val="16"/>
                      </w:rPr>
                    </w:pPr>
                    <w:r>
                      <w:rPr>
                        <w:color w:val="231F20"/>
                        <w:sz w:val="16"/>
                      </w:rPr>
                      <w:t>Handle</w:t>
                    </w:r>
                    <w:r>
                      <w:rPr>
                        <w:color w:val="231F20"/>
                        <w:sz w:val="16"/>
                      </w:rPr>
                      <w:tab/>
                    </w:r>
                    <w:r>
                      <w:rPr>
                        <w:color w:val="231F20"/>
                        <w:position w:val="1"/>
                        <w:sz w:val="16"/>
                      </w:rPr>
                      <w:t>LED Light</w:t>
                    </w:r>
                    <w:r>
                      <w:rPr>
                        <w:color w:val="231F20"/>
                        <w:spacing w:val="-5"/>
                        <w:position w:val="1"/>
                        <w:sz w:val="16"/>
                      </w:rPr>
                      <w:t xml:space="preserve"> </w:t>
                    </w:r>
                    <w:r>
                      <w:rPr>
                        <w:color w:val="231F20"/>
                        <w:position w:val="1"/>
                        <w:sz w:val="16"/>
                      </w:rPr>
                      <w:t>Switch</w:t>
                    </w:r>
                  </w:p>
                </w:txbxContent>
              </v:textbox>
            </v:shape>
            <v:shape id="_x0000_s1071" o:spid="_x0000_s1071" o:spt="202" type="#_x0000_t202" style="position:absolute;left:4592;top:1807;height:213;width:573;" filled="f" stroked="f" coordsize="21600,21600">
              <v:path/>
              <v:fill on="f" focussize="0,0"/>
              <v:stroke on="f" joinstyle="miter"/>
              <v:imagedata o:title=""/>
              <o:lock v:ext="edit"/>
              <v:textbox inset="0mm,0mm,0mm,0mm">
                <w:txbxContent>
                  <w:p>
                    <w:pPr>
                      <w:spacing w:before="0"/>
                      <w:ind w:left="0" w:right="0" w:firstLine="0"/>
                      <w:jc w:val="left"/>
                      <w:rPr>
                        <w:sz w:val="16"/>
                      </w:rPr>
                    </w:pPr>
                    <w:r>
                      <w:rPr>
                        <w:color w:val="231F20"/>
                        <w:sz w:val="16"/>
                      </w:rPr>
                      <w:t>Throttle</w:t>
                    </w:r>
                  </w:p>
                </w:txbxContent>
              </v:textbox>
            </v:shape>
            <w10:wrap type="none"/>
            <w10:anchorlock/>
          </v:group>
        </w:pict>
      </w:r>
    </w:p>
    <w:p>
      <w:pPr>
        <w:pStyle w:val="5"/>
        <w:rPr>
          <w:rFonts w:ascii="Arial"/>
          <w:b/>
          <w:sz w:val="20"/>
        </w:rPr>
      </w:pPr>
    </w:p>
    <w:p>
      <w:pPr>
        <w:pStyle w:val="5"/>
        <w:rPr>
          <w:rFonts w:ascii="Arial"/>
          <w:b/>
          <w:sz w:val="20"/>
        </w:rPr>
      </w:pPr>
      <w:r>
        <w:pict>
          <v:group id="_x0000_s1072" o:spid="_x0000_s1072" o:spt="203" style="position:absolute;left:0pt;margin-left:114.75pt;margin-top:11.35pt;height:232.65pt;width:360.7pt;mso-position-horizontal-relative:page;z-index:-251628544;mso-width-relative:page;mso-height-relative:page;" coordorigin="2296,-472" coordsize="7214,4653">
            <o:lock v:ext="edit" aspectratio="f"/>
            <v:shape id="_x0000_s1073" o:spid="_x0000_s1073" o:spt="75" alt="C:\Users\HIMIWAY\Desktop\图片1.png图片1" type="#_x0000_t75" style="position:absolute;left:2296;top:-472;height:4653;width:7214;" filled="f" o:preferrelative="t" stroked="f" coordsize="21600,21600">
              <v:path/>
              <v:fill on="f" focussize="0,0"/>
              <v:stroke on="f"/>
              <v:imagedata r:id="rId39" o:title="图片1"/>
              <o:lock v:ext="edit" aspectratio="t"/>
            </v:shape>
            <v:line id="_x0000_s1074" o:spid="_x0000_s1074" o:spt="20" style="position:absolute;left:4526;top:317;height:261;width:0;" filled="f" stroked="t" coordsize="21600,21600">
              <v:path arrowok="t"/>
              <v:fill on="f" focussize="0,0"/>
              <v:stroke weight="0.5pt" color="#231F20"/>
              <v:imagedata o:title=""/>
              <o:lock v:ext="edit" aspectratio="f"/>
            </v:line>
            <v:line id="_x0000_s1075" o:spid="_x0000_s1075" o:spt="20" style="position:absolute;left:6025;top:2213;height:918;width:0;" filled="f" stroked="t" coordsize="21600,21600">
              <v:path arrowok="t"/>
              <v:fill on="f" focussize="0,0"/>
              <v:stroke weight="0.5pt" color="#231F20"/>
              <v:imagedata o:title=""/>
              <o:lock v:ext="edit" aspectratio="f"/>
            </v:line>
            <v:line id="_x0000_s1076" o:spid="_x0000_s1076" o:spt="20" style="position:absolute;left:7896;top:986;flip:x;height:0;width:413;" filled="f" stroked="t" coordsize="21600,21600">
              <v:path arrowok="t"/>
              <v:fill on="f" focussize="0,0"/>
              <v:stroke weight="0.5pt" color="#231F20"/>
              <v:imagedata o:title=""/>
              <o:lock v:ext="edit" aspectratio="f"/>
            </v:line>
            <v:line id="_x0000_s1077" o:spid="_x0000_s1077" o:spt="20" style="position:absolute;left:7356;top:1569;flip:x;height:0;width:1948;" filled="f" stroked="t" coordsize="21600,21600">
              <v:path arrowok="t"/>
              <v:fill on="f" focussize="0,0"/>
              <v:stroke weight="0.5pt" color="#231F20"/>
              <v:imagedata o:title=""/>
              <o:lock v:ext="edit" aspectratio="f"/>
            </v:line>
            <v:line id="_x0000_s1078" o:spid="_x0000_s1078" o:spt="20" style="position:absolute;left:8025;top:2312;flip:x;height:0;width:1252;" filled="f" stroked="t" coordsize="21600,21600">
              <v:path arrowok="t"/>
              <v:fill on="f" focussize="0,0"/>
              <v:stroke weight="0.5pt" color="#231F20"/>
              <v:imagedata o:title=""/>
              <o:lock v:ext="edit" aspectratio="f"/>
            </v:line>
            <v:line id="_x0000_s1079" o:spid="_x0000_s1079" o:spt="20" style="position:absolute;left:2480;top:2553;flip:x;height:0;width:413;" filled="f" stroked="t" coordsize="21600,21600">
              <v:path arrowok="t"/>
              <v:fill on="f" focussize="0,0"/>
              <v:stroke weight="0.5pt" color="#231F20"/>
              <v:imagedata o:title=""/>
              <o:lock v:ext="edit" aspectratio="f"/>
            </v:line>
            <v:line id="_x0000_s1080" o:spid="_x0000_s1080" o:spt="20" style="position:absolute;left:3109;top:1202;flip:x;height:0;width:1045;" filled="f" stroked="t" coordsize="21600,21600">
              <v:path arrowok="t"/>
              <v:fill on="f" focussize="0,0"/>
              <v:stroke weight="0.5pt" color="#231F20"/>
              <v:imagedata o:title=""/>
              <o:lock v:ext="edit" aspectratio="f"/>
            </v:line>
            <v:line id="_x0000_s1081" o:spid="_x0000_s1081" o:spt="20" style="position:absolute;left:2475;top:2268;flip:x;height:0;width:1125;" filled="f" stroked="t" coordsize="21600,21600">
              <v:path arrowok="t"/>
              <v:fill on="f" focussize="0,0"/>
              <v:stroke weight="0.5pt" color="#231F20"/>
              <v:imagedata o:title=""/>
              <o:lock v:ext="edit" aspectratio="f"/>
            </v:line>
            <v:line id="_x0000_s1082" o:spid="_x0000_s1082" o:spt="20" style="position:absolute;left:2510;top:785;flip:x;height:0;width:599;" filled="f" stroked="t" coordsize="21600,21600">
              <v:path arrowok="t"/>
              <v:fill on="f" focussize="0,0"/>
              <v:stroke weight="0.5pt" color="#231F20"/>
              <v:imagedata o:title=""/>
              <o:lock v:ext="edit" aspectratio="f"/>
            </v:line>
            <v:line id="_x0000_s1083" o:spid="_x0000_s1083" o:spt="20" style="position:absolute;left:2483;top:2915;flip:x;height:0;width:1401;" filled="f" stroked="t" coordsize="21600,21600">
              <v:path arrowok="t"/>
              <v:fill on="f" focussize="0,0"/>
              <v:stroke weight="0.5pt" color="#231F20"/>
              <v:imagedata o:title=""/>
              <o:lock v:ext="edit" aspectratio="f"/>
            </v:line>
            <v:line id="_x0000_s1084" o:spid="_x0000_s1084" o:spt="20" style="position:absolute;left:5498;top:317;height:1622;width:0;" filled="f" stroked="t" coordsize="21600,21600">
              <v:path arrowok="t"/>
              <v:fill on="f" focussize="0,0"/>
              <v:stroke weight="0.5pt" color="#231F20"/>
              <v:imagedata o:title=""/>
              <o:lock v:ext="edit" aspectratio="f"/>
            </v:line>
            <v:line id="_x0000_s1085" o:spid="_x0000_s1085" o:spt="20" style="position:absolute;left:6185;top:317;height:885;width:0;" filled="f" stroked="t" coordsize="21600,21600">
              <v:path arrowok="t"/>
              <v:fill on="f" focussize="0,0"/>
              <v:stroke weight="0.5pt" color="#231F20"/>
              <v:imagedata o:title=""/>
              <o:lock v:ext="edit" aspectratio="f"/>
            </v:line>
            <v:line id="_x0000_s1086" o:spid="_x0000_s1086" o:spt="20" style="position:absolute;left:4980;top:1869;height:1262;width:0;" filled="f" stroked="t" coordsize="21600,21600">
              <v:path arrowok="t"/>
              <v:fill on="f" focussize="0,0"/>
              <v:stroke weight="0.5pt" color="#231F20"/>
              <v:imagedata o:title=""/>
              <o:lock v:ext="edit" aspectratio="f"/>
            </v:line>
          </v:group>
        </w:pict>
      </w:r>
    </w:p>
    <w:p>
      <w:pPr>
        <w:pStyle w:val="5"/>
        <w:rPr>
          <w:rFonts w:ascii="Arial"/>
          <w:b/>
          <w:sz w:val="20"/>
        </w:rPr>
      </w:pPr>
    </w:p>
    <w:p>
      <w:pPr>
        <w:pStyle w:val="5"/>
        <w:spacing w:before="7"/>
        <w:rPr>
          <w:rFonts w:ascii="Arial"/>
          <w:b/>
          <w:sz w:val="20"/>
        </w:rPr>
      </w:pPr>
    </w:p>
    <w:p>
      <w:pPr>
        <w:spacing w:after="0"/>
        <w:rPr>
          <w:rFonts w:ascii="Arial"/>
          <w:sz w:val="20"/>
        </w:rPr>
        <w:sectPr>
          <w:pgSz w:w="11910" w:h="8510" w:orient="landscape"/>
          <w:pgMar w:top="660" w:right="640" w:bottom="520" w:left="660" w:header="0" w:footer="305" w:gutter="0"/>
          <w:cols w:space="720" w:num="1"/>
        </w:sectPr>
      </w:pPr>
    </w:p>
    <w:p>
      <w:pPr>
        <w:pStyle w:val="5"/>
        <w:spacing w:before="100"/>
        <w:jc w:val="right"/>
      </w:pPr>
      <w:r>
        <w:rPr>
          <w:color w:val="231F20"/>
        </w:rPr>
        <w:t>Saddle</w:t>
      </w:r>
    </w:p>
    <w:p>
      <w:pPr>
        <w:pStyle w:val="5"/>
        <w:spacing w:before="100"/>
        <w:ind w:left="472"/>
      </w:pPr>
      <w:r>
        <w:br w:type="column"/>
      </w:r>
      <w:r>
        <w:rPr>
          <w:color w:val="231F20"/>
        </w:rPr>
        <w:t>Frame</w:t>
      </w:r>
    </w:p>
    <w:p>
      <w:pPr>
        <w:pStyle w:val="5"/>
        <w:spacing w:before="100"/>
        <w:ind w:left="180"/>
      </w:pPr>
      <w:r>
        <w:br w:type="column"/>
      </w:r>
      <w:r>
        <w:rPr>
          <w:color w:val="231F20"/>
        </w:rPr>
        <w:t>Battery</w:t>
      </w:r>
    </w:p>
    <w:p>
      <w:pPr>
        <w:spacing w:after="0"/>
        <w:sectPr>
          <w:type w:val="continuous"/>
          <w:pgSz w:w="11910" w:h="8510" w:orient="landscape"/>
          <w:pgMar w:top="500" w:right="640" w:bottom="0" w:left="660" w:header="720" w:footer="720" w:gutter="0"/>
          <w:cols w:equalWidth="0" w:num="3">
            <w:col w:w="4107" w:space="40"/>
            <w:col w:w="909" w:space="39"/>
            <w:col w:w="5515"/>
          </w:cols>
        </w:sectPr>
      </w:pPr>
    </w:p>
    <w:p>
      <w:pPr>
        <w:pStyle w:val="5"/>
        <w:rPr>
          <w:sz w:val="19"/>
        </w:rPr>
      </w:pPr>
    </w:p>
    <w:p>
      <w:pPr>
        <w:spacing w:after="0"/>
        <w:rPr>
          <w:sz w:val="19"/>
        </w:rPr>
        <w:sectPr>
          <w:type w:val="continuous"/>
          <w:pgSz w:w="11910" w:h="8510" w:orient="landscape"/>
          <w:pgMar w:top="500" w:right="640" w:bottom="0" w:left="660" w:header="720" w:footer="720" w:gutter="0"/>
          <w:cols w:space="720" w:num="1"/>
        </w:sectPr>
      </w:pPr>
    </w:p>
    <w:p>
      <w:pPr>
        <w:pStyle w:val="5"/>
        <w:spacing w:before="101"/>
        <w:ind w:left="757"/>
      </w:pPr>
      <w:r>
        <w:rPr>
          <w:color w:val="231F20"/>
        </w:rPr>
        <w:t>LED Rear Light</w:t>
      </w:r>
    </w:p>
    <w:p>
      <w:pPr>
        <w:pStyle w:val="5"/>
        <w:spacing w:before="1"/>
        <w:rPr>
          <w:sz w:val="14"/>
        </w:rPr>
      </w:pPr>
    </w:p>
    <w:p>
      <w:pPr>
        <w:pStyle w:val="5"/>
        <w:ind w:left="757"/>
      </w:pPr>
      <w:r>
        <w:rPr>
          <w:color w:val="231F20"/>
        </w:rPr>
        <w:t>Rear Shock Absorption</w:t>
      </w:r>
    </w:p>
    <w:p>
      <w:pPr>
        <w:pStyle w:val="5"/>
        <w:spacing w:before="3"/>
        <w:rPr>
          <w:sz w:val="21"/>
        </w:rPr>
      </w:pPr>
      <w:r>
        <w:br w:type="column"/>
      </w:r>
    </w:p>
    <w:p>
      <w:pPr>
        <w:pStyle w:val="5"/>
        <w:ind w:left="757"/>
      </w:pPr>
      <w:r>
        <w:rPr>
          <w:color w:val="231F20"/>
        </w:rPr>
        <w:t>LED Head Light</w:t>
      </w:r>
    </w:p>
    <w:p>
      <w:pPr>
        <w:pStyle w:val="5"/>
        <w:spacing w:before="5"/>
        <w:rPr>
          <w:sz w:val="28"/>
        </w:rPr>
      </w:pPr>
    </w:p>
    <w:p>
      <w:pPr>
        <w:pStyle w:val="5"/>
        <w:spacing w:before="1"/>
        <w:ind w:left="1821"/>
      </w:pPr>
      <w:r>
        <w:rPr>
          <w:color w:val="231F20"/>
        </w:rPr>
        <w:t>Front Fork</w:t>
      </w:r>
    </w:p>
    <w:p>
      <w:pPr>
        <w:spacing w:after="0"/>
        <w:sectPr>
          <w:type w:val="continuous"/>
          <w:pgSz w:w="11910" w:h="8510" w:orient="landscape"/>
          <w:pgMar w:top="500" w:right="640" w:bottom="0" w:left="660" w:header="720" w:footer="720" w:gutter="0"/>
          <w:cols w:equalWidth="0" w:num="2">
            <w:col w:w="2406" w:space="4547"/>
            <w:col w:w="3657"/>
          </w:cols>
        </w:sectPr>
      </w:pPr>
    </w:p>
    <w:p>
      <w:pPr>
        <w:pStyle w:val="5"/>
        <w:spacing w:before="5"/>
        <w:rPr>
          <w:sz w:val="29"/>
        </w:rPr>
      </w:pPr>
    </w:p>
    <w:p>
      <w:pPr>
        <w:spacing w:after="0"/>
        <w:rPr>
          <w:sz w:val="29"/>
        </w:rPr>
        <w:sectPr>
          <w:type w:val="continuous"/>
          <w:pgSz w:w="11910" w:h="8510" w:orient="landscape"/>
          <w:pgMar w:top="500" w:right="640" w:bottom="0" w:left="660" w:header="720" w:footer="720" w:gutter="0"/>
          <w:cols w:space="720" w:num="1"/>
        </w:sectPr>
      </w:pPr>
    </w:p>
    <w:p>
      <w:pPr>
        <w:pStyle w:val="5"/>
        <w:spacing w:before="101" w:line="309" w:lineRule="auto"/>
        <w:ind w:left="1451" w:right="38" w:hanging="134"/>
        <w:jc w:val="right"/>
      </w:pPr>
      <w:r>
        <w:rPr>
          <w:color w:val="231F20"/>
          <w:spacing w:val="-1"/>
        </w:rPr>
        <w:t>Motor Tire</w:t>
      </w:r>
    </w:p>
    <w:p>
      <w:pPr>
        <w:pStyle w:val="5"/>
        <w:spacing w:before="102"/>
        <w:ind w:right="49"/>
        <w:jc w:val="right"/>
      </w:pPr>
      <w:r>
        <w:rPr>
          <w:color w:val="231F20"/>
        </w:rPr>
        <w:t>Rear</w:t>
      </w:r>
      <w:r>
        <w:rPr>
          <w:color w:val="231F20"/>
          <w:spacing w:val="-15"/>
        </w:rPr>
        <w:t xml:space="preserve"> </w:t>
      </w:r>
      <w:r>
        <w:rPr>
          <w:color w:val="231F20"/>
        </w:rPr>
        <w:t>Derailleur</w:t>
      </w:r>
    </w:p>
    <w:p>
      <w:pPr>
        <w:pStyle w:val="5"/>
        <w:rPr>
          <w:sz w:val="20"/>
        </w:rPr>
      </w:pPr>
      <w:r>
        <w:br w:type="column"/>
      </w:r>
    </w:p>
    <w:p>
      <w:pPr>
        <w:pStyle w:val="5"/>
        <w:rPr>
          <w:sz w:val="20"/>
        </w:rPr>
      </w:pPr>
    </w:p>
    <w:p>
      <w:pPr>
        <w:pStyle w:val="5"/>
        <w:rPr>
          <w:sz w:val="20"/>
        </w:rPr>
      </w:pPr>
    </w:p>
    <w:p>
      <w:pPr>
        <w:pStyle w:val="5"/>
        <w:spacing w:before="8"/>
        <w:rPr>
          <w:sz w:val="20"/>
        </w:rPr>
      </w:pPr>
    </w:p>
    <w:p>
      <w:pPr>
        <w:pStyle w:val="5"/>
        <w:tabs>
          <w:tab w:val="left" w:pos="1927"/>
        </w:tabs>
        <w:ind w:left="712"/>
      </w:pPr>
      <w:r>
        <w:rPr>
          <w:color w:val="231F20"/>
        </w:rPr>
        <w:t>Controller</w:t>
      </w:r>
      <w:r>
        <w:rPr>
          <w:color w:val="231F20"/>
        </w:rPr>
        <w:tab/>
      </w:r>
      <w:r>
        <w:rPr>
          <w:color w:val="231F20"/>
        </w:rPr>
        <w:t>Pedal</w:t>
      </w:r>
    </w:p>
    <w:p>
      <w:pPr>
        <w:pStyle w:val="5"/>
        <w:spacing w:before="130"/>
        <w:ind w:left="712"/>
      </w:pPr>
      <w:r>
        <w:br w:type="column"/>
      </w:r>
      <w:r>
        <w:rPr>
          <w:color w:val="231F20"/>
        </w:rPr>
        <w:t>Front Brake</w:t>
      </w:r>
    </w:p>
    <w:p>
      <w:pPr>
        <w:spacing w:after="0"/>
        <w:sectPr>
          <w:type w:val="continuous"/>
          <w:pgSz w:w="11910" w:h="8510" w:orient="landscape"/>
          <w:pgMar w:top="500" w:right="640" w:bottom="0" w:left="660" w:header="720" w:footer="720" w:gutter="0"/>
          <w:cols w:equalWidth="0" w:num="3">
            <w:col w:w="1799" w:space="1460"/>
            <w:col w:w="2349" w:space="2426"/>
            <w:col w:w="2576"/>
          </w:cols>
        </w:sectPr>
      </w:pPr>
    </w:p>
    <w:p>
      <w:pPr>
        <w:pStyle w:val="5"/>
        <w:spacing w:before="7"/>
        <w:rPr>
          <w:sz w:val="9"/>
        </w:rPr>
      </w:pPr>
    </w:p>
    <w:p>
      <w:pPr>
        <w:spacing w:after="0"/>
        <w:rPr>
          <w:sz w:val="9"/>
        </w:rPr>
        <w:sectPr>
          <w:pgSz w:w="11910" w:h="8510" w:orient="landscape"/>
          <w:pgMar w:top="760" w:right="640" w:bottom="520" w:left="660" w:header="0" w:footer="305" w:gutter="0"/>
          <w:cols w:space="720" w:num="1"/>
        </w:sectPr>
      </w:pPr>
      <w:r>
        <w:pict>
          <v:group id="_x0000_s1087" o:spid="_x0000_s1087" o:spt="203" style="position:absolute;left:0pt;margin-left:133.85pt;margin-top:-5pt;height:297.4pt;width:360.7pt;mso-position-horizontal-relative:page;z-index:-251627520;mso-width-relative:page;mso-height-relative:page;" coordorigin="2677,-413" coordsize="7214,5948">
            <o:lock v:ext="edit" aspectratio="f"/>
            <v:shape id="_x0000_s1088" o:spid="_x0000_s1088" o:spt="75" alt="C:\Users\HIMIWAY\Desktop\图片1.png图片1" type="#_x0000_t75" style="position:absolute;left:2677;top:882;height:4653;width:7214;" filled="f" o:preferrelative="t" stroked="f" coordsize="21600,21600">
              <v:path/>
              <v:fill on="f" focussize="0,0"/>
              <v:stroke on="f"/>
              <v:imagedata r:id="rId39" o:title="图片1"/>
              <o:lock v:ext="edit" aspectratio="t"/>
            </v:shape>
            <v:shape id="_x0000_s1089" o:spid="_x0000_s1089" style="position:absolute;left:4545;top:-413;height:4240;width:2763;" fillcolor="#231F20" filled="t" stroked="f" coordorigin="4546,-412" coordsize="2763,4240" path="m5426,2837l4907,3248,4908,3328,4914,3508,4929,3708,4957,3808,5014,3828,5379,3828,5403,3808,5443,3768,5672,3728,5738,3708,5754,3668,5724,3628,5650,3588,5574,3588,5511,3568,5428,3528,5291,3488,5293,3448,5308,3408,5337,3348,5376,3308,5425,3248,5483,3188,5547,3128,5613,3071,5564,3028,5506,2968,5462,2908,5433,2868,5426,2837xm5974,2789l5924,2828,5768,2948,5691,3008,5617,3068,5613,3071,5631,3088,5704,3168,5780,3228,5856,3308,5928,3368,5992,3428,6046,3468,6085,3528,6108,3548,6143,3608,6184,3608,6259,3588,6395,3488,5974,2789xm5816,2528l5426,2837,5433,2868,5462,2908,5506,2968,5564,3028,5613,3071,5617,3068,5691,3008,5768,2948,5924,2828,5974,2789,5816,2528xm6095,-412l5801,-412,5661,-372,5575,-332,5527,-292,5502,-252,5483,-212,5471,-172,5485,-112,5521,-52,5577,-12,5570,28,5578,68,5595,88,5614,128,5616,148,5596,168,5568,188,5446,188,5420,208,5395,208,5352,248,5294,308,5222,368,5139,448,5048,528,4988,588,4933,668,4882,728,4835,808,4793,868,4755,948,4721,1028,4691,1088,4665,1148,4626,1228,4596,1308,4576,1368,4571,1448,4583,1508,4595,1588,4587,1648,4570,1708,4552,1808,4546,1888,4555,1988,4579,2068,4617,2108,4718,2168,4818,2208,4914,2248,5008,2288,5098,2308,5183,2328,5262,2348,5335,2368,5459,2368,5509,2388,5580,2388,5643,2408,5675,2408,5687,2428,5687,2448,5648,2488,5562,2568,5472,2688,5424,2828,5426,2837,5816,2528,6286,2528,6310,2508,6347,2468,6373,2428,6386,2408,6410,2308,6412,2248,6388,2208,6331,2168,6247,2128,6049,2048,5638,1868,5542,1808,5465,1768,5407,1728,5371,1688,5356,1648,5363,1628,5383,1608,5414,1568,5453,1528,5500,1488,5551,1428,5604,1348,5658,1288,5711,1208,5759,1128,5802,1028,5836,928,5861,828,7029,828,6991,808,6911,788,6832,748,6758,728,6691,688,6636,688,6573,668,6501,668,6422,648,6340,648,6258,628,6180,628,6108,588,6019,548,5966,488,5945,428,5952,368,5986,348,6032,348,6093,308,6138,268,6179,268,6217,248,6257,208,6286,188,6299,148,6298,108,6285,8,6311,-12,6295,-12,6265,-52,6247,-72,6263,-92,6309,-112,6353,-132,6383,-172,6388,-192,6364,-232,6323,-252,6223,-332,6189,-352,6148,-372,6095,-412xm6286,2528l5816,2528,5974,2789,6000,2768,6074,2708,6143,2648,6206,2588,6262,2548,6286,2528xm7237,1170l7205,1188,7149,1188,7142,1190,7192,1248,7237,1170xm7029,828l5861,828,5928,888,6003,948,6083,988,6167,1008,6335,1088,6416,1108,6491,1128,6558,1148,6615,1148,6660,1168,6691,1168,6895,1208,7076,1208,7142,1190,7088,1128,6988,1048,6946,1026,6865,1008,6796,988,6768,988,6729,968,6681,948,6577,908,6528,888,6485,868,6452,848,7068,848,7029,828xm6946,1026l6988,1048,7088,1128,7142,1190,7149,1188,7205,1188,7237,1170,7288,1082,7276,1048,7052,1048,6955,1028,6946,1026xm7288,1082l7237,1170,7241,1168,7273,1128,7289,1088,7288,1082xm7068,848l6495,848,6568,868,6834,968,6946,1026,6955,1028,7052,1048,7276,1048,7288,1082,7307,1048,7308,1028,7300,1008,7270,988,7203,928,7140,888,7068,848xm5542,168l5498,168,5475,188,5549,188,5542,168xe">
              <v:path arrowok="t"/>
              <v:fill on="t" color2="#FFFFFF" opacity="13107f" focussize="0,0"/>
              <v:stroke on="f"/>
              <v:imagedata o:title=""/>
              <o:lock v:ext="edit" aspectratio="f"/>
            </v:shape>
          </v:group>
        </w:pict>
      </w:r>
    </w:p>
    <w:p>
      <w:pPr>
        <w:pStyle w:val="5"/>
        <w:rPr>
          <w:sz w:val="18"/>
        </w:rPr>
      </w:pPr>
    </w:p>
    <w:p>
      <w:pPr>
        <w:pStyle w:val="5"/>
        <w:ind w:left="1171"/>
      </w:pPr>
      <w:r>
        <w:rPr>
          <w:color w:val="231F20"/>
        </w:rPr>
        <w:t>Maximum Load</w:t>
      </w:r>
      <w:r>
        <w:rPr>
          <w:color w:val="231F20"/>
          <w:spacing w:val="-8"/>
        </w:rPr>
        <w:t xml:space="preserve"> </w:t>
      </w:r>
      <w:r>
        <w:rPr>
          <w:color w:val="231F20"/>
        </w:rPr>
        <w:t>Capactiy</w:t>
      </w:r>
    </w:p>
    <w:p>
      <w:pPr>
        <w:pStyle w:val="4"/>
        <w:ind w:right="38"/>
        <w:jc w:val="right"/>
      </w:pPr>
      <w:r>
        <w:rPr>
          <w:color w:val="231F20"/>
          <w:w w:val="105"/>
        </w:rPr>
        <w:t>330</w:t>
      </w:r>
      <w:r>
        <w:rPr>
          <w:color w:val="231F20"/>
          <w:spacing w:val="42"/>
          <w:w w:val="105"/>
        </w:rPr>
        <w:t xml:space="preserve"> </w:t>
      </w:r>
      <w:r>
        <w:rPr>
          <w:color w:val="231F20"/>
          <w:w w:val="105"/>
        </w:rPr>
        <w:t>LBS</w:t>
      </w:r>
    </w:p>
    <w:p>
      <w:pPr>
        <w:pStyle w:val="5"/>
        <w:spacing w:before="100"/>
        <w:ind w:left="1171"/>
      </w:pPr>
      <w:r>
        <w:br w:type="column"/>
      </w:r>
      <w:r>
        <w:rPr>
          <w:color w:val="231F20"/>
        </w:rPr>
        <w:t>Wheelbase</w:t>
      </w:r>
    </w:p>
    <w:p>
      <w:pPr>
        <w:pStyle w:val="4"/>
        <w:spacing w:before="10"/>
        <w:ind w:left="1171"/>
      </w:pPr>
      <w:r>
        <w:rPr>
          <w:color w:val="231F20"/>
          <w:w w:val="105"/>
        </w:rPr>
        <w:t>43.7 inch</w:t>
      </w:r>
    </w:p>
    <w:p>
      <w:pPr>
        <w:spacing w:after="0"/>
        <w:sectPr>
          <w:type w:val="continuous"/>
          <w:pgSz w:w="11910" w:h="8510" w:orient="landscape"/>
          <w:pgMar w:top="500" w:right="640" w:bottom="0" w:left="660" w:header="720" w:footer="720" w:gutter="0"/>
          <w:cols w:equalWidth="0" w:num="2">
            <w:col w:w="2958" w:space="3721"/>
            <w:col w:w="3931"/>
          </w:cols>
        </w:sectPr>
      </w:pPr>
    </w:p>
    <w:p>
      <w:pPr>
        <w:pStyle w:val="5"/>
        <w:spacing w:before="3"/>
        <w:rPr>
          <w:rFonts w:ascii="Calibri"/>
          <w:sz w:val="24"/>
        </w:rPr>
      </w:pPr>
    </w:p>
    <w:p>
      <w:pPr>
        <w:pStyle w:val="5"/>
        <w:tabs>
          <w:tab w:val="left" w:pos="6747"/>
        </w:tabs>
        <w:spacing w:before="100" w:line="180" w:lineRule="exact"/>
        <w:ind w:left="204"/>
        <w:jc w:val="center"/>
      </w:pPr>
      <w:r>
        <w:rPr>
          <w:color w:val="231F20"/>
          <w:position w:val="-10"/>
        </w:rPr>
        <w:t>Seat</w:t>
      </w:r>
      <w:r>
        <w:rPr>
          <w:color w:val="231F20"/>
          <w:spacing w:val="-2"/>
          <w:position w:val="-10"/>
        </w:rPr>
        <w:t xml:space="preserve"> </w:t>
      </w:r>
      <w:r>
        <w:rPr>
          <w:color w:val="231F20"/>
          <w:position w:val="-10"/>
        </w:rPr>
        <w:t>Height</w:t>
      </w:r>
      <w:r>
        <w:rPr>
          <w:color w:val="231F20"/>
          <w:position w:val="-10"/>
        </w:rPr>
        <w:tab/>
      </w:r>
      <w:r>
        <w:rPr>
          <w:color w:val="231F20"/>
          <w:spacing w:val="-4"/>
        </w:rPr>
        <w:t>Total</w:t>
      </w:r>
      <w:r>
        <w:rPr>
          <w:color w:val="231F20"/>
        </w:rPr>
        <w:t xml:space="preserve"> Length</w:t>
      </w:r>
    </w:p>
    <w:p>
      <w:pPr>
        <w:spacing w:after="0" w:line="180" w:lineRule="exact"/>
        <w:jc w:val="center"/>
        <w:sectPr>
          <w:type w:val="continuous"/>
          <w:pgSz w:w="11910" w:h="8510" w:orient="landscape"/>
          <w:pgMar w:top="500" w:right="640" w:bottom="0" w:left="660" w:header="720" w:footer="720" w:gutter="0"/>
          <w:cols w:space="720" w:num="1"/>
        </w:sectPr>
      </w:pPr>
    </w:p>
    <w:p>
      <w:pPr>
        <w:pStyle w:val="4"/>
        <w:spacing w:before="163"/>
        <w:ind w:right="38"/>
        <w:jc w:val="right"/>
      </w:pPr>
      <w:r>
        <w:rPr>
          <w:color w:val="231F20"/>
          <w:w w:val="95"/>
        </w:rPr>
        <w:t>32 INCH</w:t>
      </w:r>
    </w:p>
    <w:p>
      <w:pPr>
        <w:spacing w:before="53"/>
        <w:ind w:left="1717" w:right="1473" w:firstLine="0"/>
        <w:jc w:val="center"/>
        <w:rPr>
          <w:rFonts w:ascii="Calibri"/>
          <w:sz w:val="24"/>
        </w:rPr>
      </w:pPr>
      <w:r>
        <w:br w:type="column"/>
      </w:r>
      <w:r>
        <w:rPr>
          <w:rFonts w:ascii="Calibri"/>
          <w:color w:val="231F20"/>
          <w:w w:val="105"/>
          <w:sz w:val="24"/>
        </w:rPr>
        <w:t>69 inch</w:t>
      </w:r>
    </w:p>
    <w:p>
      <w:pPr>
        <w:spacing w:after="0"/>
        <w:jc w:val="center"/>
        <w:rPr>
          <w:rFonts w:ascii="Calibri"/>
          <w:sz w:val="24"/>
        </w:rPr>
        <w:sectPr>
          <w:type w:val="continuous"/>
          <w:pgSz w:w="11910" w:h="8510" w:orient="landscape"/>
          <w:pgMar w:top="500" w:right="640" w:bottom="0" w:left="660" w:header="720" w:footer="720" w:gutter="0"/>
          <w:cols w:equalWidth="0" w:num="2">
            <w:col w:w="2540" w:space="4098"/>
            <w:col w:w="3972"/>
          </w:cols>
        </w:sectPr>
      </w:pPr>
    </w:p>
    <w:p>
      <w:pPr>
        <w:pStyle w:val="5"/>
        <w:spacing w:before="8"/>
        <w:rPr>
          <w:rFonts w:ascii="Calibri"/>
          <w:sz w:val="21"/>
        </w:rPr>
      </w:pPr>
    </w:p>
    <w:p>
      <w:pPr>
        <w:spacing w:after="0"/>
        <w:rPr>
          <w:rFonts w:ascii="Calibri"/>
          <w:sz w:val="21"/>
        </w:rPr>
        <w:sectPr>
          <w:type w:val="continuous"/>
          <w:pgSz w:w="11910" w:h="8510" w:orient="landscape"/>
          <w:pgMar w:top="500" w:right="640" w:bottom="0" w:left="660" w:header="720" w:footer="720" w:gutter="0"/>
          <w:cols w:space="720" w:num="1"/>
        </w:sectPr>
      </w:pPr>
    </w:p>
    <w:p>
      <w:pPr>
        <w:pStyle w:val="5"/>
        <w:spacing w:before="7"/>
        <w:rPr>
          <w:rFonts w:ascii="Calibri"/>
          <w:sz w:val="18"/>
        </w:rPr>
      </w:pPr>
    </w:p>
    <w:p>
      <w:pPr>
        <w:pStyle w:val="5"/>
        <w:ind w:right="53"/>
        <w:jc w:val="right"/>
      </w:pPr>
      <w:r>
        <w:rPr>
          <w:color w:val="231F20"/>
          <w:spacing w:val="-1"/>
        </w:rPr>
        <w:t>Tires</w:t>
      </w:r>
    </w:p>
    <w:p>
      <w:pPr>
        <w:pStyle w:val="4"/>
        <w:spacing w:before="37"/>
        <w:ind w:right="38"/>
        <w:jc w:val="right"/>
      </w:pPr>
      <w:r>
        <w:rPr>
          <w:color w:val="231F20"/>
          <w:w w:val="105"/>
        </w:rPr>
        <w:t>20</w:t>
      </w:r>
      <w:r>
        <w:rPr>
          <w:color w:val="231F20"/>
          <w:spacing w:val="-29"/>
          <w:w w:val="105"/>
        </w:rPr>
        <w:t xml:space="preserve"> </w:t>
      </w:r>
      <w:r>
        <w:rPr>
          <w:color w:val="231F20"/>
          <w:w w:val="105"/>
        </w:rPr>
        <w:t>X</w:t>
      </w:r>
      <w:r>
        <w:rPr>
          <w:color w:val="231F20"/>
          <w:spacing w:val="-29"/>
          <w:w w:val="105"/>
        </w:rPr>
        <w:t xml:space="preserve"> </w:t>
      </w:r>
      <w:r>
        <w:rPr>
          <w:color w:val="231F20"/>
          <w:w w:val="105"/>
        </w:rPr>
        <w:t>4</w:t>
      </w:r>
    </w:p>
    <w:p>
      <w:pPr>
        <w:pStyle w:val="5"/>
        <w:spacing w:before="100"/>
        <w:ind w:left="1397"/>
      </w:pPr>
      <w:r>
        <w:br w:type="column"/>
      </w:r>
      <w:r>
        <w:rPr>
          <w:color w:val="231F20"/>
        </w:rPr>
        <w:t>Handlebar</w:t>
      </w:r>
      <w:r>
        <w:rPr>
          <w:color w:val="231F20"/>
          <w:spacing w:val="-8"/>
        </w:rPr>
        <w:t xml:space="preserve"> </w:t>
      </w:r>
      <w:r>
        <w:rPr>
          <w:color w:val="231F20"/>
        </w:rPr>
        <w:t>Reach</w:t>
      </w:r>
    </w:p>
    <w:p>
      <w:pPr>
        <w:pStyle w:val="4"/>
        <w:ind w:left="1819"/>
      </w:pPr>
      <w:r>
        <w:rPr>
          <w:color w:val="231F20"/>
          <w:spacing w:val="-11"/>
          <w:w w:val="105"/>
        </w:rPr>
        <w:t>24</w:t>
      </w:r>
      <w:r>
        <w:rPr>
          <w:color w:val="231F20"/>
          <w:spacing w:val="21"/>
          <w:w w:val="105"/>
        </w:rPr>
        <w:t xml:space="preserve"> </w:t>
      </w:r>
      <w:r>
        <w:rPr>
          <w:color w:val="231F20"/>
          <w:spacing w:val="4"/>
          <w:w w:val="105"/>
        </w:rPr>
        <w:t>inch</w:t>
      </w:r>
    </w:p>
    <w:p>
      <w:pPr>
        <w:spacing w:after="0"/>
        <w:sectPr>
          <w:type w:val="continuous"/>
          <w:pgSz w:w="11910" w:h="8510" w:orient="landscape"/>
          <w:pgMar w:top="500" w:right="640" w:bottom="0" w:left="660" w:header="720" w:footer="720" w:gutter="0"/>
          <w:cols w:equalWidth="0" w:num="2">
            <w:col w:w="2011" w:space="5093"/>
            <w:col w:w="3506"/>
          </w:cols>
        </w:sectPr>
      </w:pPr>
    </w:p>
    <w:p>
      <w:pPr>
        <w:pStyle w:val="5"/>
        <w:rPr>
          <w:rFonts w:ascii="Calibri"/>
          <w:sz w:val="20"/>
        </w:rPr>
      </w:pPr>
    </w:p>
    <w:p>
      <w:pPr>
        <w:pStyle w:val="5"/>
        <w:spacing w:before="11"/>
        <w:rPr>
          <w:rFonts w:ascii="Calibri"/>
          <w:sz w:val="26"/>
        </w:rPr>
      </w:pPr>
    </w:p>
    <w:p>
      <w:pPr>
        <w:pStyle w:val="5"/>
        <w:spacing w:before="101"/>
        <w:ind w:left="1115"/>
      </w:pPr>
      <w:r>
        <w:rPr>
          <w:color w:val="231F20"/>
        </w:rPr>
        <w:t>Motor</w:t>
      </w:r>
    </w:p>
    <w:p>
      <w:pPr>
        <w:pStyle w:val="4"/>
        <w:spacing w:before="19"/>
        <w:ind w:left="995"/>
      </w:pPr>
      <w:r>
        <w:rPr>
          <w:color w:val="231F20"/>
        </w:rPr>
        <w:t>750W</w:t>
      </w: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0"/>
        </w:rPr>
      </w:pPr>
    </w:p>
    <w:p>
      <w:pPr>
        <w:pStyle w:val="5"/>
        <w:rPr>
          <w:rFonts w:ascii="Calibri"/>
          <w:sz w:val="27"/>
        </w:rPr>
      </w:pPr>
    </w:p>
    <w:p>
      <w:pPr>
        <w:spacing w:before="91"/>
        <w:ind w:left="181" w:right="0" w:firstLine="0"/>
        <w:jc w:val="left"/>
        <w:rPr>
          <w:rFonts w:ascii="Arial"/>
          <w:b/>
          <w:sz w:val="28"/>
        </w:rPr>
      </w:pPr>
      <w:r>
        <w:pict>
          <v:group id="_x0000_s1090" o:spid="_x0000_s1090" o:spt="203" style="position:absolute;left:0pt;margin-left:43.05pt;margin-top:25.8pt;height:27.45pt;width:512.35pt;mso-position-horizontal-relative:page;mso-wrap-distance-bottom:0pt;mso-wrap-distance-top:0pt;z-index:-251588608;mso-width-relative:page;mso-height-relative:page;" coordorigin="861,517" coordsize="10247,549">
            <o:lock v:ext="edit"/>
            <v:shape id="_x0000_s1091" o:spid="_x0000_s1091" style="position:absolute;left:871;top:526;height:529;width:10227;" filled="f" stroked="t" coordorigin="871,527" coordsize="10227,529" path="m10928,1055l1041,1055,975,1042,921,1006,885,952,871,885,871,697,885,631,921,577,975,540,1041,527,10928,527,10994,540,11048,577,11085,631,11098,697,11098,885,11085,952,11048,1006,10994,1042,10928,1055xe">
              <v:path arrowok="t"/>
              <v:fill on="f" focussize="0,0"/>
              <v:stroke weight="1pt" color="#231F20"/>
              <v:imagedata o:title=""/>
              <o:lock v:ext="edit"/>
            </v:shape>
            <v:shape id="_x0000_s1092" o:spid="_x0000_s1092" style="position:absolute;left:936;top:580;height:423;width:10103;" filled="f" stroked="t" coordorigin="936,580" coordsize="10103,423" path="m10926,1002l1050,1002,1006,993,970,969,945,933,936,889,936,693,945,649,970,613,1006,589,1050,580,10926,580,10970,589,11006,613,11030,649,11039,693,11039,889,11030,933,11006,969,10970,993,10926,1002xe">
              <v:path arrowok="t"/>
              <v:fill on="f" focussize="0,0"/>
              <v:stroke weight="0.25pt" color="#231F20"/>
              <v:imagedata o:title=""/>
              <o:lock v:ext="edit"/>
            </v:shape>
            <v:shape id="_x0000_s1093" o:spid="_x0000_s1093" o:spt="202" type="#_x0000_t202" style="position:absolute;left:861;top:516;height:549;width:10247;" filled="f" stroked="f" coordsize="21600,21600">
              <v:path/>
              <v:fill on="f" focussize="0,0"/>
              <v:stroke on="f" joinstyle="miter"/>
              <v:imagedata o:title=""/>
              <o:lock v:ext="edit"/>
              <v:textbox inset="0mm,0mm,0mm,0mm">
                <w:txbxContent>
                  <w:p>
                    <w:pPr>
                      <w:spacing w:before="10" w:line="240" w:lineRule="auto"/>
                      <w:rPr>
                        <w:rFonts w:ascii="Arial"/>
                        <w:b/>
                        <w:sz w:val="15"/>
                      </w:rPr>
                    </w:pPr>
                  </w:p>
                  <w:p>
                    <w:pPr>
                      <w:spacing w:before="0"/>
                      <w:ind w:left="322" w:right="0" w:firstLine="0"/>
                      <w:jc w:val="left"/>
                      <w:rPr>
                        <w:rFonts w:ascii="Arial"/>
                        <w:i/>
                        <w:sz w:val="16"/>
                      </w:rPr>
                    </w:pPr>
                    <w:r>
                      <w:rPr>
                        <w:rFonts w:ascii="Arial"/>
                        <w:b/>
                        <w:i/>
                        <w:color w:val="231F20"/>
                        <w:sz w:val="16"/>
                      </w:rPr>
                      <w:t xml:space="preserve">NOTICE: </w:t>
                    </w:r>
                    <w:r>
                      <w:rPr>
                        <w:rFonts w:ascii="Arial"/>
                        <w:i/>
                        <w:color w:val="231F20"/>
                        <w:sz w:val="16"/>
                      </w:rPr>
                      <w:t>Before every ride it is important to carry out the following safety checks.</w:t>
                    </w:r>
                  </w:p>
                </w:txbxContent>
              </v:textbox>
            </v:shape>
            <w10:wrap type="topAndBottom"/>
          </v:group>
        </w:pict>
      </w:r>
      <w:r>
        <w:rPr>
          <w:rFonts w:ascii="Arial"/>
          <w:b/>
          <w:color w:val="231F20"/>
          <w:sz w:val="28"/>
        </w:rPr>
        <w:t>Safety Checklist</w:t>
      </w:r>
    </w:p>
    <w:p>
      <w:pPr>
        <w:spacing w:after="0"/>
        <w:jc w:val="left"/>
        <w:rPr>
          <w:rFonts w:ascii="Arial"/>
          <w:sz w:val="28"/>
        </w:rPr>
        <w:sectPr>
          <w:type w:val="continuous"/>
          <w:pgSz w:w="11910" w:h="8510" w:orient="landscape"/>
          <w:pgMar w:top="500" w:right="640" w:bottom="0" w:left="660" w:header="720" w:footer="720" w:gutter="0"/>
          <w:cols w:space="720" w:num="1"/>
        </w:sectPr>
      </w:pPr>
    </w:p>
    <w:p>
      <w:pPr>
        <w:pStyle w:val="5"/>
        <w:spacing w:before="3"/>
        <w:rPr>
          <w:rFonts w:ascii="Times New Roman"/>
          <w:sz w:val="8"/>
        </w:rPr>
      </w:pPr>
      <w:r>
        <w:drawing>
          <wp:anchor distT="0" distB="0" distL="0" distR="0" simplePos="0" relativeHeight="251689984" behindDoc="1" locked="0" layoutInCell="1" allowOverlap="1">
            <wp:simplePos x="0" y="0"/>
            <wp:positionH relativeFrom="page">
              <wp:posOffset>640080</wp:posOffset>
            </wp:positionH>
            <wp:positionV relativeFrom="page">
              <wp:posOffset>634365</wp:posOffset>
            </wp:positionV>
            <wp:extent cx="566420" cy="102870"/>
            <wp:effectExtent l="0" t="0" r="0" b="0"/>
            <wp:wrapNone/>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6.png"/>
                    <pic:cNvPicPr>
                      <a:picLocks noChangeAspect="1"/>
                    </pic:cNvPicPr>
                  </pic:nvPicPr>
                  <pic:blipFill>
                    <a:blip r:embed="rId40" cstate="print"/>
                    <a:stretch>
                      <a:fillRect/>
                    </a:stretch>
                  </pic:blipFill>
                  <pic:spPr>
                    <a:xfrm>
                      <a:off x="0" y="0"/>
                      <a:ext cx="566174" cy="102679"/>
                    </a:xfrm>
                    <a:prstGeom prst="rect">
                      <a:avLst/>
                    </a:prstGeom>
                  </pic:spPr>
                </pic:pic>
              </a:graphicData>
            </a:graphic>
          </wp:anchor>
        </w:drawing>
      </w:r>
      <w:r>
        <w:drawing>
          <wp:anchor distT="0" distB="0" distL="0" distR="0" simplePos="0" relativeHeight="251691008" behindDoc="1" locked="0" layoutInCell="1" allowOverlap="1">
            <wp:simplePos x="0" y="0"/>
            <wp:positionH relativeFrom="page">
              <wp:posOffset>2524760</wp:posOffset>
            </wp:positionH>
            <wp:positionV relativeFrom="page">
              <wp:posOffset>636270</wp:posOffset>
            </wp:positionV>
            <wp:extent cx="478790" cy="99695"/>
            <wp:effectExtent l="0" t="0" r="0" b="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7.png"/>
                    <pic:cNvPicPr>
                      <a:picLocks noChangeAspect="1"/>
                    </pic:cNvPicPr>
                  </pic:nvPicPr>
                  <pic:blipFill>
                    <a:blip r:embed="rId41" cstate="print"/>
                    <a:stretch>
                      <a:fillRect/>
                    </a:stretch>
                  </pic:blipFill>
                  <pic:spPr>
                    <a:xfrm>
                      <a:off x="0" y="0"/>
                      <a:ext cx="478506" cy="100012"/>
                    </a:xfrm>
                    <a:prstGeom prst="rect">
                      <a:avLst/>
                    </a:prstGeom>
                  </pic:spPr>
                </pic:pic>
              </a:graphicData>
            </a:graphic>
          </wp:anchor>
        </w:drawing>
      </w:r>
    </w:p>
    <w:tbl>
      <w:tblPr>
        <w:tblStyle w:val="6"/>
        <w:tblW w:w="0" w:type="auto"/>
        <w:tblInd w:w="18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923"/>
        <w:gridCol w:w="7320"/>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0" w:hRule="atLeast"/>
        </w:trPr>
        <w:tc>
          <w:tcPr>
            <w:tcW w:w="2923" w:type="dxa"/>
            <w:tcBorders>
              <w:bottom w:val="single" w:color="231F20" w:sz="6" w:space="0"/>
              <w:right w:val="single" w:color="231F20" w:sz="6" w:space="0"/>
            </w:tcBorders>
          </w:tcPr>
          <w:p>
            <w:pPr>
              <w:pStyle w:val="10"/>
              <w:spacing w:before="80"/>
              <w:rPr>
                <w:sz w:val="16"/>
              </w:rPr>
            </w:pPr>
          </w:p>
        </w:tc>
        <w:tc>
          <w:tcPr>
            <w:tcW w:w="7320" w:type="dxa"/>
            <w:tcBorders>
              <w:left w:val="single" w:color="231F20" w:sz="6" w:space="0"/>
              <w:bottom w:val="single" w:color="231F20" w:sz="6" w:space="0"/>
            </w:tcBorders>
          </w:tcPr>
          <w:p>
            <w:pPr>
              <w:pStyle w:val="10"/>
              <w:spacing w:before="80"/>
              <w:ind w:left="0" w:leftChars="0" w:firstLine="0" w:firstLineChars="0"/>
              <w:rPr>
                <w:sz w:val="16"/>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87" w:hRule="atLeast"/>
        </w:trPr>
        <w:tc>
          <w:tcPr>
            <w:tcW w:w="2923" w:type="dxa"/>
            <w:tcBorders>
              <w:top w:val="single" w:color="231F20" w:sz="6" w:space="0"/>
              <w:right w:val="single" w:color="231F20" w:sz="6" w:space="0"/>
            </w:tcBorders>
          </w:tcPr>
          <w:p>
            <w:pPr>
              <w:pStyle w:val="10"/>
              <w:ind w:left="0"/>
              <w:rPr>
                <w:rFonts w:ascii="Times New Roman"/>
                <w:sz w:val="28"/>
              </w:rPr>
            </w:pPr>
          </w:p>
          <w:p>
            <w:pPr>
              <w:pStyle w:val="10"/>
              <w:rPr>
                <w:sz w:val="16"/>
              </w:rPr>
            </w:pPr>
            <w:r>
              <w:rPr>
                <w:color w:val="231F20"/>
                <w:sz w:val="16"/>
              </w:rPr>
              <w:t>Brakes</w:t>
            </w:r>
          </w:p>
        </w:tc>
        <w:tc>
          <w:tcPr>
            <w:tcW w:w="7320" w:type="dxa"/>
            <w:tcBorders>
              <w:top w:val="single" w:color="231F20" w:sz="6" w:space="0"/>
              <w:left w:val="single" w:color="231F20" w:sz="6" w:space="0"/>
            </w:tcBorders>
          </w:tcPr>
          <w:p>
            <w:pPr>
              <w:pStyle w:val="10"/>
              <w:numPr>
                <w:ilvl w:val="0"/>
                <w:numId w:val="1"/>
              </w:numPr>
              <w:tabs>
                <w:tab w:val="left" w:pos="340"/>
              </w:tabs>
              <w:spacing w:before="102" w:after="0" w:line="196" w:lineRule="exact"/>
              <w:ind w:left="339" w:right="0" w:hanging="138"/>
              <w:jc w:val="left"/>
              <w:rPr>
                <w:sz w:val="16"/>
              </w:rPr>
            </w:pPr>
            <w:r>
              <w:rPr>
                <w:color w:val="231F20"/>
                <w:sz w:val="16"/>
              </w:rPr>
              <w:t>Ensure front and rear brakes work</w:t>
            </w:r>
            <w:r>
              <w:rPr>
                <w:color w:val="231F20"/>
                <w:spacing w:val="-2"/>
                <w:sz w:val="16"/>
              </w:rPr>
              <w:t xml:space="preserve"> </w:t>
            </w:r>
            <w:r>
              <w:rPr>
                <w:color w:val="231F20"/>
                <w:sz w:val="16"/>
              </w:rPr>
              <w:t>properly.</w:t>
            </w:r>
          </w:p>
          <w:p>
            <w:pPr>
              <w:pStyle w:val="10"/>
              <w:numPr>
                <w:ilvl w:val="0"/>
                <w:numId w:val="1"/>
              </w:numPr>
              <w:tabs>
                <w:tab w:val="left" w:pos="340"/>
              </w:tabs>
              <w:spacing w:before="0" w:after="0" w:line="180" w:lineRule="exact"/>
              <w:ind w:left="339" w:right="0" w:hanging="138"/>
              <w:jc w:val="left"/>
              <w:rPr>
                <w:sz w:val="16"/>
              </w:rPr>
            </w:pPr>
            <w:r>
              <w:rPr>
                <w:color w:val="231F20"/>
                <w:sz w:val="16"/>
              </w:rPr>
              <w:t>Ensure brake pads are not over worn and are correctly positioned in relation to the</w:t>
            </w:r>
            <w:r>
              <w:rPr>
                <w:color w:val="231F20"/>
                <w:spacing w:val="-15"/>
                <w:sz w:val="16"/>
              </w:rPr>
              <w:t xml:space="preserve"> </w:t>
            </w:r>
            <w:r>
              <w:rPr>
                <w:color w:val="231F20"/>
                <w:sz w:val="16"/>
              </w:rPr>
              <w:t>rims.</w:t>
            </w:r>
          </w:p>
          <w:p>
            <w:pPr>
              <w:pStyle w:val="10"/>
              <w:numPr>
                <w:ilvl w:val="0"/>
                <w:numId w:val="1"/>
              </w:numPr>
              <w:tabs>
                <w:tab w:val="left" w:pos="340"/>
              </w:tabs>
              <w:spacing w:before="0" w:after="0" w:line="180" w:lineRule="exact"/>
              <w:ind w:left="339" w:right="0" w:hanging="138"/>
              <w:jc w:val="left"/>
              <w:rPr>
                <w:sz w:val="16"/>
              </w:rPr>
            </w:pPr>
            <w:r>
              <w:rPr>
                <w:color w:val="231F20"/>
                <w:sz w:val="16"/>
              </w:rPr>
              <w:t>Ensure brake control cables are lubricated, correctly adjusted and display no obvious</w:t>
            </w:r>
            <w:r>
              <w:rPr>
                <w:color w:val="231F20"/>
                <w:spacing w:val="-13"/>
                <w:sz w:val="16"/>
              </w:rPr>
              <w:t xml:space="preserve"> </w:t>
            </w:r>
            <w:r>
              <w:rPr>
                <w:color w:val="231F20"/>
                <w:spacing w:val="-3"/>
                <w:sz w:val="16"/>
              </w:rPr>
              <w:t>wear.</w:t>
            </w:r>
          </w:p>
          <w:p>
            <w:pPr>
              <w:pStyle w:val="10"/>
              <w:numPr>
                <w:ilvl w:val="0"/>
                <w:numId w:val="1"/>
              </w:numPr>
              <w:tabs>
                <w:tab w:val="left" w:pos="340"/>
              </w:tabs>
              <w:spacing w:before="0" w:after="0" w:line="196" w:lineRule="exact"/>
              <w:ind w:left="339" w:right="0" w:hanging="138"/>
              <w:jc w:val="left"/>
              <w:rPr>
                <w:sz w:val="16"/>
              </w:rPr>
            </w:pPr>
            <w:r>
              <w:rPr>
                <w:color w:val="231F20"/>
                <w:sz w:val="16"/>
              </w:rPr>
              <w:t>Ensure brake control levers are lubricated and tightly secured to the</w:t>
            </w:r>
            <w:r>
              <w:rPr>
                <w:color w:val="231F20"/>
                <w:spacing w:val="-11"/>
                <w:sz w:val="16"/>
              </w:rPr>
              <w:t xml:space="preserve"> </w:t>
            </w:r>
            <w:r>
              <w:rPr>
                <w:color w:val="231F20"/>
                <w:sz w:val="16"/>
              </w:rPr>
              <w:t>handlebars.</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87" w:hRule="atLeast"/>
        </w:trPr>
        <w:tc>
          <w:tcPr>
            <w:tcW w:w="2923" w:type="dxa"/>
            <w:tcBorders>
              <w:right w:val="single" w:color="231F20" w:sz="6" w:space="0"/>
            </w:tcBorders>
          </w:tcPr>
          <w:p>
            <w:pPr>
              <w:pStyle w:val="10"/>
              <w:ind w:left="0"/>
              <w:rPr>
                <w:rFonts w:ascii="Times New Roman"/>
                <w:sz w:val="20"/>
              </w:rPr>
            </w:pPr>
          </w:p>
          <w:p>
            <w:pPr>
              <w:pStyle w:val="10"/>
              <w:spacing w:before="116"/>
              <w:rPr>
                <w:sz w:val="16"/>
              </w:rPr>
            </w:pPr>
            <w:r>
              <w:rPr>
                <w:color w:val="231F20"/>
                <w:sz w:val="16"/>
              </w:rPr>
              <w:t>Wheels and Tires</w:t>
            </w:r>
          </w:p>
        </w:tc>
        <w:tc>
          <w:tcPr>
            <w:tcW w:w="7320" w:type="dxa"/>
            <w:tcBorders>
              <w:left w:val="single" w:color="231F20" w:sz="6" w:space="0"/>
            </w:tcBorders>
          </w:tcPr>
          <w:p>
            <w:pPr>
              <w:pStyle w:val="10"/>
              <w:numPr>
                <w:ilvl w:val="0"/>
                <w:numId w:val="2"/>
              </w:numPr>
              <w:tabs>
                <w:tab w:val="left" w:pos="340"/>
              </w:tabs>
              <w:spacing w:before="105" w:after="0" w:line="196" w:lineRule="exact"/>
              <w:ind w:left="339" w:right="0" w:hanging="138"/>
              <w:jc w:val="left"/>
              <w:rPr>
                <w:sz w:val="16"/>
              </w:rPr>
            </w:pPr>
            <w:r>
              <w:rPr>
                <w:color w:val="231F20"/>
                <w:sz w:val="16"/>
              </w:rPr>
              <w:t>Ensure tires are inflated to within the recommended limits displayed on the tire</w:t>
            </w:r>
            <w:r>
              <w:rPr>
                <w:color w:val="231F20"/>
                <w:spacing w:val="-19"/>
                <w:sz w:val="16"/>
              </w:rPr>
              <w:t xml:space="preserve"> </w:t>
            </w:r>
            <w:r>
              <w:rPr>
                <w:color w:val="231F20"/>
                <w:sz w:val="16"/>
              </w:rPr>
              <w:t>sidewalls.</w:t>
            </w:r>
          </w:p>
          <w:p>
            <w:pPr>
              <w:pStyle w:val="10"/>
              <w:numPr>
                <w:ilvl w:val="0"/>
                <w:numId w:val="2"/>
              </w:numPr>
              <w:tabs>
                <w:tab w:val="left" w:pos="340"/>
              </w:tabs>
              <w:spacing w:before="0" w:after="0" w:line="180" w:lineRule="exact"/>
              <w:ind w:left="339" w:right="0" w:hanging="138"/>
              <w:jc w:val="left"/>
              <w:rPr>
                <w:sz w:val="16"/>
              </w:rPr>
            </w:pPr>
            <w:r>
              <w:rPr>
                <w:color w:val="231F20"/>
                <w:sz w:val="16"/>
              </w:rPr>
              <w:t>Ensure ties have tread and have no BULGES OR EXCESSIVE</w:t>
            </w:r>
            <w:r>
              <w:rPr>
                <w:color w:val="231F20"/>
                <w:spacing w:val="-6"/>
                <w:sz w:val="16"/>
              </w:rPr>
              <w:t xml:space="preserve"> </w:t>
            </w:r>
            <w:r>
              <w:rPr>
                <w:color w:val="231F20"/>
                <w:sz w:val="16"/>
              </w:rPr>
              <w:t>WEAR.</w:t>
            </w:r>
          </w:p>
          <w:p>
            <w:pPr>
              <w:pStyle w:val="10"/>
              <w:numPr>
                <w:ilvl w:val="0"/>
                <w:numId w:val="2"/>
              </w:numPr>
              <w:tabs>
                <w:tab w:val="left" w:pos="340"/>
              </w:tabs>
              <w:spacing w:before="0" w:after="0" w:line="180" w:lineRule="exact"/>
              <w:ind w:left="339" w:right="0" w:hanging="138"/>
              <w:jc w:val="left"/>
              <w:rPr>
                <w:sz w:val="16"/>
              </w:rPr>
            </w:pPr>
            <w:r>
              <w:rPr>
                <w:color w:val="231F20"/>
                <w:sz w:val="16"/>
              </w:rPr>
              <w:t>Ensure rims run true and have no obvious wobbles or</w:t>
            </w:r>
            <w:r>
              <w:rPr>
                <w:color w:val="231F20"/>
                <w:spacing w:val="-2"/>
                <w:sz w:val="16"/>
              </w:rPr>
              <w:t xml:space="preserve"> </w:t>
            </w:r>
            <w:r>
              <w:rPr>
                <w:color w:val="231F20"/>
                <w:sz w:val="16"/>
              </w:rPr>
              <w:t>kinks.</w:t>
            </w:r>
          </w:p>
          <w:p>
            <w:pPr>
              <w:pStyle w:val="10"/>
              <w:numPr>
                <w:ilvl w:val="0"/>
                <w:numId w:val="2"/>
              </w:numPr>
              <w:tabs>
                <w:tab w:val="left" w:pos="340"/>
              </w:tabs>
              <w:spacing w:before="0" w:after="0" w:line="196" w:lineRule="exact"/>
              <w:ind w:left="339" w:right="0" w:hanging="138"/>
              <w:jc w:val="left"/>
              <w:rPr>
                <w:sz w:val="16"/>
              </w:rPr>
            </w:pPr>
            <w:r>
              <w:rPr>
                <w:color w:val="231F20"/>
                <w:sz w:val="16"/>
              </w:rPr>
              <w:t>Ensure all wheel spokes are tight and not</w:t>
            </w:r>
            <w:r>
              <w:rPr>
                <w:color w:val="231F20"/>
                <w:spacing w:val="-2"/>
                <w:sz w:val="16"/>
              </w:rPr>
              <w:t xml:space="preserve"> </w:t>
            </w:r>
            <w:r>
              <w:rPr>
                <w:color w:val="231F20"/>
                <w:sz w:val="16"/>
              </w:rPr>
              <w:t>broken.</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22" w:hRule="atLeast"/>
        </w:trPr>
        <w:tc>
          <w:tcPr>
            <w:tcW w:w="2923" w:type="dxa"/>
            <w:tcBorders>
              <w:right w:val="single" w:color="231F20" w:sz="6" w:space="0"/>
            </w:tcBorders>
          </w:tcPr>
          <w:p>
            <w:pPr>
              <w:pStyle w:val="10"/>
              <w:spacing w:before="10"/>
              <w:ind w:left="0"/>
              <w:rPr>
                <w:rFonts w:ascii="Times New Roman"/>
                <w:sz w:val="19"/>
              </w:rPr>
            </w:pPr>
          </w:p>
          <w:p>
            <w:pPr>
              <w:pStyle w:val="10"/>
              <w:rPr>
                <w:sz w:val="16"/>
              </w:rPr>
            </w:pPr>
            <w:r>
              <w:rPr>
                <w:color w:val="231F20"/>
                <w:sz w:val="16"/>
              </w:rPr>
              <w:t>Steering</w:t>
            </w:r>
          </w:p>
        </w:tc>
        <w:tc>
          <w:tcPr>
            <w:tcW w:w="7320" w:type="dxa"/>
            <w:tcBorders>
              <w:left w:val="single" w:color="231F20" w:sz="6" w:space="0"/>
            </w:tcBorders>
          </w:tcPr>
          <w:p>
            <w:pPr>
              <w:pStyle w:val="10"/>
              <w:numPr>
                <w:ilvl w:val="0"/>
                <w:numId w:val="3"/>
              </w:numPr>
              <w:tabs>
                <w:tab w:val="left" w:pos="340"/>
              </w:tabs>
              <w:spacing w:before="105" w:after="0" w:line="196" w:lineRule="exact"/>
              <w:ind w:left="339" w:right="0" w:hanging="138"/>
              <w:jc w:val="left"/>
              <w:rPr>
                <w:sz w:val="16"/>
              </w:rPr>
            </w:pPr>
            <w:r>
              <w:rPr>
                <w:color w:val="231F20"/>
                <w:sz w:val="16"/>
              </w:rPr>
              <w:t>Ensure handlebar and stem are correctly adjusted and tightened, and allow proper</w:t>
            </w:r>
            <w:r>
              <w:rPr>
                <w:color w:val="231F20"/>
                <w:spacing w:val="-13"/>
                <w:sz w:val="16"/>
              </w:rPr>
              <w:t xml:space="preserve"> </w:t>
            </w:r>
            <w:r>
              <w:rPr>
                <w:color w:val="231F20"/>
                <w:sz w:val="16"/>
              </w:rPr>
              <w:t>steering.</w:t>
            </w:r>
          </w:p>
          <w:p>
            <w:pPr>
              <w:pStyle w:val="10"/>
              <w:numPr>
                <w:ilvl w:val="0"/>
                <w:numId w:val="3"/>
              </w:numPr>
              <w:tabs>
                <w:tab w:val="left" w:pos="340"/>
              </w:tabs>
              <w:spacing w:before="0" w:after="0" w:line="196" w:lineRule="exact"/>
              <w:ind w:left="339" w:right="0" w:hanging="138"/>
              <w:jc w:val="left"/>
              <w:rPr>
                <w:sz w:val="16"/>
              </w:rPr>
            </w:pPr>
            <w:r>
              <w:rPr>
                <w:color w:val="231F20"/>
                <w:sz w:val="16"/>
              </w:rPr>
              <w:t>Ensure the handlebar is set correctly in relation to the forks and the direction of</w:t>
            </w:r>
            <w:r>
              <w:rPr>
                <w:color w:val="231F20"/>
                <w:spacing w:val="-14"/>
                <w:sz w:val="16"/>
              </w:rPr>
              <w:t xml:space="preserve"> </w:t>
            </w:r>
            <w:r>
              <w:rPr>
                <w:color w:val="231F20"/>
                <w:sz w:val="16"/>
              </w:rPr>
              <w:t>travel.</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11" w:hRule="atLeast"/>
        </w:trPr>
        <w:tc>
          <w:tcPr>
            <w:tcW w:w="2923" w:type="dxa"/>
            <w:tcBorders>
              <w:right w:val="single" w:color="231F20" w:sz="6" w:space="0"/>
            </w:tcBorders>
          </w:tcPr>
          <w:p>
            <w:pPr>
              <w:pStyle w:val="10"/>
              <w:spacing w:before="10"/>
              <w:ind w:left="0"/>
              <w:rPr>
                <w:rFonts w:ascii="Times New Roman"/>
                <w:sz w:val="19"/>
              </w:rPr>
            </w:pPr>
          </w:p>
          <w:p>
            <w:pPr>
              <w:pStyle w:val="10"/>
              <w:rPr>
                <w:sz w:val="16"/>
              </w:rPr>
            </w:pPr>
            <w:r>
              <w:rPr>
                <w:color w:val="231F20"/>
                <w:sz w:val="16"/>
              </w:rPr>
              <w:t>Chain</w:t>
            </w:r>
          </w:p>
        </w:tc>
        <w:tc>
          <w:tcPr>
            <w:tcW w:w="7320" w:type="dxa"/>
            <w:tcBorders>
              <w:left w:val="single" w:color="231F20" w:sz="6" w:space="0"/>
            </w:tcBorders>
          </w:tcPr>
          <w:p>
            <w:pPr>
              <w:pStyle w:val="10"/>
              <w:numPr>
                <w:ilvl w:val="0"/>
                <w:numId w:val="4"/>
              </w:numPr>
              <w:tabs>
                <w:tab w:val="left" w:pos="340"/>
              </w:tabs>
              <w:spacing w:before="85" w:after="0" w:line="196" w:lineRule="exact"/>
              <w:ind w:left="339" w:right="0" w:hanging="138"/>
              <w:jc w:val="left"/>
              <w:rPr>
                <w:sz w:val="16"/>
              </w:rPr>
            </w:pPr>
            <w:r>
              <w:rPr>
                <w:color w:val="231F20"/>
                <w:sz w:val="16"/>
              </w:rPr>
              <w:t>Ensure the chain is oiled, clean and runs</w:t>
            </w:r>
            <w:r>
              <w:rPr>
                <w:color w:val="231F20"/>
                <w:spacing w:val="-2"/>
                <w:sz w:val="16"/>
              </w:rPr>
              <w:t xml:space="preserve"> smoothly.</w:t>
            </w:r>
          </w:p>
          <w:p>
            <w:pPr>
              <w:pStyle w:val="10"/>
              <w:numPr>
                <w:ilvl w:val="0"/>
                <w:numId w:val="4"/>
              </w:numPr>
              <w:tabs>
                <w:tab w:val="left" w:pos="340"/>
              </w:tabs>
              <w:spacing w:before="0" w:after="0" w:line="196" w:lineRule="exact"/>
              <w:ind w:left="339" w:right="0" w:hanging="138"/>
              <w:jc w:val="left"/>
              <w:rPr>
                <w:sz w:val="16"/>
              </w:rPr>
            </w:pPr>
            <w:r>
              <w:rPr>
                <w:color w:val="231F20"/>
                <w:sz w:val="16"/>
              </w:rPr>
              <w:t>Extra care is required in wet or dusty</w:t>
            </w:r>
            <w:r>
              <w:rPr>
                <w:color w:val="231F20"/>
                <w:spacing w:val="-4"/>
                <w:sz w:val="16"/>
              </w:rPr>
              <w:t xml:space="preserve"> </w:t>
            </w:r>
            <w:r>
              <w:rPr>
                <w:color w:val="231F20"/>
                <w:sz w:val="16"/>
              </w:rPr>
              <w:t>conditions.</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22" w:hRule="atLeast"/>
        </w:trPr>
        <w:tc>
          <w:tcPr>
            <w:tcW w:w="2923" w:type="dxa"/>
            <w:tcBorders>
              <w:right w:val="single" w:color="231F20" w:sz="6" w:space="0"/>
            </w:tcBorders>
          </w:tcPr>
          <w:p>
            <w:pPr>
              <w:pStyle w:val="10"/>
              <w:spacing w:before="4"/>
              <w:ind w:left="0"/>
              <w:rPr>
                <w:rFonts w:ascii="Times New Roman"/>
                <w:sz w:val="16"/>
              </w:rPr>
            </w:pPr>
          </w:p>
          <w:p>
            <w:pPr>
              <w:pStyle w:val="10"/>
              <w:rPr>
                <w:sz w:val="16"/>
              </w:rPr>
            </w:pPr>
            <w:r>
              <w:rPr>
                <w:color w:val="231F20"/>
                <w:sz w:val="16"/>
              </w:rPr>
              <w:t>Cranks and Pedals</w:t>
            </w:r>
          </w:p>
        </w:tc>
        <w:tc>
          <w:tcPr>
            <w:tcW w:w="7320" w:type="dxa"/>
            <w:tcBorders>
              <w:left w:val="single" w:color="231F20" w:sz="6" w:space="0"/>
            </w:tcBorders>
          </w:tcPr>
          <w:p>
            <w:pPr>
              <w:pStyle w:val="10"/>
              <w:numPr>
                <w:ilvl w:val="0"/>
                <w:numId w:val="5"/>
              </w:numPr>
              <w:tabs>
                <w:tab w:val="left" w:pos="340"/>
              </w:tabs>
              <w:spacing w:before="85" w:after="0" w:line="196" w:lineRule="exact"/>
              <w:ind w:left="339" w:right="0" w:hanging="138"/>
              <w:jc w:val="left"/>
              <w:rPr>
                <w:sz w:val="16"/>
              </w:rPr>
            </w:pPr>
            <w:r>
              <w:rPr>
                <w:color w:val="231F20"/>
                <w:sz w:val="16"/>
              </w:rPr>
              <w:t>Ensure pedals are securely tightened to the</w:t>
            </w:r>
            <w:r>
              <w:rPr>
                <w:color w:val="231F20"/>
                <w:spacing w:val="-2"/>
                <w:sz w:val="16"/>
              </w:rPr>
              <w:t xml:space="preserve"> </w:t>
            </w:r>
            <w:r>
              <w:rPr>
                <w:color w:val="231F20"/>
                <w:sz w:val="16"/>
              </w:rPr>
              <w:t>cranks.</w:t>
            </w:r>
          </w:p>
          <w:p>
            <w:pPr>
              <w:pStyle w:val="10"/>
              <w:numPr>
                <w:ilvl w:val="0"/>
                <w:numId w:val="5"/>
              </w:numPr>
              <w:tabs>
                <w:tab w:val="left" w:pos="340"/>
              </w:tabs>
              <w:spacing w:before="0" w:after="0" w:line="196" w:lineRule="exact"/>
              <w:ind w:left="339" w:right="0" w:hanging="138"/>
              <w:jc w:val="left"/>
              <w:rPr>
                <w:sz w:val="16"/>
              </w:rPr>
            </w:pPr>
            <w:r>
              <w:rPr>
                <w:color w:val="231F20"/>
                <w:sz w:val="16"/>
              </w:rPr>
              <w:t>Ensure the cranks are securely tightened and are not</w:t>
            </w:r>
            <w:r>
              <w:rPr>
                <w:color w:val="231F20"/>
                <w:spacing w:val="-3"/>
                <w:sz w:val="16"/>
              </w:rPr>
              <w:t xml:space="preserve"> </w:t>
            </w:r>
            <w:r>
              <w:rPr>
                <w:color w:val="231F20"/>
                <w:sz w:val="16"/>
              </w:rPr>
              <w:t>bent.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89" w:hRule="atLeast"/>
        </w:trPr>
        <w:tc>
          <w:tcPr>
            <w:tcW w:w="2923" w:type="dxa"/>
            <w:tcBorders>
              <w:right w:val="single" w:color="231F20" w:sz="6" w:space="0"/>
            </w:tcBorders>
          </w:tcPr>
          <w:p>
            <w:pPr>
              <w:pStyle w:val="10"/>
              <w:spacing w:before="10"/>
              <w:ind w:left="0"/>
              <w:rPr>
                <w:rFonts w:ascii="Times New Roman"/>
                <w:sz w:val="21"/>
              </w:rPr>
            </w:pPr>
          </w:p>
          <w:p>
            <w:pPr>
              <w:pStyle w:val="10"/>
              <w:rPr>
                <w:sz w:val="16"/>
              </w:rPr>
            </w:pPr>
            <w:r>
              <w:rPr>
                <w:color w:val="231F20"/>
                <w:sz w:val="16"/>
              </w:rPr>
              <w:t>Derailleurs</w:t>
            </w:r>
          </w:p>
        </w:tc>
        <w:tc>
          <w:tcPr>
            <w:tcW w:w="7320" w:type="dxa"/>
            <w:tcBorders>
              <w:left w:val="single" w:color="231F20" w:sz="6" w:space="0"/>
            </w:tcBorders>
          </w:tcPr>
          <w:p>
            <w:pPr>
              <w:pStyle w:val="10"/>
              <w:numPr>
                <w:ilvl w:val="0"/>
                <w:numId w:val="6"/>
              </w:numPr>
              <w:tabs>
                <w:tab w:val="left" w:pos="340"/>
              </w:tabs>
              <w:spacing w:before="85" w:after="0" w:line="196" w:lineRule="exact"/>
              <w:ind w:left="339" w:right="0" w:hanging="138"/>
              <w:jc w:val="left"/>
              <w:rPr>
                <w:sz w:val="16"/>
              </w:rPr>
            </w:pPr>
            <w:r>
              <w:rPr>
                <w:color w:val="231F20"/>
                <w:sz w:val="16"/>
              </w:rPr>
              <w:t>Check that the derailleur(s) are adjusted and functioning</w:t>
            </w:r>
            <w:r>
              <w:rPr>
                <w:color w:val="231F20"/>
                <w:spacing w:val="-4"/>
                <w:sz w:val="16"/>
              </w:rPr>
              <w:t xml:space="preserve"> </w:t>
            </w:r>
            <w:r>
              <w:rPr>
                <w:color w:val="231F20"/>
                <w:sz w:val="16"/>
              </w:rPr>
              <w:t>properly.</w:t>
            </w:r>
          </w:p>
          <w:p>
            <w:pPr>
              <w:pStyle w:val="10"/>
              <w:numPr>
                <w:ilvl w:val="0"/>
                <w:numId w:val="6"/>
              </w:numPr>
              <w:tabs>
                <w:tab w:val="left" w:pos="340"/>
              </w:tabs>
              <w:spacing w:before="0" w:after="0" w:line="180" w:lineRule="exact"/>
              <w:ind w:left="339" w:right="0" w:hanging="138"/>
              <w:jc w:val="left"/>
              <w:rPr>
                <w:sz w:val="16"/>
              </w:rPr>
            </w:pPr>
            <w:r>
              <w:rPr>
                <w:color w:val="231F20"/>
                <w:sz w:val="16"/>
              </w:rPr>
              <w:t>Ensure shift and brake levers are attached to the handlebar</w:t>
            </w:r>
            <w:r>
              <w:rPr>
                <w:color w:val="231F20"/>
                <w:spacing w:val="-7"/>
                <w:sz w:val="16"/>
              </w:rPr>
              <w:t xml:space="preserve"> </w:t>
            </w:r>
            <w:r>
              <w:rPr>
                <w:color w:val="231F20"/>
                <w:sz w:val="16"/>
              </w:rPr>
              <w:t>securely.</w:t>
            </w:r>
          </w:p>
          <w:p>
            <w:pPr>
              <w:pStyle w:val="10"/>
              <w:numPr>
                <w:ilvl w:val="0"/>
                <w:numId w:val="6"/>
              </w:numPr>
              <w:tabs>
                <w:tab w:val="left" w:pos="340"/>
              </w:tabs>
              <w:spacing w:before="0" w:after="0" w:line="196" w:lineRule="exact"/>
              <w:ind w:left="339" w:right="0" w:hanging="138"/>
              <w:jc w:val="left"/>
              <w:rPr>
                <w:sz w:val="16"/>
              </w:rPr>
            </w:pPr>
            <w:r>
              <w:rPr>
                <w:color w:val="231F20"/>
                <w:sz w:val="16"/>
              </w:rPr>
              <w:t>Ensure all brake and shift cables are properly</w:t>
            </w:r>
            <w:r>
              <w:rPr>
                <w:color w:val="231F20"/>
                <w:spacing w:val="-3"/>
                <w:sz w:val="16"/>
              </w:rPr>
              <w:t xml:space="preserve"> </w:t>
            </w:r>
            <w:r>
              <w:rPr>
                <w:color w:val="231F20"/>
                <w:sz w:val="16"/>
              </w:rPr>
              <w:t>lubricated.</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76" w:hRule="atLeast"/>
        </w:trPr>
        <w:tc>
          <w:tcPr>
            <w:tcW w:w="2923" w:type="dxa"/>
            <w:tcBorders>
              <w:right w:val="single" w:color="231F20" w:sz="6" w:space="0"/>
            </w:tcBorders>
          </w:tcPr>
          <w:p>
            <w:pPr>
              <w:pStyle w:val="10"/>
              <w:ind w:left="0"/>
              <w:rPr>
                <w:rFonts w:ascii="Times New Roman"/>
                <w:sz w:val="20"/>
              </w:rPr>
            </w:pPr>
          </w:p>
          <w:p>
            <w:pPr>
              <w:pStyle w:val="10"/>
              <w:spacing w:before="118"/>
              <w:rPr>
                <w:sz w:val="16"/>
              </w:rPr>
            </w:pPr>
            <w:r>
              <w:rPr>
                <w:color w:val="231F20"/>
                <w:sz w:val="16"/>
              </w:rPr>
              <w:t>Motor Drive Assembly and Throttle</w:t>
            </w:r>
          </w:p>
        </w:tc>
        <w:tc>
          <w:tcPr>
            <w:tcW w:w="7320" w:type="dxa"/>
            <w:tcBorders>
              <w:left w:val="single" w:color="231F20" w:sz="6" w:space="0"/>
            </w:tcBorders>
          </w:tcPr>
          <w:p>
            <w:pPr>
              <w:pStyle w:val="10"/>
              <w:numPr>
                <w:ilvl w:val="0"/>
                <w:numId w:val="7"/>
              </w:numPr>
              <w:tabs>
                <w:tab w:val="left" w:pos="340"/>
              </w:tabs>
              <w:spacing w:before="85" w:after="0" w:line="196" w:lineRule="exact"/>
              <w:ind w:left="339" w:right="0" w:hanging="138"/>
              <w:jc w:val="left"/>
              <w:rPr>
                <w:sz w:val="16"/>
              </w:rPr>
            </w:pPr>
            <w:r>
              <w:rPr>
                <w:color w:val="231F20"/>
                <w:sz w:val="16"/>
              </w:rPr>
              <w:t>Ensure hub motor is spinning smoothly and the motor bearings are in good working</w:t>
            </w:r>
            <w:r>
              <w:rPr>
                <w:color w:val="231F20"/>
                <w:spacing w:val="-19"/>
                <w:sz w:val="16"/>
              </w:rPr>
              <w:t xml:space="preserve"> </w:t>
            </w:r>
            <w:r>
              <w:rPr>
                <w:color w:val="231F20"/>
                <w:spacing w:val="-3"/>
                <w:sz w:val="16"/>
              </w:rPr>
              <w:t>order.</w:t>
            </w:r>
          </w:p>
          <w:p>
            <w:pPr>
              <w:pStyle w:val="10"/>
              <w:numPr>
                <w:ilvl w:val="0"/>
                <w:numId w:val="7"/>
              </w:numPr>
              <w:tabs>
                <w:tab w:val="left" w:pos="340"/>
              </w:tabs>
              <w:spacing w:before="0" w:after="0" w:line="180" w:lineRule="exact"/>
              <w:ind w:left="339" w:right="0" w:hanging="138"/>
              <w:jc w:val="left"/>
              <w:rPr>
                <w:sz w:val="16"/>
              </w:rPr>
            </w:pPr>
            <w:r>
              <w:rPr>
                <w:color w:val="231F20"/>
                <w:sz w:val="16"/>
              </w:rPr>
              <w:t>Ensure all power cables running to hub motor are secured and</w:t>
            </w:r>
            <w:r>
              <w:rPr>
                <w:color w:val="231F20"/>
                <w:spacing w:val="-5"/>
                <w:sz w:val="16"/>
              </w:rPr>
              <w:t xml:space="preserve"> </w:t>
            </w:r>
            <w:r>
              <w:rPr>
                <w:color w:val="231F20"/>
                <w:sz w:val="16"/>
              </w:rPr>
              <w:t>undamaged.</w:t>
            </w:r>
          </w:p>
          <w:p>
            <w:pPr>
              <w:pStyle w:val="10"/>
              <w:numPr>
                <w:ilvl w:val="0"/>
                <w:numId w:val="7"/>
              </w:numPr>
              <w:tabs>
                <w:tab w:val="left" w:pos="340"/>
              </w:tabs>
              <w:spacing w:before="9" w:after="0" w:line="204" w:lineRule="auto"/>
              <w:ind w:left="333" w:right="500" w:hanging="132"/>
              <w:jc w:val="left"/>
              <w:rPr>
                <w:sz w:val="16"/>
              </w:rPr>
            </w:pPr>
            <w:r>
              <w:rPr>
                <w:color w:val="231F20"/>
                <w:sz w:val="16"/>
              </w:rPr>
              <w:t>Make</w:t>
            </w:r>
            <w:r>
              <w:rPr>
                <w:color w:val="231F20"/>
                <w:spacing w:val="-3"/>
                <w:sz w:val="16"/>
              </w:rPr>
              <w:t xml:space="preserve"> </w:t>
            </w:r>
            <w:r>
              <w:rPr>
                <w:color w:val="231F20"/>
                <w:sz w:val="16"/>
              </w:rPr>
              <w:t>sure</w:t>
            </w:r>
            <w:r>
              <w:rPr>
                <w:color w:val="231F20"/>
                <w:spacing w:val="-2"/>
                <w:sz w:val="16"/>
              </w:rPr>
              <w:t xml:space="preserve"> </w:t>
            </w:r>
            <w:r>
              <w:rPr>
                <w:color w:val="231F20"/>
                <w:sz w:val="16"/>
              </w:rPr>
              <w:t>the</w:t>
            </w:r>
            <w:r>
              <w:rPr>
                <w:color w:val="231F20"/>
                <w:spacing w:val="-2"/>
                <w:sz w:val="16"/>
              </w:rPr>
              <w:t xml:space="preserve"> </w:t>
            </w:r>
            <w:r>
              <w:rPr>
                <w:color w:val="231F20"/>
                <w:sz w:val="16"/>
              </w:rPr>
              <w:t>hub</w:t>
            </w:r>
            <w:r>
              <w:rPr>
                <w:color w:val="231F20"/>
                <w:spacing w:val="-3"/>
                <w:sz w:val="16"/>
              </w:rPr>
              <w:t xml:space="preserve"> </w:t>
            </w:r>
            <w:r>
              <w:rPr>
                <w:color w:val="231F20"/>
                <w:sz w:val="16"/>
              </w:rPr>
              <w:t>motor</w:t>
            </w:r>
            <w:r>
              <w:rPr>
                <w:color w:val="231F20"/>
                <w:spacing w:val="-2"/>
                <w:sz w:val="16"/>
              </w:rPr>
              <w:t xml:space="preserve"> </w:t>
            </w:r>
            <w:r>
              <w:rPr>
                <w:color w:val="231F20"/>
                <w:sz w:val="16"/>
              </w:rPr>
              <w:t>axle</w:t>
            </w:r>
            <w:r>
              <w:rPr>
                <w:color w:val="231F20"/>
                <w:spacing w:val="-2"/>
                <w:sz w:val="16"/>
              </w:rPr>
              <w:t xml:space="preserve"> </w:t>
            </w:r>
            <w:r>
              <w:rPr>
                <w:color w:val="231F20"/>
                <w:sz w:val="16"/>
              </w:rPr>
              <w:t>bolts</w:t>
            </w:r>
            <w:r>
              <w:rPr>
                <w:color w:val="231F20"/>
                <w:spacing w:val="-3"/>
                <w:sz w:val="16"/>
              </w:rPr>
              <w:t xml:space="preserve"> </w:t>
            </w:r>
            <w:r>
              <w:rPr>
                <w:color w:val="231F20"/>
                <w:sz w:val="16"/>
              </w:rPr>
              <w:t>are</w:t>
            </w:r>
            <w:r>
              <w:rPr>
                <w:color w:val="231F20"/>
                <w:spacing w:val="-2"/>
                <w:sz w:val="16"/>
              </w:rPr>
              <w:t xml:space="preserve"> </w:t>
            </w:r>
            <w:r>
              <w:rPr>
                <w:color w:val="231F20"/>
                <w:sz w:val="16"/>
              </w:rPr>
              <w:t>secured</w:t>
            </w:r>
            <w:r>
              <w:rPr>
                <w:color w:val="231F20"/>
                <w:spacing w:val="-2"/>
                <w:sz w:val="16"/>
              </w:rPr>
              <w:t xml:space="preserve"> </w:t>
            </w:r>
            <w:r>
              <w:rPr>
                <w:color w:val="231F20"/>
                <w:sz w:val="16"/>
              </w:rPr>
              <w:t>and</w:t>
            </w:r>
            <w:r>
              <w:rPr>
                <w:color w:val="231F20"/>
                <w:spacing w:val="-2"/>
                <w:sz w:val="16"/>
              </w:rPr>
              <w:t xml:space="preserve"> </w:t>
            </w:r>
            <w:r>
              <w:rPr>
                <w:color w:val="231F20"/>
                <w:sz w:val="16"/>
              </w:rPr>
              <w:t>all</w:t>
            </w:r>
            <w:r>
              <w:rPr>
                <w:color w:val="231F20"/>
                <w:spacing w:val="-3"/>
                <w:sz w:val="16"/>
              </w:rPr>
              <w:t xml:space="preserve"> </w:t>
            </w:r>
            <w:r>
              <w:rPr>
                <w:color w:val="231F20"/>
                <w:sz w:val="16"/>
              </w:rPr>
              <w:t>torque</w:t>
            </w:r>
            <w:r>
              <w:rPr>
                <w:color w:val="231F20"/>
                <w:spacing w:val="-2"/>
                <w:sz w:val="16"/>
              </w:rPr>
              <w:t xml:space="preserve"> </w:t>
            </w:r>
            <w:r>
              <w:rPr>
                <w:color w:val="231F20"/>
                <w:sz w:val="16"/>
              </w:rPr>
              <w:t>arms</w:t>
            </w:r>
            <w:r>
              <w:rPr>
                <w:color w:val="231F20"/>
                <w:spacing w:val="-3"/>
                <w:sz w:val="16"/>
              </w:rPr>
              <w:t xml:space="preserve"> </w:t>
            </w:r>
            <w:r>
              <w:rPr>
                <w:color w:val="231F20"/>
                <w:sz w:val="16"/>
              </w:rPr>
              <w:t>and</w:t>
            </w:r>
            <w:r>
              <w:rPr>
                <w:color w:val="231F20"/>
                <w:spacing w:val="-3"/>
                <w:sz w:val="16"/>
              </w:rPr>
              <w:t xml:space="preserve"> </w:t>
            </w:r>
            <w:r>
              <w:rPr>
                <w:color w:val="231F20"/>
                <w:sz w:val="16"/>
              </w:rPr>
              <w:t>torque</w:t>
            </w:r>
            <w:r>
              <w:rPr>
                <w:color w:val="231F20"/>
                <w:spacing w:val="-2"/>
                <w:sz w:val="16"/>
              </w:rPr>
              <w:t xml:space="preserve"> </w:t>
            </w:r>
            <w:r>
              <w:rPr>
                <w:color w:val="231F20"/>
                <w:sz w:val="16"/>
              </w:rPr>
              <w:t>washers</w:t>
            </w:r>
            <w:r>
              <w:rPr>
                <w:color w:val="231F20"/>
                <w:spacing w:val="-3"/>
                <w:sz w:val="16"/>
              </w:rPr>
              <w:t xml:space="preserve"> </w:t>
            </w:r>
            <w:r>
              <w:rPr>
                <w:color w:val="231F20"/>
                <w:sz w:val="16"/>
              </w:rPr>
              <w:t>are in</w:t>
            </w:r>
            <w:r>
              <w:rPr>
                <w:color w:val="231F20"/>
                <w:spacing w:val="-1"/>
                <w:sz w:val="16"/>
              </w:rPr>
              <w:t xml:space="preserve"> </w:t>
            </w:r>
            <w:r>
              <w:rPr>
                <w:color w:val="231F20"/>
                <w:sz w:val="16"/>
              </w:rPr>
              <w:t>place.</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48" w:hRule="atLeast"/>
        </w:trPr>
        <w:tc>
          <w:tcPr>
            <w:tcW w:w="2923" w:type="dxa"/>
            <w:tcBorders>
              <w:right w:val="single" w:color="231F20" w:sz="6" w:space="0"/>
            </w:tcBorders>
          </w:tcPr>
          <w:p>
            <w:pPr>
              <w:pStyle w:val="10"/>
              <w:spacing w:before="2"/>
              <w:ind w:left="0"/>
              <w:rPr>
                <w:rFonts w:ascii="Times New Roman"/>
                <w:sz w:val="20"/>
              </w:rPr>
            </w:pPr>
          </w:p>
          <w:p>
            <w:pPr>
              <w:pStyle w:val="10"/>
              <w:rPr>
                <w:sz w:val="16"/>
              </w:rPr>
            </w:pPr>
            <w:r>
              <w:rPr>
                <w:color w:val="231F20"/>
                <w:sz w:val="16"/>
              </w:rPr>
              <w:t>Battery Pack</w:t>
            </w:r>
          </w:p>
        </w:tc>
        <w:tc>
          <w:tcPr>
            <w:tcW w:w="7320" w:type="dxa"/>
            <w:tcBorders>
              <w:left w:val="single" w:color="231F20" w:sz="6" w:space="0"/>
            </w:tcBorders>
          </w:tcPr>
          <w:p>
            <w:pPr>
              <w:pStyle w:val="10"/>
              <w:numPr>
                <w:ilvl w:val="0"/>
                <w:numId w:val="8"/>
              </w:numPr>
              <w:tabs>
                <w:tab w:val="left" w:pos="340"/>
              </w:tabs>
              <w:spacing w:before="65" w:after="0" w:line="196" w:lineRule="exact"/>
              <w:ind w:left="339" w:right="0" w:hanging="138"/>
              <w:jc w:val="left"/>
              <w:rPr>
                <w:sz w:val="16"/>
              </w:rPr>
            </w:pPr>
            <w:r>
              <w:rPr>
                <w:color w:val="231F20"/>
                <w:sz w:val="16"/>
              </w:rPr>
              <w:t>Ensure battery is charged before</w:t>
            </w:r>
            <w:r>
              <w:rPr>
                <w:color w:val="231F20"/>
                <w:spacing w:val="-2"/>
                <w:sz w:val="16"/>
              </w:rPr>
              <w:t xml:space="preserve"> </w:t>
            </w:r>
            <w:r>
              <w:rPr>
                <w:color w:val="231F20"/>
                <w:sz w:val="16"/>
              </w:rPr>
              <w:t>use.</w:t>
            </w:r>
          </w:p>
          <w:p>
            <w:pPr>
              <w:pStyle w:val="10"/>
              <w:numPr>
                <w:ilvl w:val="0"/>
                <w:numId w:val="8"/>
              </w:numPr>
              <w:tabs>
                <w:tab w:val="left" w:pos="340"/>
              </w:tabs>
              <w:spacing w:before="0" w:after="0" w:line="180" w:lineRule="exact"/>
              <w:ind w:left="339" w:right="0" w:hanging="138"/>
              <w:jc w:val="left"/>
              <w:rPr>
                <w:sz w:val="16"/>
              </w:rPr>
            </w:pPr>
            <w:r>
              <w:rPr>
                <w:color w:val="231F20"/>
                <w:sz w:val="16"/>
              </w:rPr>
              <w:t>Ensure there is no damage to battery</w:t>
            </w:r>
            <w:r>
              <w:rPr>
                <w:color w:val="231F20"/>
                <w:spacing w:val="-2"/>
                <w:sz w:val="16"/>
              </w:rPr>
              <w:t xml:space="preserve"> </w:t>
            </w:r>
            <w:r>
              <w:rPr>
                <w:color w:val="231F20"/>
                <w:sz w:val="16"/>
              </w:rPr>
              <w:t>pack.</w:t>
            </w:r>
          </w:p>
          <w:p>
            <w:pPr>
              <w:pStyle w:val="10"/>
              <w:numPr>
                <w:ilvl w:val="0"/>
                <w:numId w:val="8"/>
              </w:numPr>
              <w:tabs>
                <w:tab w:val="left" w:pos="340"/>
              </w:tabs>
              <w:spacing w:before="0" w:after="0" w:line="196" w:lineRule="exact"/>
              <w:ind w:left="339" w:right="0" w:hanging="138"/>
              <w:jc w:val="left"/>
              <w:rPr>
                <w:sz w:val="16"/>
              </w:rPr>
            </w:pPr>
            <w:r>
              <w:rPr>
                <w:color w:val="231F20"/>
                <w:sz w:val="16"/>
              </w:rPr>
              <w:t>Lock battery to frame and check to see that it is</w:t>
            </w:r>
            <w:r>
              <w:rPr>
                <w:color w:val="231F20"/>
                <w:spacing w:val="-5"/>
                <w:sz w:val="16"/>
              </w:rPr>
              <w:t xml:space="preserve"> </w:t>
            </w:r>
            <w:r>
              <w:rPr>
                <w:color w:val="231F20"/>
                <w:sz w:val="16"/>
              </w:rPr>
              <w:t>secured.</w:t>
            </w:r>
          </w:p>
        </w:tc>
      </w:tr>
    </w:tbl>
    <w:p>
      <w:pPr>
        <w:spacing w:after="0" w:line="196" w:lineRule="exact"/>
        <w:jc w:val="left"/>
        <w:rPr>
          <w:sz w:val="16"/>
        </w:rPr>
        <w:sectPr>
          <w:footerReference r:id="rId6" w:type="default"/>
          <w:pgSz w:w="11910" w:h="8510" w:orient="landscape"/>
          <w:pgMar w:top="760" w:right="640" w:bottom="340" w:left="660" w:header="0" w:footer="147" w:gutter="0"/>
          <w:pgNumType w:start="5"/>
          <w:cols w:space="720" w:num="1"/>
        </w:sectPr>
      </w:pPr>
    </w:p>
    <w:p>
      <w:pPr>
        <w:spacing w:before="156"/>
        <w:ind w:left="138" w:right="0" w:firstLine="0"/>
        <w:jc w:val="left"/>
        <w:rPr>
          <w:rFonts w:ascii="Arial"/>
          <w:b/>
          <w:sz w:val="28"/>
        </w:rPr>
      </w:pPr>
      <w:r>
        <w:rPr>
          <w:rFonts w:ascii="Arial"/>
          <w:b/>
          <w:color w:val="231F20"/>
          <w:sz w:val="28"/>
        </w:rPr>
        <w:t>Assembly Instructions</w:t>
      </w:r>
    </w:p>
    <w:p>
      <w:pPr>
        <w:pStyle w:val="5"/>
        <w:rPr>
          <w:rFonts w:ascii="Arial"/>
          <w:b/>
          <w:sz w:val="20"/>
        </w:rPr>
      </w:pPr>
    </w:p>
    <w:p>
      <w:pPr>
        <w:pStyle w:val="5"/>
        <w:spacing w:before="9"/>
        <w:rPr>
          <w:rFonts w:ascii="Arial"/>
          <w:b/>
          <w:sz w:val="13"/>
        </w:rPr>
      </w:pPr>
      <w:r>
        <w:pict>
          <v:group id="_x0000_s1094" o:spid="_x0000_s1094" o:spt="203" style="position:absolute;left:0pt;margin-left:40.25pt;margin-top:9.85pt;height:63.45pt;width:499.35pt;mso-position-horizontal-relative:page;mso-wrap-distance-bottom:0pt;mso-wrap-distance-top:0pt;z-index:-251587584;mso-width-relative:page;mso-height-relative:page;" coordorigin="806,198" coordsize="9987,1269">
            <o:lock v:ext="edit"/>
            <v:shape id="_x0000_s1095" o:spid="_x0000_s1095" style="position:absolute;left:815;top:207;height:1249;width:9967;" filled="f" stroked="t" coordorigin="816,208" coordsize="9967,1249" path="m10613,1456l986,1456,920,1443,866,1407,829,1352,816,1286,816,378,829,312,866,257,920,221,986,208,10613,208,10679,221,10733,257,10769,312,10783,378,10783,1286,10769,1352,10733,1407,10679,1443,10613,1456xe">
              <v:path arrowok="t"/>
              <v:fill on="f" focussize="0,0"/>
              <v:stroke weight="1pt" color="#231F20"/>
              <v:imagedata o:title=""/>
              <o:lock v:ext="edit"/>
            </v:shape>
            <v:shape id="_x0000_s1096" o:spid="_x0000_s1096" style="position:absolute;left:875;top:260;height:1143;width:9848;" filled="f" stroked="t" coordorigin="875,261" coordsize="9848,1143" path="m10610,1403l989,1403,945,1394,909,1370,884,1334,875,1290,875,374,884,330,909,294,945,270,989,261,10610,261,10654,270,10690,294,10714,330,10723,374,10723,1290,10714,1334,10690,1370,10654,1394,10610,1403xe">
              <v:path arrowok="t"/>
              <v:fill on="f" focussize="0,0"/>
              <v:stroke weight="0.25pt" color="#231F20"/>
              <v:imagedata o:title=""/>
              <o:lock v:ext="edit"/>
            </v:shape>
            <v:shape id="_x0000_s1097" o:spid="_x0000_s1097" o:spt="202" type="#_x0000_t202" style="position:absolute;left:805;top:197;height:1269;width:9987;" filled="f" stroked="f" coordsize="21600,21600">
              <v:path/>
              <v:fill on="f" focussize="0,0"/>
              <v:stroke on="f" joinstyle="miter"/>
              <v:imagedata o:title=""/>
              <o:lock v:ext="edit"/>
              <v:textbox inset="0mm,0mm,0mm,0mm">
                <w:txbxContent>
                  <w:p>
                    <w:pPr>
                      <w:spacing w:before="10" w:line="240" w:lineRule="auto"/>
                      <w:rPr>
                        <w:rFonts w:ascii="Arial"/>
                        <w:b/>
                        <w:sz w:val="15"/>
                      </w:rPr>
                    </w:pPr>
                  </w:p>
                  <w:p>
                    <w:pPr>
                      <w:spacing w:before="0" w:line="312" w:lineRule="auto"/>
                      <w:ind w:left="462" w:right="323" w:firstLine="0"/>
                      <w:jc w:val="left"/>
                      <w:rPr>
                        <w:rFonts w:ascii="Arial"/>
                        <w:i/>
                        <w:sz w:val="16"/>
                      </w:rPr>
                    </w:pPr>
                    <w:r>
                      <w:rPr>
                        <w:rFonts w:ascii="Arial"/>
                        <w:b/>
                        <w:i/>
                        <w:color w:val="231F20"/>
                        <w:sz w:val="16"/>
                      </w:rPr>
                      <w:t xml:space="preserve">NOTICE: </w:t>
                    </w:r>
                    <w:r>
                      <w:rPr>
                        <w:rFonts w:ascii="Arial"/>
                        <w:i/>
                        <w:color w:val="231F20"/>
                        <w:sz w:val="16"/>
                      </w:rPr>
                      <w:t xml:space="preserve">The following assembly steps are only a general guide to assist in the assembly of your </w:t>
                    </w:r>
                    <w:r>
                      <w:rPr>
                        <w:rFonts w:hint="eastAsia" w:ascii="Arial" w:eastAsia="宋体"/>
                        <w:i/>
                        <w:color w:val="231F20"/>
                        <w:sz w:val="16"/>
                        <w:lang w:eastAsia="zh-CN"/>
                      </w:rPr>
                      <w:t>CHALLENGER</w:t>
                    </w:r>
                    <w:r>
                      <w:rPr>
                        <w:rFonts w:ascii="Arial"/>
                        <w:i/>
                        <w:color w:val="231F20"/>
                        <w:sz w:val="16"/>
                      </w:rPr>
                      <w:t xml:space="preserve"> Bike and is not a complete or comprehensive manual of all aspects of assembly, maintenance and repair. We recommend you consult a certified bicycle mechanic to assist in the assembly, repair and maintenance of your bicycle. For detailed instructions please view the </w:t>
                    </w:r>
                    <w:r>
                      <w:rPr>
                        <w:rFonts w:hint="eastAsia" w:ascii="Arial" w:eastAsia="宋体"/>
                        <w:i/>
                        <w:color w:val="231F20"/>
                        <w:sz w:val="16"/>
                        <w:lang w:eastAsia="zh-CN"/>
                      </w:rPr>
                      <w:t>CHALLENGER</w:t>
                    </w:r>
                    <w:r>
                      <w:rPr>
                        <w:rFonts w:ascii="Arial"/>
                        <w:i/>
                        <w:color w:val="231F20"/>
                        <w:sz w:val="16"/>
                      </w:rPr>
                      <w:t xml:space="preserve"> </w:t>
                    </w:r>
                    <w:r>
                      <w:rPr>
                        <w:rFonts w:hint="eastAsia" w:ascii="Arial" w:eastAsia="宋体"/>
                        <w:i/>
                        <w:color w:val="231F20"/>
                        <w:sz w:val="16"/>
                        <w:lang w:eastAsia="zh-CN"/>
                      </w:rPr>
                      <w:t xml:space="preserve"> </w:t>
                    </w:r>
                    <w:r>
                      <w:rPr>
                        <w:rFonts w:ascii="Arial"/>
                        <w:i/>
                        <w:color w:val="231F20"/>
                        <w:sz w:val="16"/>
                      </w:rPr>
                      <w:t xml:space="preserve"> Assembly video and Quick Release Installation video found at</w:t>
                    </w:r>
                    <w:r>
                      <w:fldChar w:fldCharType="begin"/>
                    </w:r>
                    <w:r>
                      <w:instrText xml:space="preserve"> HYPERLINK "http://www.himiwaybike.com/" \h </w:instrText>
                    </w:r>
                    <w:r>
                      <w:fldChar w:fldCharType="separate"/>
                    </w:r>
                    <w:r>
                      <w:rPr>
                        <w:rFonts w:ascii="Arial"/>
                        <w:i/>
                        <w:color w:val="231F20"/>
                        <w:sz w:val="16"/>
                      </w:rPr>
                      <w:t xml:space="preserve"> www.</w:t>
                    </w:r>
                    <w:r>
                      <w:rPr>
                        <w:rFonts w:hint="eastAsia" w:ascii="Arial" w:eastAsia="宋体"/>
                        <w:i/>
                        <w:color w:val="231F20"/>
                        <w:sz w:val="16"/>
                        <w:lang w:eastAsia="zh-CN"/>
                      </w:rPr>
                      <w:t>CHALLENGER</w:t>
                    </w:r>
                    <w:r>
                      <w:rPr>
                        <w:rFonts w:ascii="Arial"/>
                        <w:i/>
                        <w:color w:val="231F20"/>
                        <w:sz w:val="16"/>
                      </w:rPr>
                      <w:t>bike.com.</w:t>
                    </w:r>
                    <w:r>
                      <w:rPr>
                        <w:rFonts w:ascii="Arial"/>
                        <w:i/>
                        <w:color w:val="231F20"/>
                        <w:sz w:val="16"/>
                      </w:rPr>
                      <w:fldChar w:fldCharType="end"/>
                    </w:r>
                  </w:p>
                </w:txbxContent>
              </v:textbox>
            </v:shape>
            <w10:wrap type="topAndBottom"/>
          </v:group>
        </w:pict>
      </w:r>
    </w:p>
    <w:p>
      <w:pPr>
        <w:pStyle w:val="5"/>
        <w:rPr>
          <w:rFonts w:ascii="Arial"/>
          <w:b/>
          <w:sz w:val="20"/>
        </w:rPr>
      </w:pPr>
    </w:p>
    <w:p>
      <w:pPr>
        <w:pStyle w:val="5"/>
        <w:rPr>
          <w:rFonts w:ascii="Arial"/>
          <w:b/>
        </w:rPr>
      </w:pPr>
    </w:p>
    <w:p>
      <w:pPr>
        <w:pStyle w:val="5"/>
        <w:spacing w:before="100" w:line="271" w:lineRule="auto"/>
        <w:ind w:left="708" w:right="369" w:hanging="570"/>
      </w:pPr>
      <w:r>
        <w:pict>
          <v:group id="_x0000_s1098" o:spid="_x0000_s1098" o:spt="203" style="position:absolute;left:0pt;margin-left:40.25pt;margin-top:7.75pt;height:7.85pt;width:20.35pt;mso-position-horizontal-relative:page;z-index:-251624448;mso-width-relative:page;mso-height-relative:page;" coordorigin="805,156" coordsize="407,157">
            <o:lock v:ext="edit"/>
            <v:shape id="_x0000_s1099" o:spid="_x0000_s1099" o:spt="75" type="#_x0000_t75" style="position:absolute;left:805;top:156;height:156;width:299;" filled="f" stroked="f" coordsize="21600,21600">
              <v:path/>
              <v:fill on="f" focussize="0,0"/>
              <v:stroke on="f"/>
              <v:imagedata r:id="rId42" o:title=""/>
              <o:lock v:ext="edit" aspectratio="t"/>
            </v:shape>
            <v:shape id="_x0000_s1100" o:spid="_x0000_s1100" style="position:absolute;left:1170;top:158;height:115;width:39;" filled="f" stroked="t" coordorigin="1170,158" coordsize="39,115" path="m1209,158l1204,158,1202,160,1200,162,1197,163,1195,165,1192,167,1189,169,1186,170,1183,172,1179,173,1176,174,1173,175,1170,176,1170,189,1186,183,1188,182,1196,176,1196,273,1209,273,1209,158xe">
              <v:path arrowok="t"/>
              <v:fill on="f" focussize="0,0"/>
              <v:stroke weight="0.25pt" color="#231F20"/>
              <v:imagedata o:title=""/>
              <o:lock v:ext="edit"/>
            </v:shape>
          </v:group>
        </w:pict>
      </w:r>
      <w:r>
        <w:pict>
          <v:shape id="_x0000_s1101" o:spid="_x0000_s1101" style="position:absolute;left:0pt;margin-left:-0.7pt;margin-top:255.35pt;height:4.2pt;width:0.9pt;mso-position-horizontal-relative:page;z-index:251729920;mso-width-relative:page;mso-height-relative:page;" filled="f" stroked="t" coordorigin="-15,5108" coordsize="18,84" path="m1306,206l1308,204,1309,202,1309,200,1309,197,1308,195,1306,193,1305,192,1303,191,1300,191,1298,191,1296,192,1294,193,1292,195,1291,197,1291,200,1291,202,1292,204,1294,206,1296,207,1298,208,1300,208,1303,208,1305,207,1306,206xm1306,272l1308,270,1309,268,1309,266,1309,263,1308,261,1306,259,1305,258,1303,257,1300,257,1298,257,1296,258,1294,259,1292,261,1291,263,1291,266,1291,268,1292,270,1294,272,1296,274,1298,274,1300,274,1303,274,1305,274,1306,272xe">
            <v:path arrowok="t"/>
            <v:fill on="f" focussize="0,0"/>
            <v:stroke weight="0.25pt" color="#231F20"/>
            <v:imagedata o:title=""/>
            <o:lock v:ext="edit"/>
          </v:shape>
        </w:pict>
      </w:r>
      <w:r>
        <w:rPr>
          <w:color w:val="231F20"/>
        </w:rPr>
        <w:t>Step 1 : Install the handle bars. Remove the four screws from the stem, ensuring the linear markings on the handlebars are centered and handlebars are adjusted to the comfortable position. Finally, tighten the screws with the assembly tool.</w:t>
      </w:r>
    </w:p>
    <w:p>
      <w:pPr>
        <w:pStyle w:val="5"/>
        <w:spacing w:before="13"/>
        <w:rPr>
          <w:sz w:val="17"/>
        </w:rPr>
      </w:pPr>
    </w:p>
    <w:p>
      <w:pPr>
        <w:pStyle w:val="5"/>
        <w:spacing w:line="271" w:lineRule="auto"/>
        <w:ind w:left="708" w:right="369" w:hanging="570"/>
      </w:pPr>
      <w:r>
        <w:drawing>
          <wp:anchor distT="0" distB="0" distL="0" distR="0" simplePos="0" relativeHeight="251693056" behindDoc="1" locked="0" layoutInCell="1" allowOverlap="1">
            <wp:simplePos x="0" y="0"/>
            <wp:positionH relativeFrom="page">
              <wp:posOffset>511175</wp:posOffset>
            </wp:positionH>
            <wp:positionV relativeFrom="paragraph">
              <wp:posOffset>35560</wp:posOffset>
            </wp:positionV>
            <wp:extent cx="321310" cy="99060"/>
            <wp:effectExtent l="0" t="0" r="0" b="0"/>
            <wp:wrapNone/>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9.png"/>
                    <pic:cNvPicPr>
                      <a:picLocks noChangeAspect="1"/>
                    </pic:cNvPicPr>
                  </pic:nvPicPr>
                  <pic:blipFill>
                    <a:blip r:embed="rId43" cstate="print"/>
                    <a:stretch>
                      <a:fillRect/>
                    </a:stretch>
                  </pic:blipFill>
                  <pic:spPr>
                    <a:xfrm>
                      <a:off x="0" y="0"/>
                      <a:ext cx="321470" cy="98877"/>
                    </a:xfrm>
                    <a:prstGeom prst="rect">
                      <a:avLst/>
                    </a:prstGeom>
                  </pic:spPr>
                </pic:pic>
              </a:graphicData>
            </a:graphic>
          </wp:anchor>
        </w:drawing>
      </w:r>
      <w:r>
        <w:rPr>
          <w:color w:val="231F20"/>
        </w:rPr>
        <w:t>Step 2 : Install the headlight. Use a socket wrench to hold the nut and loosen the screw with a screwdriver and remove the screw. Install the screw pass through headlight and the bracket and adjust the headlight properly for riding conditions.</w:t>
      </w:r>
    </w:p>
    <w:p>
      <w:pPr>
        <w:pStyle w:val="5"/>
        <w:spacing w:before="13"/>
        <w:rPr>
          <w:sz w:val="17"/>
        </w:rPr>
      </w:pPr>
    </w:p>
    <w:p>
      <w:pPr>
        <w:pStyle w:val="5"/>
        <w:ind w:left="138"/>
      </w:pPr>
      <w:r>
        <w:drawing>
          <wp:anchor distT="0" distB="0" distL="0" distR="0" simplePos="0" relativeHeight="251694080" behindDoc="1" locked="0" layoutInCell="1" allowOverlap="1">
            <wp:simplePos x="0" y="0"/>
            <wp:positionH relativeFrom="page">
              <wp:posOffset>511175</wp:posOffset>
            </wp:positionH>
            <wp:positionV relativeFrom="paragraph">
              <wp:posOffset>35560</wp:posOffset>
            </wp:positionV>
            <wp:extent cx="321310" cy="99060"/>
            <wp:effectExtent l="0" t="0" r="0" b="0"/>
            <wp:wrapNone/>
            <wp:docPr id="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0.png"/>
                    <pic:cNvPicPr>
                      <a:picLocks noChangeAspect="1"/>
                    </pic:cNvPicPr>
                  </pic:nvPicPr>
                  <pic:blipFill>
                    <a:blip r:embed="rId44" cstate="print"/>
                    <a:stretch>
                      <a:fillRect/>
                    </a:stretch>
                  </pic:blipFill>
                  <pic:spPr>
                    <a:xfrm>
                      <a:off x="0" y="0"/>
                      <a:ext cx="321470" cy="98877"/>
                    </a:xfrm>
                    <a:prstGeom prst="rect">
                      <a:avLst/>
                    </a:prstGeom>
                  </pic:spPr>
                </pic:pic>
              </a:graphicData>
            </a:graphic>
          </wp:anchor>
        </w:drawing>
      </w:r>
      <w:r>
        <w:rPr>
          <w:color w:val="231F20"/>
        </w:rPr>
        <w:t>Step 3 : Remove the plastic guard from the front fork being sure not use the brake levers until the wheel is installed.</w:t>
      </w:r>
    </w:p>
    <w:p>
      <w:pPr>
        <w:pStyle w:val="5"/>
        <w:spacing w:before="27" w:line="271" w:lineRule="auto"/>
        <w:ind w:left="708" w:right="4105"/>
      </w:pPr>
      <w:r>
        <w:rPr>
          <w:color w:val="231F20"/>
        </w:rPr>
        <w:t>Install the front wheel and make the axle go through the centre of the wheel. Tighten the nut on each side with the wrench included.</w:t>
      </w:r>
    </w:p>
    <w:p>
      <w:pPr>
        <w:pStyle w:val="5"/>
        <w:spacing w:line="212" w:lineRule="exact"/>
        <w:ind w:left="708"/>
      </w:pPr>
      <w:r>
        <w:rPr>
          <w:color w:val="231F20"/>
        </w:rPr>
        <w:t>Install the plastic cap on each side of the axle.</w:t>
      </w:r>
    </w:p>
    <w:p>
      <w:pPr>
        <w:pStyle w:val="5"/>
        <w:spacing w:before="27"/>
        <w:ind w:left="708"/>
      </w:pPr>
      <w:r>
        <w:rPr>
          <w:color w:val="231F20"/>
        </w:rPr>
        <w:t>Remember to verify all items are tight and torqued properly after your first couple of rides.</w:t>
      </w:r>
    </w:p>
    <w:p>
      <w:pPr>
        <w:pStyle w:val="5"/>
        <w:spacing w:before="1"/>
        <w:rPr>
          <w:sz w:val="20"/>
        </w:rPr>
      </w:pPr>
    </w:p>
    <w:p>
      <w:pPr>
        <w:pStyle w:val="5"/>
        <w:spacing w:line="271" w:lineRule="auto"/>
        <w:ind w:left="708" w:right="369" w:hanging="570"/>
      </w:pPr>
      <w:r>
        <w:pict>
          <v:group id="_x0000_s1102" o:spid="_x0000_s1102" o:spt="203" style="position:absolute;left:0pt;margin-left:40.25pt;margin-top:2.8pt;height:7.8pt;width:25.35pt;mso-position-horizontal-relative:page;z-index:-251621376;mso-width-relative:page;mso-height-relative:page;" coordorigin="805,56" coordsize="507,156">
            <o:lock v:ext="edit"/>
            <v:shape id="_x0000_s1103" o:spid="_x0000_s1103" o:spt="75" type="#_x0000_t75" style="position:absolute;left:805;top:56;height:156;width:299;" filled="f" stroked="f" coordsize="21600,21600">
              <v:path/>
              <v:fill on="f" focussize="0,0"/>
              <v:stroke on="f"/>
              <v:imagedata r:id="rId45" o:title=""/>
              <o:lock v:ext="edit" aspectratio="t"/>
            </v:shape>
            <v:shape id="_x0000_s1104" o:spid="_x0000_s1104" style="position:absolute;left:-52;top:2142;height:113;width:80;" filled="f" stroked="t" coordorigin="-52,2143" coordsize="80,113" path="m1205,61l1203,67,1199,73,1196,79,1192,86,1187,92,1183,98,1178,105,1174,111,1169,118,1164,124,1159,130,1154,135,1154,146,1206,146,1206,173,1219,173,1219,146,1233,146,1233,135,1219,135,1219,61,1205,61xm1176,125l1179,121,1182,117,1185,113,1188,108,1192,103,1195,98,1199,93,1202,87,1206,80,1206,135,1168,135,1171,131,1173,128,1176,125xe">
              <v:path arrowok="t"/>
              <v:fill on="f" focussize="0,0"/>
              <v:stroke weight="0.25pt" color="#231F20"/>
              <v:imagedata o:title=""/>
              <o:lock v:ext="edit"/>
            </v:shape>
            <v:shape id="_x0000_s1105" o:spid="_x0000_s1105" style="position:absolute;left:-15;top:2127;height:84;width:18;" filled="f" stroked="t" coordorigin="-15,2128" coordsize="18,84" path="m1306,106l1308,104,1309,102,1309,100,1309,97,1308,95,1306,93,1305,92,1303,91,1300,91,1298,91,1296,92,1294,93,1292,95,1291,97,1291,100,1291,102,1292,104,1294,106,1296,107,1298,108,1300,108,1303,108,1305,107,1306,106xm1306,172l1308,170,1309,168,1309,166,1309,163,1308,161,1306,159,1305,158,1303,157,1300,157,1298,157,1296,158,1294,159,1292,161,1291,163,1291,166,1291,168,1292,170,1294,172,1296,174,1298,174,1300,174,1303,174,1305,174,1306,172xe">
              <v:path arrowok="t"/>
              <v:fill on="f" focussize="0,0"/>
              <v:stroke weight="0.25pt" color="#231F20"/>
              <v:imagedata o:title=""/>
              <o:lock v:ext="edit"/>
            </v:shape>
          </v:group>
        </w:pict>
      </w:r>
      <w:r>
        <w:rPr>
          <w:color w:val="231F20"/>
        </w:rPr>
        <w:t>Step 4 : Use a bike pump with a press gauge to Inflate tires to desired PSI. The recommended pressure for this mode is 20 PSI (1.379 Bar). Do not overinflate or underinflate tires.</w:t>
      </w:r>
    </w:p>
    <w:p>
      <w:pPr>
        <w:spacing w:after="0" w:line="271" w:lineRule="auto"/>
        <w:sectPr>
          <w:pgSz w:w="11910" w:h="8510" w:orient="landscape"/>
          <w:pgMar w:top="760" w:right="640" w:bottom="340" w:left="660" w:header="0" w:footer="147" w:gutter="0"/>
          <w:cols w:space="720" w:num="1"/>
        </w:sectPr>
      </w:pPr>
    </w:p>
    <w:p>
      <w:pPr>
        <w:pStyle w:val="5"/>
        <w:spacing w:before="1"/>
        <w:rPr>
          <w:sz w:val="28"/>
        </w:rPr>
      </w:pPr>
    </w:p>
    <w:p>
      <w:pPr>
        <w:pStyle w:val="5"/>
        <w:spacing w:before="100" w:line="271" w:lineRule="auto"/>
        <w:ind w:left="928" w:right="237" w:hanging="570"/>
      </w:pPr>
      <w:r>
        <w:pict>
          <v:group id="_x0000_s1106" o:spid="_x0000_s1106" o:spt="203" style="position:absolute;left:0pt;margin-left:51.25pt;margin-top:7.8pt;height:7.8pt;width:25.35pt;mso-position-horizontal-relative:page;z-index:-251620352;mso-width-relative:page;mso-height-relative:page;" coordorigin="1025,156" coordsize="507,156">
            <o:lock v:ext="edit"/>
            <v:shape id="_x0000_s1107" o:spid="_x0000_s1107" o:spt="75" type="#_x0000_t75" style="position:absolute;left:1025;top:156;height:156;width:299;" filled="f" stroked="f" coordsize="21600,21600">
              <v:path/>
              <v:fill on="f" focussize="0,0"/>
              <v:stroke on="f"/>
              <v:imagedata r:id="rId46" o:title=""/>
              <o:lock v:ext="edit" aspectratio="t"/>
            </v:shape>
            <v:shape id="_x0000_s1108" o:spid="_x0000_s1108" style="position:absolute;left:1385;top:160;height:114;width:63;" filled="f" stroked="t" coordorigin="1386,161" coordsize="63,114" path="m1446,224l1444,220,1442,217,1439,214,1435,211,1431,209,1427,207,1422,205,1417,205,1411,205,1409,205,1400,205,1403,172,1443,172,1443,161,1392,161,1388,217,1389,217,1390,217,1392,216,1394,216,1395,216,1397,216,1399,216,1400,216,1402,216,1404,216,1405,216,1407,216,1416,216,1423,218,1428,222,1433,226,1435,232,1435,239,1435,243,1420,262,1417,263,1413,264,1409,264,1401,264,1393,261,1386,256,1386,270,1391,273,1398,275,1409,275,1415,275,1446,253,1448,249,1448,244,1448,238,1448,233,1448,229,1446,224xe">
              <v:path arrowok="t"/>
              <v:fill on="f" focussize="0,0"/>
              <v:stroke weight="0.25pt" color="#231F20"/>
              <v:imagedata o:title=""/>
              <o:lock v:ext="edit"/>
            </v:shape>
            <v:shape id="_x0000_s1109" o:spid="_x0000_s1109" style="position:absolute;left:-15;top:7351;height:84;width:18;" filled="f" stroked="t" coordorigin="-15,7351" coordsize="18,84" path="m1527,206l1528,204,1529,202,1529,200,1529,197,1528,195,1527,193,1525,192,1523,191,1520,191,1518,191,1516,192,1514,193,1512,195,1512,197,1512,200,1512,202,1512,204,1514,206,1516,207,1518,208,1520,208,1523,208,1525,207,1527,206xm1527,272l1528,270,1529,268,1529,266,1529,263,1528,261,1527,259,1525,258,1523,257,1520,257,1518,257,1516,258,1514,259,1512,261,1512,263,1512,266,1512,268,1512,270,1514,272,1516,274,1518,274,1520,274,1523,274,1525,274,1527,272xe">
              <v:path arrowok="t"/>
              <v:fill on="f" focussize="0,0"/>
              <v:stroke weight="0.25pt" color="#231F20"/>
              <v:imagedata o:title=""/>
              <o:lock v:ext="edit"/>
            </v:shape>
          </v:group>
        </w:pict>
      </w:r>
      <w:r>
        <w:rPr>
          <w:color w:val="231F20"/>
        </w:rPr>
        <w:t>Step 5 : Install the pedals. The left and right pedals are marked on both ends. First, install the right pedal by tightening the pedal in clockwise direction. The left pedal is tightened by turning the pedal in counterclockwise direction. Both pedals should be tightened to 35 Newton meters by using a torque wrench.</w:t>
      </w:r>
    </w:p>
    <w:p>
      <w:pPr>
        <w:pStyle w:val="5"/>
        <w:spacing w:before="13"/>
        <w:rPr>
          <w:sz w:val="17"/>
        </w:rPr>
      </w:pPr>
    </w:p>
    <w:p>
      <w:pPr>
        <w:pStyle w:val="5"/>
        <w:ind w:left="358"/>
      </w:pPr>
      <w:r>
        <w:drawing>
          <wp:anchor distT="0" distB="0" distL="0" distR="0" simplePos="0" relativeHeight="251697152" behindDoc="1" locked="0" layoutInCell="1" allowOverlap="1">
            <wp:simplePos x="0" y="0"/>
            <wp:positionH relativeFrom="page">
              <wp:posOffset>650875</wp:posOffset>
            </wp:positionH>
            <wp:positionV relativeFrom="paragraph">
              <wp:posOffset>35560</wp:posOffset>
            </wp:positionV>
            <wp:extent cx="321310" cy="99060"/>
            <wp:effectExtent l="0" t="0" r="0" b="0"/>
            <wp:wrapNone/>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3.png"/>
                    <pic:cNvPicPr>
                      <a:picLocks noChangeAspect="1"/>
                    </pic:cNvPicPr>
                  </pic:nvPicPr>
                  <pic:blipFill>
                    <a:blip r:embed="rId47" cstate="print"/>
                    <a:stretch>
                      <a:fillRect/>
                    </a:stretch>
                  </pic:blipFill>
                  <pic:spPr>
                    <a:xfrm>
                      <a:off x="0" y="0"/>
                      <a:ext cx="321468" cy="98875"/>
                    </a:xfrm>
                    <a:prstGeom prst="rect">
                      <a:avLst/>
                    </a:prstGeom>
                  </pic:spPr>
                </pic:pic>
              </a:graphicData>
            </a:graphic>
          </wp:anchor>
        </w:drawing>
      </w:r>
      <w:r>
        <w:rPr>
          <w:color w:val="231F20"/>
        </w:rPr>
        <w:t>Step 6 : Install the optional rear rack. Align the holes in the rear rack with the holes in the frame and tighten with screws.</w:t>
      </w:r>
    </w:p>
    <w:p>
      <w:pPr>
        <w:pStyle w:val="5"/>
        <w:spacing w:before="1"/>
        <w:rPr>
          <w:sz w:val="20"/>
        </w:rPr>
      </w:pPr>
    </w:p>
    <w:p>
      <w:pPr>
        <w:pStyle w:val="5"/>
        <w:spacing w:line="271" w:lineRule="auto"/>
        <w:ind w:left="928" w:right="369" w:hanging="570"/>
      </w:pPr>
      <w:r>
        <w:pict>
          <v:group id="_x0000_s1110" o:spid="_x0000_s1110" o:spt="203" style="position:absolute;left:0pt;margin-left:51.25pt;margin-top:2.8pt;height:7.8pt;width:25.35pt;mso-position-horizontal-relative:page;z-index:-251618304;mso-width-relative:page;mso-height-relative:page;" coordorigin="1025,56" coordsize="507,156">
            <o:lock v:ext="edit"/>
            <v:shape id="_x0000_s1111" o:spid="_x0000_s1111" o:spt="75" type="#_x0000_t75" style="position:absolute;left:1025;top:56;height:156;width:299;" filled="f" stroked="f" coordsize="21600,21600">
              <v:path/>
              <v:fill on="f" focussize="0,0"/>
              <v:stroke on="f"/>
              <v:imagedata r:id="rId46" o:title=""/>
              <o:lock v:ext="edit" aspectratio="t"/>
            </v:shape>
            <v:shape id="_x0000_s1112" o:spid="_x0000_s1112" style="position:absolute;left:1380;top:60;height:113;width:72;" filled="f" stroked="t" coordorigin="1380,61" coordsize="72,113" path="m1452,61l1380,61,1380,72,1437,72,1435,74,1416,112,1413,119,1411,125,1408,132,1406,138,1397,173,1411,173,1412,166,1413,159,1415,152,1417,145,1419,138,1422,132,1424,125,1427,118,1430,112,1432,106,1435,100,1438,94,1441,89,1452,68,1452,61xe">
              <v:path arrowok="t"/>
              <v:fill on="f" focussize="0,0"/>
              <v:stroke weight="0.25pt" color="#231F20"/>
              <v:imagedata o:title=""/>
              <o:lock v:ext="edit"/>
            </v:shape>
            <v:shape id="_x0000_s1113" o:spid="_x0000_s1113" style="position:absolute;left:-15;top:5811;height:84;width:18;" filled="f" stroked="t" coordorigin="-15,5811" coordsize="18,84" path="m1527,106l1528,104,1529,102,1529,100,1529,97,1528,95,1527,93,1525,92,1523,91,1520,91,1518,91,1516,92,1514,93,1512,95,1512,97,1512,100,1512,102,1512,104,1514,106,1516,107,1518,108,1520,108,1523,108,1525,107,1527,106xm1527,172l1528,170,1529,168,1529,166,1529,163,1528,161,1527,159,1525,158,1523,157,1520,157,1518,157,1516,158,1514,159,1512,161,1512,163,1512,166,1512,168,1512,170,1514,172,1516,174,1518,174,1520,174,1523,174,1525,174,1527,172xe">
              <v:path arrowok="t"/>
              <v:fill on="f" focussize="0,0"/>
              <v:stroke weight="0.25pt" color="#231F20"/>
              <v:imagedata o:title=""/>
              <o:lock v:ext="edit"/>
            </v:shape>
          </v:group>
        </w:pict>
      </w:r>
      <w:r>
        <w:rPr>
          <w:color w:val="231F20"/>
        </w:rPr>
        <w:t xml:space="preserve">Step 7 : Check the battery pack is locked into the frame of the </w:t>
      </w:r>
      <w:r>
        <w:rPr>
          <w:rFonts w:hint="eastAsia" w:eastAsia="宋体"/>
          <w:color w:val="231F20"/>
          <w:lang w:eastAsia="zh-CN"/>
        </w:rPr>
        <w:t>CHALLENGER</w:t>
      </w:r>
      <w:r>
        <w:rPr>
          <w:color w:val="231F20"/>
        </w:rPr>
        <w:t xml:space="preserve"> </w:t>
      </w:r>
      <w:r>
        <w:rPr>
          <w:rFonts w:hint="eastAsia" w:eastAsia="宋体"/>
          <w:color w:val="231F20"/>
          <w:lang w:eastAsia="zh-CN"/>
        </w:rPr>
        <w:t xml:space="preserve"> </w:t>
      </w:r>
      <w:r>
        <w:rPr>
          <w:color w:val="231F20"/>
        </w:rPr>
        <w:t>. When you want to take off the battery, insert the key and turn to release the battery pack. The battery pack can be removed and charged separately. This is the charging port. Align the battery pack to the battery holder carefully and push until when you hear it click into the place.</w:t>
      </w:r>
    </w:p>
    <w:p>
      <w:pPr>
        <w:pStyle w:val="5"/>
        <w:rPr>
          <w:sz w:val="20"/>
        </w:rPr>
      </w:pPr>
    </w:p>
    <w:p>
      <w:pPr>
        <w:pStyle w:val="5"/>
        <w:rPr>
          <w:sz w:val="20"/>
        </w:rPr>
      </w:pPr>
    </w:p>
    <w:p>
      <w:pPr>
        <w:pStyle w:val="5"/>
        <w:rPr>
          <w:sz w:val="20"/>
        </w:rPr>
      </w:pPr>
    </w:p>
    <w:p>
      <w:pPr>
        <w:pStyle w:val="5"/>
        <w:spacing w:before="12"/>
        <w:rPr>
          <w:sz w:val="27"/>
        </w:rPr>
      </w:pPr>
      <w:r>
        <w:pict>
          <v:group id="_x0000_s1114" o:spid="_x0000_s1114" o:spt="203" style="position:absolute;left:0pt;margin-left:45.85pt;margin-top:20.5pt;height:70.45pt;width:512.35pt;mso-position-horizontal-relative:page;mso-wrap-distance-bottom:0pt;mso-wrap-distance-top:0pt;z-index:-251585536;mso-width-relative:page;mso-height-relative:page;" coordorigin="918,411" coordsize="10247,1409">
            <o:lock v:ext="edit"/>
            <v:shape id="_x0000_s1115" o:spid="_x0000_s1115" style="position:absolute;left:927;top:420;height:1389;width:10227;" filled="f" stroked="t" coordorigin="928,421" coordsize="10227,1389" path="m10984,1809l1098,1809,1031,1796,977,1759,941,1705,928,1639,928,591,941,524,977,470,1031,434,1098,421,10984,421,11051,434,11105,470,11141,524,11155,591,11155,1639,11141,1705,11105,1759,11051,1796,10984,1809xe">
              <v:path arrowok="t"/>
              <v:fill on="f" focussize="0,0"/>
              <v:stroke weight="1pt" color="#231F20"/>
              <v:imagedata o:title=""/>
              <o:lock v:ext="edit"/>
            </v:shape>
            <v:shape id="_x0000_s1116" o:spid="_x0000_s1116" style="position:absolute;left:991;top:473;height:1283;width:10099;" filled="f" stroked="t" coordorigin="992,474" coordsize="10099,1283" path="m10977,1756l1105,1756,1061,1747,1025,1723,1001,1687,992,1643,992,587,1001,543,1025,507,1061,483,1105,474,10977,474,11021,483,11057,507,11081,543,11090,587,11090,1643,11081,1687,11057,1723,11021,1747,10977,1756xe">
              <v:path arrowok="t"/>
              <v:fill on="f" focussize="0,0"/>
              <v:stroke weight="0.25pt" color="#231F20"/>
              <v:imagedata o:title=""/>
              <o:lock v:ext="edit"/>
            </v:shape>
            <v:shape id="_x0000_s1117" o:spid="_x0000_s1117" o:spt="202" type="#_x0000_t202" style="position:absolute;left:917;top:410;height:1409;width:10247;" filled="f" stroked="f" coordsize="21600,21600">
              <v:path/>
              <v:fill on="f" focussize="0,0"/>
              <v:stroke on="f" joinstyle="miter"/>
              <v:imagedata o:title=""/>
              <o:lock v:ext="edit"/>
              <v:textbox inset="0mm,0mm,0mm,0mm">
                <w:txbxContent>
                  <w:p>
                    <w:pPr>
                      <w:spacing w:before="9" w:line="240" w:lineRule="auto"/>
                      <w:rPr>
                        <w:sz w:val="18"/>
                      </w:rPr>
                    </w:pPr>
                  </w:p>
                  <w:p>
                    <w:pPr>
                      <w:spacing w:before="0" w:line="312" w:lineRule="auto"/>
                      <w:ind w:left="447" w:right="521" w:firstLine="0"/>
                      <w:jc w:val="left"/>
                      <w:rPr>
                        <w:rFonts w:ascii="Arial"/>
                        <w:i/>
                        <w:sz w:val="16"/>
                      </w:rPr>
                    </w:pPr>
                    <w:r>
                      <w:rPr>
                        <w:rFonts w:ascii="Arial"/>
                        <w:b/>
                        <w:i/>
                        <w:color w:val="231F20"/>
                        <w:sz w:val="16"/>
                      </w:rPr>
                      <w:t xml:space="preserve">NOTICE: </w:t>
                    </w:r>
                    <w:r>
                      <w:rPr>
                        <w:rFonts w:ascii="Arial"/>
                        <w:i/>
                        <w:color w:val="231F20"/>
                        <w:sz w:val="16"/>
                      </w:rPr>
                      <w:t xml:space="preserve">Ensure all hardware is tightened properly and all safety checks in the following sections are performed before first use. Contact </w:t>
                    </w:r>
                    <w:r>
                      <w:rPr>
                        <w:rFonts w:hint="eastAsia" w:ascii="Arial" w:eastAsia="宋体"/>
                        <w:i/>
                        <w:color w:val="231F20"/>
                        <w:sz w:val="16"/>
                        <w:lang w:eastAsia="zh-CN"/>
                      </w:rPr>
                      <w:t>CHALLENGER</w:t>
                    </w:r>
                    <w:r>
                      <w:rPr>
                        <w:rFonts w:ascii="Arial"/>
                        <w:i/>
                        <w:color w:val="231F20"/>
                        <w:sz w:val="16"/>
                      </w:rPr>
                      <w:t xml:space="preserve"> Bike if you have any questions regarding the assembly of your bike. If you are not able to ensure all the assembly steps in the assembly video are performed properly, or you are unable to view the assembly video please consult a certified local bicycle service provider for assistance in addition to contacting </w:t>
                    </w:r>
                    <w:r>
                      <w:rPr>
                        <w:rFonts w:hint="eastAsia" w:ascii="Arial" w:eastAsia="宋体"/>
                        <w:i/>
                        <w:color w:val="231F20"/>
                        <w:sz w:val="16"/>
                        <w:lang w:eastAsia="zh-CN"/>
                      </w:rPr>
                      <w:t>CHALLENGER</w:t>
                    </w:r>
                    <w:r>
                      <w:rPr>
                        <w:rFonts w:ascii="Arial"/>
                        <w:i/>
                        <w:color w:val="231F20"/>
                        <w:sz w:val="16"/>
                      </w:rPr>
                      <w:t xml:space="preserve"> Bike for help.</w:t>
                    </w:r>
                  </w:p>
                </w:txbxContent>
              </v:textbox>
            </v:shape>
            <w10:wrap type="topAndBottom"/>
          </v:group>
        </w:pict>
      </w:r>
    </w:p>
    <w:p>
      <w:pPr>
        <w:spacing w:after="0"/>
        <w:rPr>
          <w:sz w:val="27"/>
        </w:rPr>
        <w:sectPr>
          <w:pgSz w:w="11910" w:h="8510" w:orient="landscape"/>
          <w:pgMar w:top="760" w:right="640" w:bottom="480" w:left="660" w:header="0" w:footer="147" w:gutter="0"/>
          <w:cols w:space="720" w:num="1"/>
        </w:sectPr>
      </w:pPr>
    </w:p>
    <w:p>
      <w:pPr>
        <w:pStyle w:val="5"/>
        <w:rPr>
          <w:sz w:val="20"/>
        </w:rPr>
      </w:pPr>
    </w:p>
    <w:p>
      <w:pPr>
        <w:pStyle w:val="5"/>
        <w:spacing w:before="11"/>
        <w:rPr>
          <w:sz w:val="14"/>
        </w:rPr>
      </w:pPr>
    </w:p>
    <w:p>
      <w:pPr>
        <w:pStyle w:val="3"/>
        <w:ind w:left="169"/>
      </w:pPr>
      <w:r>
        <w:rPr>
          <w:color w:val="231F20"/>
        </w:rPr>
        <w:t>Recommended Torque Values</w:t>
      </w:r>
    </w:p>
    <w:p>
      <w:pPr>
        <w:pStyle w:val="5"/>
        <w:spacing w:before="8"/>
        <w:rPr>
          <w:rFonts w:ascii="Arial"/>
          <w:b/>
          <w:sz w:val="7"/>
        </w:rPr>
      </w:pPr>
    </w:p>
    <w:tbl>
      <w:tblPr>
        <w:tblStyle w:val="6"/>
        <w:tblW w:w="0" w:type="auto"/>
        <w:tblInd w:w="174"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6723"/>
        <w:gridCol w:w="348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6723" w:type="dxa"/>
          </w:tcPr>
          <w:p>
            <w:pPr>
              <w:pStyle w:val="10"/>
              <w:spacing w:before="81"/>
              <w:ind w:left="203"/>
              <w:rPr>
                <w:sz w:val="16"/>
              </w:rPr>
            </w:pPr>
            <w:r>
              <w:rPr>
                <w:color w:val="231F20"/>
                <w:sz w:val="16"/>
              </w:rPr>
              <w:t>Hardware Location</w:t>
            </w:r>
          </w:p>
        </w:tc>
        <w:tc>
          <w:tcPr>
            <w:tcW w:w="3483" w:type="dxa"/>
          </w:tcPr>
          <w:p>
            <w:pPr>
              <w:pStyle w:val="10"/>
              <w:spacing w:before="80"/>
              <w:ind w:left="257"/>
              <w:rPr>
                <w:sz w:val="16"/>
              </w:rPr>
            </w:pPr>
            <w:r>
              <w:rPr>
                <w:color w:val="231F20"/>
                <w:sz w:val="16"/>
              </w:rPr>
              <w:t>Torque Required (Nm)</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bottom w:val="single" w:color="231F20" w:sz="6" w:space="0"/>
            </w:tcBorders>
          </w:tcPr>
          <w:p>
            <w:pPr>
              <w:pStyle w:val="10"/>
              <w:spacing w:before="80"/>
              <w:ind w:left="203"/>
              <w:rPr>
                <w:sz w:val="16"/>
              </w:rPr>
            </w:pPr>
            <w:r>
              <w:rPr>
                <w:color w:val="231F20"/>
                <w:sz w:val="16"/>
              </w:rPr>
              <w:t>Handlebar</w:t>
            </w:r>
          </w:p>
        </w:tc>
        <w:tc>
          <w:tcPr>
            <w:tcW w:w="3483" w:type="dxa"/>
            <w:tcBorders>
              <w:bottom w:val="single" w:color="231F20" w:sz="6" w:space="0"/>
            </w:tcBorders>
          </w:tcPr>
          <w:p>
            <w:pPr>
              <w:pStyle w:val="10"/>
              <w:spacing w:before="79"/>
              <w:ind w:left="257"/>
              <w:rPr>
                <w:sz w:val="16"/>
              </w:rPr>
            </w:pPr>
            <w:r>
              <w:rPr>
                <w:color w:val="231F20"/>
                <w:sz w:val="16"/>
              </w:rPr>
              <w:t>18-20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8" w:hRule="atLeast"/>
        </w:trPr>
        <w:tc>
          <w:tcPr>
            <w:tcW w:w="6723" w:type="dxa"/>
            <w:tcBorders>
              <w:top w:val="single" w:color="231F20" w:sz="6" w:space="0"/>
              <w:bottom w:val="single" w:color="231F20" w:sz="6" w:space="0"/>
            </w:tcBorders>
          </w:tcPr>
          <w:p>
            <w:pPr>
              <w:pStyle w:val="10"/>
              <w:spacing w:before="76"/>
              <w:ind w:left="203"/>
              <w:rPr>
                <w:sz w:val="16"/>
              </w:rPr>
            </w:pPr>
            <w:r>
              <w:rPr>
                <w:color w:val="231F20"/>
                <w:sz w:val="16"/>
              </w:rPr>
              <w:t>Stem</w:t>
            </w:r>
          </w:p>
        </w:tc>
        <w:tc>
          <w:tcPr>
            <w:tcW w:w="3483" w:type="dxa"/>
            <w:tcBorders>
              <w:top w:val="single" w:color="231F20" w:sz="6" w:space="0"/>
              <w:bottom w:val="single" w:color="231F20" w:sz="6" w:space="0"/>
            </w:tcBorders>
          </w:tcPr>
          <w:p>
            <w:pPr>
              <w:pStyle w:val="10"/>
              <w:spacing w:before="75"/>
              <w:ind w:left="257"/>
              <w:rPr>
                <w:sz w:val="16"/>
              </w:rPr>
            </w:pPr>
            <w:r>
              <w:rPr>
                <w:color w:val="231F20"/>
                <w:sz w:val="16"/>
              </w:rPr>
              <w:t>18-20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top w:val="single" w:color="231F20" w:sz="6" w:space="0"/>
            </w:tcBorders>
          </w:tcPr>
          <w:p>
            <w:pPr>
              <w:pStyle w:val="10"/>
              <w:spacing w:before="74"/>
              <w:ind w:left="203"/>
              <w:rPr>
                <w:sz w:val="16"/>
              </w:rPr>
            </w:pPr>
            <w:r>
              <w:rPr>
                <w:color w:val="231F20"/>
                <w:sz w:val="16"/>
              </w:rPr>
              <w:t>Saddle</w:t>
            </w:r>
          </w:p>
        </w:tc>
        <w:tc>
          <w:tcPr>
            <w:tcW w:w="3483" w:type="dxa"/>
            <w:tcBorders>
              <w:top w:val="single" w:color="231F20" w:sz="6" w:space="0"/>
            </w:tcBorders>
          </w:tcPr>
          <w:p>
            <w:pPr>
              <w:pStyle w:val="10"/>
              <w:spacing w:before="73"/>
              <w:ind w:left="257"/>
              <w:rPr>
                <w:sz w:val="16"/>
              </w:rPr>
            </w:pPr>
            <w:r>
              <w:rPr>
                <w:color w:val="231F20"/>
                <w:sz w:val="16"/>
              </w:rPr>
              <w:t>18-20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6723" w:type="dxa"/>
          </w:tcPr>
          <w:p>
            <w:pPr>
              <w:pStyle w:val="10"/>
              <w:spacing w:before="75"/>
              <w:ind w:left="203"/>
              <w:rPr>
                <w:sz w:val="16"/>
              </w:rPr>
            </w:pPr>
            <w:r>
              <w:rPr>
                <w:color w:val="231F20"/>
                <w:sz w:val="16"/>
              </w:rPr>
              <w:t>Front Wheel (For Bikes with Bolt on Front Wheel)</w:t>
            </w:r>
          </w:p>
        </w:tc>
        <w:tc>
          <w:tcPr>
            <w:tcW w:w="3483" w:type="dxa"/>
          </w:tcPr>
          <w:p>
            <w:pPr>
              <w:pStyle w:val="10"/>
              <w:spacing w:before="75"/>
              <w:ind w:left="257"/>
              <w:rPr>
                <w:sz w:val="16"/>
              </w:rPr>
            </w:pPr>
            <w:r>
              <w:rPr>
                <w:color w:val="231F20"/>
                <w:sz w:val="16"/>
              </w:rPr>
              <w:t>16-25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6723" w:type="dxa"/>
          </w:tcPr>
          <w:p>
            <w:pPr>
              <w:pStyle w:val="10"/>
              <w:spacing w:before="74"/>
              <w:ind w:left="203"/>
              <w:rPr>
                <w:sz w:val="16"/>
              </w:rPr>
            </w:pPr>
            <w:r>
              <w:rPr>
                <w:color w:val="231F20"/>
                <w:sz w:val="16"/>
              </w:rPr>
              <w:t>Rear Wheel</w:t>
            </w:r>
          </w:p>
        </w:tc>
        <w:tc>
          <w:tcPr>
            <w:tcW w:w="3483" w:type="dxa"/>
          </w:tcPr>
          <w:p>
            <w:pPr>
              <w:pStyle w:val="10"/>
              <w:spacing w:before="73"/>
              <w:ind w:left="257"/>
              <w:rPr>
                <w:sz w:val="16"/>
              </w:rPr>
            </w:pPr>
            <w:r>
              <w:rPr>
                <w:color w:val="231F20"/>
                <w:sz w:val="16"/>
              </w:rPr>
              <w:t>35-40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6723" w:type="dxa"/>
          </w:tcPr>
          <w:p>
            <w:pPr>
              <w:pStyle w:val="10"/>
              <w:spacing w:before="72"/>
              <w:ind w:left="203"/>
              <w:rPr>
                <w:sz w:val="16"/>
              </w:rPr>
            </w:pPr>
            <w:r>
              <w:rPr>
                <w:color w:val="231F20"/>
                <w:sz w:val="16"/>
              </w:rPr>
              <w:t>Bottom Bracket Parts</w:t>
            </w:r>
          </w:p>
        </w:tc>
        <w:tc>
          <w:tcPr>
            <w:tcW w:w="3483" w:type="dxa"/>
          </w:tcPr>
          <w:p>
            <w:pPr>
              <w:pStyle w:val="10"/>
              <w:spacing w:before="72"/>
              <w:ind w:left="257"/>
              <w:rPr>
                <w:sz w:val="16"/>
              </w:rPr>
            </w:pPr>
            <w:r>
              <w:rPr>
                <w:color w:val="231F20"/>
                <w:sz w:val="16"/>
              </w:rPr>
              <w:t>35-55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bottom w:val="single" w:color="231F20" w:sz="6" w:space="0"/>
            </w:tcBorders>
          </w:tcPr>
          <w:p>
            <w:pPr>
              <w:pStyle w:val="10"/>
              <w:spacing w:before="71"/>
              <w:ind w:left="203"/>
              <w:rPr>
                <w:sz w:val="16"/>
              </w:rPr>
            </w:pPr>
            <w:r>
              <w:rPr>
                <w:color w:val="231F20"/>
                <w:sz w:val="16"/>
              </w:rPr>
              <w:t>Pedals</w:t>
            </w:r>
          </w:p>
        </w:tc>
        <w:tc>
          <w:tcPr>
            <w:tcW w:w="3483" w:type="dxa"/>
            <w:tcBorders>
              <w:bottom w:val="single" w:color="231F20" w:sz="6" w:space="0"/>
            </w:tcBorders>
          </w:tcPr>
          <w:p>
            <w:pPr>
              <w:pStyle w:val="10"/>
              <w:spacing w:before="70"/>
              <w:ind w:left="257"/>
              <w:rPr>
                <w:sz w:val="16"/>
              </w:rPr>
            </w:pPr>
            <w:r>
              <w:rPr>
                <w:color w:val="231F20"/>
                <w:sz w:val="16"/>
              </w:rPr>
              <w:t>35</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68" w:hRule="atLeast"/>
        </w:trPr>
        <w:tc>
          <w:tcPr>
            <w:tcW w:w="6723" w:type="dxa"/>
            <w:tcBorders>
              <w:top w:val="single" w:color="231F20" w:sz="6" w:space="0"/>
              <w:bottom w:val="single" w:color="231F20" w:sz="6" w:space="0"/>
            </w:tcBorders>
          </w:tcPr>
          <w:p>
            <w:pPr>
              <w:pStyle w:val="10"/>
              <w:spacing w:before="67"/>
              <w:ind w:left="203"/>
              <w:rPr>
                <w:sz w:val="16"/>
              </w:rPr>
            </w:pPr>
            <w:r>
              <w:rPr>
                <w:color w:val="231F20"/>
                <w:sz w:val="16"/>
              </w:rPr>
              <w:t>Disk Mounting Bolts</w:t>
            </w:r>
          </w:p>
        </w:tc>
        <w:tc>
          <w:tcPr>
            <w:tcW w:w="3483" w:type="dxa"/>
            <w:tcBorders>
              <w:top w:val="single" w:color="231F20" w:sz="6" w:space="0"/>
              <w:bottom w:val="single" w:color="231F20" w:sz="6" w:space="0"/>
            </w:tcBorders>
          </w:tcPr>
          <w:p>
            <w:pPr>
              <w:pStyle w:val="10"/>
              <w:spacing w:before="66"/>
              <w:ind w:left="257"/>
              <w:rPr>
                <w:sz w:val="16"/>
              </w:rPr>
            </w:pPr>
            <w:r>
              <w:rPr>
                <w:color w:val="231F20"/>
                <w:sz w:val="16"/>
              </w:rPr>
              <w:t>6</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top w:val="single" w:color="231F20" w:sz="6" w:space="0"/>
            </w:tcBorders>
          </w:tcPr>
          <w:p>
            <w:pPr>
              <w:pStyle w:val="10"/>
              <w:spacing w:before="66"/>
              <w:ind w:left="203"/>
              <w:rPr>
                <w:sz w:val="16"/>
              </w:rPr>
            </w:pPr>
            <w:r>
              <w:rPr>
                <w:color w:val="231F20"/>
                <w:sz w:val="16"/>
              </w:rPr>
              <w:t>Disk Caliper Mount</w:t>
            </w:r>
          </w:p>
        </w:tc>
        <w:tc>
          <w:tcPr>
            <w:tcW w:w="3483" w:type="dxa"/>
            <w:tcBorders>
              <w:top w:val="single" w:color="231F20" w:sz="6" w:space="0"/>
            </w:tcBorders>
          </w:tcPr>
          <w:p>
            <w:pPr>
              <w:pStyle w:val="10"/>
              <w:spacing w:before="65"/>
              <w:ind w:left="257"/>
              <w:rPr>
                <w:sz w:val="16"/>
              </w:rPr>
            </w:pPr>
            <w:r>
              <w:rPr>
                <w:color w:val="231F20"/>
                <w:sz w:val="16"/>
              </w:rPr>
              <w:t>10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6723" w:type="dxa"/>
          </w:tcPr>
          <w:p>
            <w:pPr>
              <w:pStyle w:val="10"/>
              <w:spacing w:before="67"/>
              <w:ind w:left="203"/>
              <w:rPr>
                <w:sz w:val="16"/>
              </w:rPr>
            </w:pPr>
            <w:r>
              <w:rPr>
                <w:color w:val="231F20"/>
                <w:sz w:val="16"/>
              </w:rPr>
              <w:t>Crank Bolts</w:t>
            </w:r>
          </w:p>
        </w:tc>
        <w:tc>
          <w:tcPr>
            <w:tcW w:w="3483" w:type="dxa"/>
          </w:tcPr>
          <w:p>
            <w:pPr>
              <w:pStyle w:val="10"/>
              <w:spacing w:before="66"/>
              <w:ind w:left="257"/>
              <w:rPr>
                <w:sz w:val="16"/>
              </w:rPr>
            </w:pPr>
            <w:r>
              <w:rPr>
                <w:color w:val="231F20"/>
                <w:sz w:val="16"/>
              </w:rPr>
              <w:t>40</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bottom w:val="single" w:color="231F20" w:sz="6" w:space="0"/>
            </w:tcBorders>
          </w:tcPr>
          <w:p>
            <w:pPr>
              <w:pStyle w:val="10"/>
              <w:spacing w:before="65"/>
              <w:ind w:left="203"/>
              <w:rPr>
                <w:sz w:val="16"/>
              </w:rPr>
            </w:pPr>
            <w:r>
              <w:rPr>
                <w:color w:val="231F20"/>
                <w:sz w:val="16"/>
              </w:rPr>
              <w:t>Rear Derailleur Cable Pinch</w:t>
            </w:r>
          </w:p>
        </w:tc>
        <w:tc>
          <w:tcPr>
            <w:tcW w:w="3483" w:type="dxa"/>
            <w:tcBorders>
              <w:bottom w:val="single" w:color="231F20" w:sz="6" w:space="0"/>
            </w:tcBorders>
          </w:tcPr>
          <w:p>
            <w:pPr>
              <w:pStyle w:val="10"/>
              <w:spacing w:before="65"/>
              <w:ind w:left="257"/>
              <w:rPr>
                <w:sz w:val="16"/>
              </w:rPr>
            </w:pPr>
            <w:r>
              <w:rPr>
                <w:color w:val="231F20"/>
                <w:sz w:val="16"/>
              </w:rPr>
              <w:t>6</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6723" w:type="dxa"/>
            <w:tcBorders>
              <w:top w:val="single" w:color="231F20" w:sz="6" w:space="0"/>
            </w:tcBorders>
          </w:tcPr>
          <w:p>
            <w:pPr>
              <w:pStyle w:val="10"/>
              <w:spacing w:before="61"/>
              <w:ind w:left="203"/>
              <w:rPr>
                <w:sz w:val="16"/>
              </w:rPr>
            </w:pPr>
            <w:r>
              <w:rPr>
                <w:color w:val="231F20"/>
                <w:sz w:val="16"/>
              </w:rPr>
              <w:t>Front Derailleur Clamp</w:t>
            </w:r>
          </w:p>
        </w:tc>
        <w:tc>
          <w:tcPr>
            <w:tcW w:w="3483" w:type="dxa"/>
            <w:tcBorders>
              <w:top w:val="single" w:color="231F20" w:sz="6" w:space="0"/>
            </w:tcBorders>
          </w:tcPr>
          <w:p>
            <w:pPr>
              <w:pStyle w:val="10"/>
              <w:spacing w:before="61"/>
              <w:ind w:left="257"/>
              <w:rPr>
                <w:sz w:val="16"/>
              </w:rPr>
            </w:pPr>
            <w:r>
              <w:rPr>
                <w:color w:val="231F20"/>
                <w:sz w:val="16"/>
              </w:rPr>
              <w:t>7</w:t>
            </w:r>
          </w:p>
        </w:tc>
      </w:tr>
    </w:tbl>
    <w:p>
      <w:pPr>
        <w:spacing w:after="0"/>
        <w:rPr>
          <w:sz w:val="16"/>
        </w:rPr>
        <w:sectPr>
          <w:pgSz w:w="11910" w:h="8510" w:orient="landscape"/>
          <w:pgMar w:top="760" w:right="640" w:bottom="480" w:left="660" w:header="0" w:footer="147" w:gutter="0"/>
          <w:cols w:space="720" w:num="1"/>
        </w:sectPr>
      </w:pPr>
    </w:p>
    <w:p>
      <w:pPr>
        <w:spacing w:before="167"/>
        <w:ind w:left="155" w:right="0" w:firstLine="0"/>
        <w:jc w:val="both"/>
        <w:rPr>
          <w:rFonts w:ascii="Arial"/>
          <w:b/>
          <w:sz w:val="28"/>
        </w:rPr>
      </w:pPr>
      <w:r>
        <w:rPr>
          <w:rFonts w:ascii="Arial"/>
          <w:b/>
          <w:color w:val="231F20"/>
          <w:sz w:val="28"/>
        </w:rPr>
        <w:t>Start-Up Procedure</w:t>
      </w:r>
    </w:p>
    <w:p>
      <w:pPr>
        <w:pStyle w:val="5"/>
        <w:spacing w:before="33" w:line="271" w:lineRule="auto"/>
        <w:ind w:left="146" w:right="516"/>
        <w:jc w:val="both"/>
      </w:pPr>
      <w:r>
        <w:rPr>
          <w:color w:val="231F20"/>
        </w:rPr>
        <w:t>After</w:t>
      </w:r>
      <w:r>
        <w:rPr>
          <w:color w:val="231F20"/>
          <w:spacing w:val="-2"/>
        </w:rPr>
        <w:t xml:space="preserve"> </w:t>
      </w:r>
      <w:r>
        <w:rPr>
          <w:color w:val="231F20"/>
        </w:rPr>
        <w:t>the</w:t>
      </w:r>
      <w:r>
        <w:rPr>
          <w:color w:val="231F20"/>
          <w:spacing w:val="-2"/>
        </w:rPr>
        <w:t xml:space="preserve"> </w:t>
      </w:r>
      <w:r>
        <w:rPr>
          <w:color w:val="231F20"/>
        </w:rPr>
        <w:t>bike</w:t>
      </w:r>
      <w:r>
        <w:rPr>
          <w:color w:val="231F20"/>
          <w:spacing w:val="-2"/>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properly</w:t>
      </w:r>
      <w:r>
        <w:rPr>
          <w:color w:val="231F20"/>
          <w:spacing w:val="-1"/>
        </w:rPr>
        <w:t xml:space="preserve"> </w:t>
      </w:r>
      <w:r>
        <w:rPr>
          <w:color w:val="231F20"/>
        </w:rPr>
        <w:t>assembled</w:t>
      </w:r>
      <w:r>
        <w:rPr>
          <w:color w:val="231F20"/>
          <w:spacing w:val="-2"/>
        </w:rPr>
        <w:t xml:space="preserve"> </w:t>
      </w:r>
      <w:r>
        <w:rPr>
          <w:color w:val="231F20"/>
        </w:rPr>
        <w:t>following</w:t>
      </w:r>
      <w:r>
        <w:rPr>
          <w:color w:val="231F20"/>
          <w:spacing w:val="-2"/>
        </w:rPr>
        <w:t xml:space="preserve"> </w:t>
      </w:r>
      <w:r>
        <w:rPr>
          <w:color w:val="231F20"/>
        </w:rPr>
        <w:t>the</w:t>
      </w:r>
      <w:r>
        <w:rPr>
          <w:color w:val="231F20"/>
          <w:spacing w:val="-2"/>
        </w:rPr>
        <w:t xml:space="preserve"> </w:t>
      </w:r>
      <w:r>
        <w:rPr>
          <w:color w:val="231F20"/>
        </w:rPr>
        <w:t>unboxing</w:t>
      </w:r>
      <w:r>
        <w:rPr>
          <w:color w:val="231F20"/>
          <w:spacing w:val="-2"/>
        </w:rPr>
        <w:t xml:space="preserve"> </w:t>
      </w:r>
      <w:r>
        <w:rPr>
          <w:color w:val="231F20"/>
        </w:rPr>
        <w:t>video</w:t>
      </w:r>
      <w:r>
        <w:rPr>
          <w:color w:val="231F20"/>
          <w:spacing w:val="-1"/>
        </w:rPr>
        <w:t xml:space="preserve"> </w:t>
      </w:r>
      <w:r>
        <w:rPr>
          <w:color w:val="231F20"/>
        </w:rPr>
        <w:t>and</w:t>
      </w:r>
      <w:r>
        <w:rPr>
          <w:color w:val="231F20"/>
          <w:spacing w:val="-2"/>
        </w:rPr>
        <w:t xml:space="preserve"> </w:t>
      </w:r>
      <w:r>
        <w:rPr>
          <w:color w:val="231F20"/>
        </w:rPr>
        <w:t>all</w:t>
      </w:r>
      <w:r>
        <w:rPr>
          <w:color w:val="231F20"/>
          <w:spacing w:val="-2"/>
        </w:rPr>
        <w:t xml:space="preserve"> </w:t>
      </w:r>
      <w:r>
        <w:rPr>
          <w:color w:val="231F20"/>
        </w:rPr>
        <w:t>components</w:t>
      </w:r>
      <w:r>
        <w:rPr>
          <w:color w:val="231F20"/>
          <w:spacing w:val="-2"/>
        </w:rPr>
        <w:t xml:space="preserve"> </w:t>
      </w:r>
      <w:r>
        <w:rPr>
          <w:color w:val="231F20"/>
        </w:rPr>
        <w:t>are</w:t>
      </w:r>
      <w:r>
        <w:rPr>
          <w:color w:val="231F20"/>
          <w:spacing w:val="-2"/>
        </w:rPr>
        <w:t xml:space="preserve"> </w:t>
      </w:r>
      <w:r>
        <w:rPr>
          <w:color w:val="231F20"/>
        </w:rPr>
        <w:t>secured</w:t>
      </w:r>
      <w:r>
        <w:rPr>
          <w:color w:val="231F20"/>
          <w:spacing w:val="-1"/>
        </w:rPr>
        <w:t xml:space="preserve"> </w:t>
      </w:r>
      <w:r>
        <w:rPr>
          <w:color w:val="231F20"/>
        </w:rPr>
        <w:t>correctly,</w:t>
      </w:r>
      <w:r>
        <w:rPr>
          <w:color w:val="231F20"/>
          <w:spacing w:val="-2"/>
        </w:rPr>
        <w:t xml:space="preserve"> </w:t>
      </w:r>
      <w:r>
        <w:rPr>
          <w:color w:val="231F20"/>
        </w:rPr>
        <w:t>you</w:t>
      </w:r>
      <w:r>
        <w:rPr>
          <w:color w:val="231F20"/>
          <w:spacing w:val="-2"/>
        </w:rPr>
        <w:t xml:space="preserve"> </w:t>
      </w:r>
      <w:r>
        <w:rPr>
          <w:color w:val="231F20"/>
        </w:rPr>
        <w:t>may</w:t>
      </w:r>
      <w:r>
        <w:rPr>
          <w:color w:val="231F20"/>
          <w:spacing w:val="-3"/>
        </w:rPr>
        <w:t xml:space="preserve"> </w:t>
      </w:r>
      <w:r>
        <w:rPr>
          <w:color w:val="231F20"/>
        </w:rPr>
        <w:t>now</w:t>
      </w:r>
      <w:r>
        <w:rPr>
          <w:color w:val="231F20"/>
          <w:spacing w:val="-2"/>
        </w:rPr>
        <w:t xml:space="preserve"> </w:t>
      </w:r>
      <w:r>
        <w:rPr>
          <w:color w:val="231F20"/>
        </w:rPr>
        <w:t>proceed</w:t>
      </w:r>
      <w:r>
        <w:rPr>
          <w:color w:val="231F20"/>
          <w:spacing w:val="-1"/>
        </w:rPr>
        <w:t xml:space="preserve"> </w:t>
      </w:r>
      <w:r>
        <w:rPr>
          <w:color w:val="231F20"/>
        </w:rPr>
        <w:t>to start up the vehicle and select the power level following the next</w:t>
      </w:r>
      <w:r>
        <w:rPr>
          <w:color w:val="231F20"/>
          <w:spacing w:val="-3"/>
        </w:rPr>
        <w:t xml:space="preserve"> </w:t>
      </w:r>
      <w:r>
        <w:rPr>
          <w:color w:val="231F20"/>
        </w:rPr>
        <w:t>steps.</w:t>
      </w:r>
    </w:p>
    <w:p>
      <w:pPr>
        <w:pStyle w:val="9"/>
        <w:numPr>
          <w:ilvl w:val="0"/>
          <w:numId w:val="9"/>
        </w:numPr>
        <w:tabs>
          <w:tab w:val="left" w:pos="487"/>
        </w:tabs>
        <w:spacing w:before="0" w:after="0" w:line="212" w:lineRule="exact"/>
        <w:ind w:left="486" w:right="0" w:hanging="165"/>
        <w:jc w:val="both"/>
        <w:rPr>
          <w:sz w:val="16"/>
        </w:rPr>
      </w:pPr>
      <w:r>
        <w:rPr>
          <w:color w:val="231F20"/>
          <w:sz w:val="16"/>
        </w:rPr>
        <w:t>Hold down the centre mode button on the display remote for 2 seconds then release, the display should turn</w:t>
      </w:r>
      <w:r>
        <w:rPr>
          <w:color w:val="231F20"/>
          <w:spacing w:val="-11"/>
          <w:sz w:val="16"/>
        </w:rPr>
        <w:t xml:space="preserve"> </w:t>
      </w:r>
      <w:r>
        <w:rPr>
          <w:color w:val="231F20"/>
          <w:sz w:val="16"/>
        </w:rPr>
        <w:t>on.</w:t>
      </w:r>
    </w:p>
    <w:p>
      <w:pPr>
        <w:pStyle w:val="9"/>
        <w:numPr>
          <w:ilvl w:val="0"/>
          <w:numId w:val="9"/>
        </w:numPr>
        <w:tabs>
          <w:tab w:val="left" w:pos="487"/>
        </w:tabs>
        <w:spacing w:before="27" w:after="0" w:line="271" w:lineRule="auto"/>
        <w:ind w:left="497" w:right="792" w:hanging="176"/>
        <w:jc w:val="both"/>
        <w:rPr>
          <w:sz w:val="16"/>
        </w:rPr>
      </w:pPr>
      <w:r>
        <w:rPr>
          <w:color w:val="231F20"/>
          <w:sz w:val="16"/>
        </w:rPr>
        <w:t>Select your desired level of pedal assistance between level 0 through 5 using the up and down arrows on the display remote. Level 1 corresponds</w:t>
      </w:r>
      <w:r>
        <w:rPr>
          <w:color w:val="231F20"/>
          <w:spacing w:val="-2"/>
          <w:sz w:val="16"/>
        </w:rPr>
        <w:t xml:space="preserve"> </w:t>
      </w:r>
      <w:r>
        <w:rPr>
          <w:color w:val="231F20"/>
          <w:sz w:val="16"/>
        </w:rPr>
        <w:t>to</w:t>
      </w:r>
      <w:r>
        <w:rPr>
          <w:color w:val="231F20"/>
          <w:spacing w:val="-2"/>
          <w:sz w:val="16"/>
        </w:rPr>
        <w:t xml:space="preserve"> </w:t>
      </w:r>
      <w:r>
        <w:rPr>
          <w:color w:val="231F20"/>
          <w:sz w:val="16"/>
        </w:rPr>
        <w:t>the</w:t>
      </w:r>
      <w:r>
        <w:rPr>
          <w:color w:val="231F20"/>
          <w:spacing w:val="-2"/>
          <w:sz w:val="16"/>
        </w:rPr>
        <w:t xml:space="preserve"> </w:t>
      </w:r>
      <w:r>
        <w:rPr>
          <w:color w:val="231F20"/>
          <w:sz w:val="16"/>
        </w:rPr>
        <w:t>lowest</w:t>
      </w:r>
      <w:r>
        <w:rPr>
          <w:color w:val="231F20"/>
          <w:spacing w:val="-2"/>
          <w:sz w:val="16"/>
        </w:rPr>
        <w:t xml:space="preserve"> </w:t>
      </w:r>
      <w:r>
        <w:rPr>
          <w:color w:val="231F20"/>
          <w:sz w:val="16"/>
        </w:rPr>
        <w:t>level</w:t>
      </w:r>
      <w:r>
        <w:rPr>
          <w:color w:val="231F20"/>
          <w:spacing w:val="-1"/>
          <w:sz w:val="16"/>
        </w:rPr>
        <w:t xml:space="preserve"> </w:t>
      </w:r>
      <w:r>
        <w:rPr>
          <w:color w:val="231F20"/>
          <w:sz w:val="16"/>
        </w:rPr>
        <w:t>of</w:t>
      </w:r>
      <w:r>
        <w:rPr>
          <w:color w:val="231F20"/>
          <w:spacing w:val="-2"/>
          <w:sz w:val="16"/>
        </w:rPr>
        <w:t xml:space="preserve"> </w:t>
      </w:r>
      <w:r>
        <w:rPr>
          <w:color w:val="231F20"/>
          <w:sz w:val="16"/>
        </w:rPr>
        <w:t>pedal</w:t>
      </w:r>
      <w:r>
        <w:rPr>
          <w:color w:val="231F20"/>
          <w:spacing w:val="-2"/>
          <w:sz w:val="16"/>
        </w:rPr>
        <w:t xml:space="preserve"> </w:t>
      </w:r>
      <w:r>
        <w:rPr>
          <w:color w:val="231F20"/>
          <w:sz w:val="16"/>
        </w:rPr>
        <w:t>assistance,</w:t>
      </w:r>
      <w:r>
        <w:rPr>
          <w:color w:val="231F20"/>
          <w:spacing w:val="-2"/>
          <w:sz w:val="16"/>
        </w:rPr>
        <w:t xml:space="preserve"> </w:t>
      </w:r>
      <w:r>
        <w:rPr>
          <w:color w:val="231F20"/>
          <w:sz w:val="16"/>
        </w:rPr>
        <w:t>and</w:t>
      </w:r>
      <w:r>
        <w:rPr>
          <w:color w:val="231F20"/>
          <w:spacing w:val="-2"/>
          <w:sz w:val="16"/>
        </w:rPr>
        <w:t xml:space="preserve"> </w:t>
      </w:r>
      <w:r>
        <w:rPr>
          <w:color w:val="231F20"/>
          <w:sz w:val="16"/>
        </w:rPr>
        <w:t>level</w:t>
      </w:r>
      <w:r>
        <w:rPr>
          <w:color w:val="231F20"/>
          <w:spacing w:val="-1"/>
          <w:sz w:val="16"/>
        </w:rPr>
        <w:t xml:space="preserve"> </w:t>
      </w:r>
      <w:r>
        <w:rPr>
          <w:color w:val="231F20"/>
          <w:sz w:val="16"/>
        </w:rPr>
        <w:t>5</w:t>
      </w:r>
      <w:r>
        <w:rPr>
          <w:color w:val="231F20"/>
          <w:spacing w:val="-2"/>
          <w:sz w:val="16"/>
        </w:rPr>
        <w:t xml:space="preserve"> </w:t>
      </w:r>
      <w:r>
        <w:rPr>
          <w:color w:val="231F20"/>
          <w:sz w:val="16"/>
        </w:rPr>
        <w:t>corresponds</w:t>
      </w:r>
      <w:r>
        <w:rPr>
          <w:color w:val="231F20"/>
          <w:spacing w:val="-2"/>
          <w:sz w:val="16"/>
        </w:rPr>
        <w:t xml:space="preserve"> </w:t>
      </w:r>
      <w:r>
        <w:rPr>
          <w:color w:val="231F20"/>
          <w:sz w:val="16"/>
        </w:rPr>
        <w:t>to</w:t>
      </w:r>
      <w:r>
        <w:rPr>
          <w:color w:val="231F20"/>
          <w:spacing w:val="-2"/>
          <w:sz w:val="16"/>
        </w:rPr>
        <w:t xml:space="preserve"> </w:t>
      </w:r>
      <w:r>
        <w:rPr>
          <w:color w:val="231F20"/>
          <w:sz w:val="16"/>
        </w:rPr>
        <w:t>the</w:t>
      </w:r>
      <w:r>
        <w:rPr>
          <w:color w:val="231F20"/>
          <w:spacing w:val="-2"/>
          <w:sz w:val="16"/>
        </w:rPr>
        <w:t xml:space="preserve"> </w:t>
      </w:r>
      <w:r>
        <w:rPr>
          <w:color w:val="231F20"/>
          <w:sz w:val="16"/>
        </w:rPr>
        <w:t>highest</w:t>
      </w:r>
      <w:r>
        <w:rPr>
          <w:color w:val="231F20"/>
          <w:spacing w:val="-1"/>
          <w:sz w:val="16"/>
        </w:rPr>
        <w:t xml:space="preserve"> </w:t>
      </w:r>
      <w:r>
        <w:rPr>
          <w:color w:val="231F20"/>
          <w:sz w:val="16"/>
        </w:rPr>
        <w:t>level</w:t>
      </w:r>
      <w:r>
        <w:rPr>
          <w:color w:val="231F20"/>
          <w:spacing w:val="-2"/>
          <w:sz w:val="16"/>
        </w:rPr>
        <w:t xml:space="preserve"> </w:t>
      </w:r>
      <w:r>
        <w:rPr>
          <w:color w:val="231F20"/>
          <w:sz w:val="16"/>
        </w:rPr>
        <w:t>of</w:t>
      </w:r>
      <w:r>
        <w:rPr>
          <w:color w:val="231F20"/>
          <w:spacing w:val="-2"/>
          <w:sz w:val="16"/>
        </w:rPr>
        <w:t xml:space="preserve"> </w:t>
      </w:r>
      <w:r>
        <w:rPr>
          <w:color w:val="231F20"/>
          <w:sz w:val="16"/>
        </w:rPr>
        <w:t>pedal</w:t>
      </w:r>
      <w:r>
        <w:rPr>
          <w:color w:val="231F20"/>
          <w:spacing w:val="-2"/>
          <w:sz w:val="16"/>
        </w:rPr>
        <w:t xml:space="preserve"> </w:t>
      </w:r>
      <w:r>
        <w:rPr>
          <w:color w:val="231F20"/>
          <w:sz w:val="16"/>
        </w:rPr>
        <w:t>assistance.</w:t>
      </w:r>
      <w:r>
        <w:rPr>
          <w:color w:val="231F20"/>
          <w:spacing w:val="-2"/>
          <w:sz w:val="16"/>
        </w:rPr>
        <w:t xml:space="preserve"> </w:t>
      </w:r>
      <w:r>
        <w:rPr>
          <w:color w:val="231F20"/>
          <w:sz w:val="16"/>
        </w:rPr>
        <w:t>Level</w:t>
      </w:r>
      <w:r>
        <w:rPr>
          <w:color w:val="231F20"/>
          <w:spacing w:val="-1"/>
          <w:sz w:val="16"/>
        </w:rPr>
        <w:t xml:space="preserve"> </w:t>
      </w:r>
      <w:r>
        <w:rPr>
          <w:color w:val="231F20"/>
          <w:sz w:val="16"/>
        </w:rPr>
        <w:t>0</w:t>
      </w:r>
      <w:r>
        <w:rPr>
          <w:color w:val="231F20"/>
          <w:spacing w:val="-2"/>
          <w:sz w:val="16"/>
        </w:rPr>
        <w:t xml:space="preserve"> </w:t>
      </w:r>
      <w:r>
        <w:rPr>
          <w:color w:val="231F20"/>
          <w:sz w:val="16"/>
        </w:rPr>
        <w:t>indicates pedal assistance will be</w:t>
      </w:r>
      <w:r>
        <w:rPr>
          <w:color w:val="231F20"/>
          <w:spacing w:val="-1"/>
          <w:sz w:val="16"/>
        </w:rPr>
        <w:t xml:space="preserve"> </w:t>
      </w:r>
      <w:r>
        <w:rPr>
          <w:color w:val="231F20"/>
          <w:sz w:val="16"/>
        </w:rPr>
        <w:t>inactive.</w:t>
      </w:r>
    </w:p>
    <w:p>
      <w:pPr>
        <w:pStyle w:val="9"/>
        <w:numPr>
          <w:ilvl w:val="0"/>
          <w:numId w:val="9"/>
        </w:numPr>
        <w:tabs>
          <w:tab w:val="left" w:pos="487"/>
        </w:tabs>
        <w:spacing w:before="0" w:after="0" w:line="271" w:lineRule="auto"/>
        <w:ind w:left="497" w:right="462" w:hanging="176"/>
        <w:jc w:val="left"/>
        <w:rPr>
          <w:sz w:val="16"/>
        </w:rPr>
      </w:pPr>
      <w:r>
        <w:rPr>
          <w:color w:val="231F20"/>
          <w:spacing w:val="-9"/>
          <w:sz w:val="16"/>
        </w:rPr>
        <w:t xml:space="preserve">To </w:t>
      </w:r>
      <w:r>
        <w:rPr>
          <w:color w:val="231F20"/>
          <w:sz w:val="16"/>
        </w:rPr>
        <w:t xml:space="preserve">turn on the headlight once the </w:t>
      </w:r>
      <w:r>
        <w:rPr>
          <w:color w:val="231F20"/>
          <w:spacing w:val="-3"/>
          <w:sz w:val="16"/>
        </w:rPr>
        <w:t xml:space="preserve">LCD </w:t>
      </w:r>
      <w:r>
        <w:rPr>
          <w:color w:val="231F20"/>
          <w:sz w:val="16"/>
        </w:rPr>
        <w:t>display are on, hold down the top and middle button located on the left side of the handlebars for 2-3</w:t>
      </w:r>
      <w:r>
        <w:rPr>
          <w:color w:val="231F20"/>
          <w:spacing w:val="-1"/>
          <w:sz w:val="16"/>
        </w:rPr>
        <w:t xml:space="preserve"> </w:t>
      </w:r>
      <w:r>
        <w:rPr>
          <w:color w:val="231F20"/>
          <w:sz w:val="16"/>
        </w:rPr>
        <w:t>seconds.</w:t>
      </w:r>
    </w:p>
    <w:p>
      <w:pPr>
        <w:pStyle w:val="9"/>
        <w:numPr>
          <w:ilvl w:val="0"/>
          <w:numId w:val="9"/>
        </w:numPr>
        <w:tabs>
          <w:tab w:val="left" w:pos="487"/>
        </w:tabs>
        <w:spacing w:before="0" w:after="0" w:line="271" w:lineRule="auto"/>
        <w:ind w:left="497" w:right="493" w:hanging="176"/>
        <w:jc w:val="left"/>
        <w:rPr>
          <w:sz w:val="16"/>
        </w:rPr>
      </w:pPr>
      <w:r>
        <w:rPr>
          <w:color w:val="231F20"/>
          <w:sz w:val="16"/>
        </w:rPr>
        <w:t>With</w:t>
      </w:r>
      <w:r>
        <w:rPr>
          <w:color w:val="231F20"/>
          <w:spacing w:val="-3"/>
          <w:sz w:val="16"/>
        </w:rPr>
        <w:t xml:space="preserve"> </w:t>
      </w:r>
      <w:r>
        <w:rPr>
          <w:color w:val="231F20"/>
          <w:sz w:val="16"/>
        </w:rPr>
        <w:t>the</w:t>
      </w:r>
      <w:r>
        <w:rPr>
          <w:color w:val="231F20"/>
          <w:spacing w:val="-2"/>
          <w:sz w:val="16"/>
        </w:rPr>
        <w:t xml:space="preserve"> </w:t>
      </w:r>
      <w:r>
        <w:rPr>
          <w:color w:val="231F20"/>
          <w:sz w:val="16"/>
        </w:rPr>
        <w:t>proper</w:t>
      </w:r>
      <w:r>
        <w:rPr>
          <w:color w:val="231F20"/>
          <w:spacing w:val="-2"/>
          <w:sz w:val="16"/>
        </w:rPr>
        <w:t xml:space="preserve"> </w:t>
      </w:r>
      <w:r>
        <w:rPr>
          <w:color w:val="231F20"/>
          <w:sz w:val="16"/>
        </w:rPr>
        <w:t>safety</w:t>
      </w:r>
      <w:r>
        <w:rPr>
          <w:color w:val="231F20"/>
          <w:spacing w:val="-3"/>
          <w:sz w:val="16"/>
        </w:rPr>
        <w:t xml:space="preserve"> </w:t>
      </w:r>
      <w:r>
        <w:rPr>
          <w:color w:val="231F20"/>
          <w:sz w:val="16"/>
        </w:rPr>
        <w:t>gear</w:t>
      </w:r>
      <w:r>
        <w:rPr>
          <w:color w:val="231F20"/>
          <w:spacing w:val="-2"/>
          <w:sz w:val="16"/>
        </w:rPr>
        <w:t xml:space="preserve"> </w:t>
      </w:r>
      <w:r>
        <w:rPr>
          <w:color w:val="231F20"/>
          <w:sz w:val="16"/>
        </w:rPr>
        <w:t>and</w:t>
      </w:r>
      <w:r>
        <w:rPr>
          <w:color w:val="231F20"/>
          <w:spacing w:val="-2"/>
          <w:sz w:val="16"/>
        </w:rPr>
        <w:t xml:space="preserve"> </w:t>
      </w:r>
      <w:r>
        <w:rPr>
          <w:color w:val="231F20"/>
          <w:sz w:val="16"/>
        </w:rPr>
        <w:t>rider</w:t>
      </w:r>
      <w:r>
        <w:rPr>
          <w:color w:val="231F20"/>
          <w:spacing w:val="-2"/>
          <w:sz w:val="16"/>
        </w:rPr>
        <w:t xml:space="preserve"> </w:t>
      </w:r>
      <w:r>
        <w:rPr>
          <w:color w:val="231F20"/>
          <w:sz w:val="16"/>
        </w:rPr>
        <w:t>knowledge</w:t>
      </w:r>
      <w:r>
        <w:rPr>
          <w:color w:val="231F20"/>
          <w:spacing w:val="-3"/>
          <w:sz w:val="16"/>
        </w:rPr>
        <w:t xml:space="preserve"> </w:t>
      </w:r>
      <w:r>
        <w:rPr>
          <w:color w:val="231F20"/>
          <w:sz w:val="16"/>
        </w:rPr>
        <w:t>and</w:t>
      </w:r>
      <w:r>
        <w:rPr>
          <w:color w:val="231F20"/>
          <w:spacing w:val="-2"/>
          <w:sz w:val="16"/>
        </w:rPr>
        <w:t xml:space="preserve"> </w:t>
      </w:r>
      <w:r>
        <w:rPr>
          <w:color w:val="231F20"/>
          <w:sz w:val="16"/>
        </w:rPr>
        <w:t>understanding</w:t>
      </w:r>
      <w:r>
        <w:rPr>
          <w:color w:val="231F20"/>
          <w:spacing w:val="-3"/>
          <w:sz w:val="16"/>
        </w:rPr>
        <w:t xml:space="preserve"> </w:t>
      </w:r>
      <w:r>
        <w:rPr>
          <w:color w:val="231F20"/>
          <w:sz w:val="16"/>
        </w:rPr>
        <w:t>you</w:t>
      </w:r>
      <w:r>
        <w:rPr>
          <w:color w:val="231F20"/>
          <w:spacing w:val="-2"/>
          <w:sz w:val="16"/>
        </w:rPr>
        <w:t xml:space="preserve"> </w:t>
      </w:r>
      <w:r>
        <w:rPr>
          <w:color w:val="231F20"/>
          <w:sz w:val="16"/>
        </w:rPr>
        <w:t>may</w:t>
      </w:r>
      <w:r>
        <w:rPr>
          <w:color w:val="231F20"/>
          <w:spacing w:val="-3"/>
          <w:sz w:val="16"/>
        </w:rPr>
        <w:t xml:space="preserve"> </w:t>
      </w:r>
      <w:r>
        <w:rPr>
          <w:color w:val="231F20"/>
          <w:sz w:val="16"/>
        </w:rPr>
        <w:t>now</w:t>
      </w:r>
      <w:r>
        <w:rPr>
          <w:color w:val="231F20"/>
          <w:spacing w:val="-2"/>
          <w:sz w:val="16"/>
        </w:rPr>
        <w:t xml:space="preserve"> </w:t>
      </w:r>
      <w:r>
        <w:rPr>
          <w:color w:val="231F20"/>
          <w:sz w:val="16"/>
        </w:rPr>
        <w:t>proceed</w:t>
      </w:r>
      <w:r>
        <w:rPr>
          <w:color w:val="231F20"/>
          <w:spacing w:val="-2"/>
          <w:sz w:val="16"/>
        </w:rPr>
        <w:t xml:space="preserve"> </w:t>
      </w:r>
      <w:r>
        <w:rPr>
          <w:color w:val="231F20"/>
          <w:sz w:val="16"/>
        </w:rPr>
        <w:t>to</w:t>
      </w:r>
      <w:r>
        <w:rPr>
          <w:color w:val="231F20"/>
          <w:spacing w:val="-2"/>
          <w:sz w:val="16"/>
        </w:rPr>
        <w:t xml:space="preserve"> </w:t>
      </w:r>
      <w:r>
        <w:rPr>
          <w:color w:val="231F20"/>
          <w:sz w:val="16"/>
        </w:rPr>
        <w:t>operate</w:t>
      </w:r>
      <w:r>
        <w:rPr>
          <w:color w:val="231F20"/>
          <w:spacing w:val="-2"/>
          <w:sz w:val="16"/>
        </w:rPr>
        <w:t xml:space="preserve"> </w:t>
      </w:r>
      <w:r>
        <w:rPr>
          <w:color w:val="231F20"/>
          <w:sz w:val="16"/>
        </w:rPr>
        <w:t>your</w:t>
      </w:r>
      <w:r>
        <w:rPr>
          <w:color w:val="231F20"/>
          <w:spacing w:val="-2"/>
          <w:sz w:val="16"/>
        </w:rPr>
        <w:t xml:space="preserve"> </w:t>
      </w:r>
      <w:r>
        <w:rPr>
          <w:rFonts w:hint="eastAsia" w:eastAsia="宋体"/>
          <w:color w:val="231F20"/>
          <w:sz w:val="16"/>
          <w:lang w:eastAsia="zh-CN"/>
        </w:rPr>
        <w:t>CHALLENGER</w:t>
      </w:r>
      <w:r>
        <w:rPr>
          <w:color w:val="231F20"/>
          <w:spacing w:val="-2"/>
          <w:sz w:val="16"/>
        </w:rPr>
        <w:t xml:space="preserve"> </w:t>
      </w:r>
      <w:r>
        <w:rPr>
          <w:color w:val="231F20"/>
          <w:sz w:val="16"/>
        </w:rPr>
        <w:t>Bike.</w:t>
      </w:r>
      <w:r>
        <w:rPr>
          <w:color w:val="231F20"/>
          <w:spacing w:val="-2"/>
          <w:sz w:val="16"/>
        </w:rPr>
        <w:t xml:space="preserve"> </w:t>
      </w:r>
      <w:r>
        <w:rPr>
          <w:color w:val="231F20"/>
          <w:spacing w:val="-5"/>
          <w:sz w:val="16"/>
        </w:rPr>
        <w:t>You</w:t>
      </w:r>
      <w:r>
        <w:rPr>
          <w:color w:val="231F20"/>
          <w:spacing w:val="-2"/>
          <w:sz w:val="16"/>
        </w:rPr>
        <w:t xml:space="preserve"> </w:t>
      </w:r>
      <w:r>
        <w:rPr>
          <w:color w:val="231F20"/>
          <w:sz w:val="16"/>
        </w:rPr>
        <w:t>can</w:t>
      </w:r>
      <w:r>
        <w:rPr>
          <w:color w:val="231F20"/>
          <w:spacing w:val="-2"/>
          <w:sz w:val="16"/>
        </w:rPr>
        <w:t xml:space="preserve"> </w:t>
      </w:r>
      <w:r>
        <w:rPr>
          <w:color w:val="231F20"/>
          <w:sz w:val="16"/>
        </w:rPr>
        <w:t xml:space="preserve">begin by pedaling the bike in the appropriate drivetrain gear with or without pedal assistance. </w:t>
      </w:r>
      <w:r>
        <w:rPr>
          <w:color w:val="231F20"/>
          <w:spacing w:val="-5"/>
          <w:sz w:val="16"/>
        </w:rPr>
        <w:t xml:space="preserve">You </w:t>
      </w:r>
      <w:r>
        <w:rPr>
          <w:color w:val="231F20"/>
          <w:sz w:val="16"/>
        </w:rPr>
        <w:t>may also use the throttle to accelerate and maintain your desired</w:t>
      </w:r>
      <w:r>
        <w:rPr>
          <w:color w:val="231F20"/>
          <w:spacing w:val="-2"/>
          <w:sz w:val="16"/>
        </w:rPr>
        <w:t xml:space="preserve"> </w:t>
      </w:r>
      <w:r>
        <w:rPr>
          <w:color w:val="231F20"/>
          <w:sz w:val="16"/>
        </w:rPr>
        <w:t>speed.</w:t>
      </w:r>
    </w:p>
    <w:p>
      <w:pPr>
        <w:pStyle w:val="5"/>
        <w:spacing w:before="3"/>
        <w:rPr>
          <w:sz w:val="21"/>
        </w:rPr>
      </w:pPr>
    </w:p>
    <w:p>
      <w:pPr>
        <w:pStyle w:val="3"/>
      </w:pPr>
      <w:r>
        <w:rPr>
          <w:color w:val="231F20"/>
        </w:rPr>
        <w:t>Display Features</w:t>
      </w:r>
    </w:p>
    <w:p>
      <w:pPr>
        <w:pStyle w:val="5"/>
        <w:spacing w:before="25"/>
        <w:ind w:left="146"/>
      </w:pPr>
      <w:r>
        <w:rPr>
          <w:color w:val="231F20"/>
        </w:rPr>
        <w:t>The image shows the various features and information displayed on the Display.</w:t>
      </w:r>
    </w:p>
    <w:p>
      <w:pPr>
        <w:pStyle w:val="5"/>
        <w:spacing w:before="2"/>
        <w:rPr>
          <w:sz w:val="22"/>
        </w:rPr>
      </w:pPr>
    </w:p>
    <w:p>
      <w:pPr>
        <w:pStyle w:val="5"/>
        <w:tabs>
          <w:tab w:val="left" w:pos="5841"/>
        </w:tabs>
        <w:spacing w:before="114" w:line="184" w:lineRule="auto"/>
        <w:ind w:right="390"/>
        <w:jc w:val="center"/>
      </w:pPr>
      <w:r>
        <w:drawing>
          <wp:anchor distT="0" distB="0" distL="0" distR="0" simplePos="0" relativeHeight="251699200" behindDoc="1" locked="0" layoutInCell="1" allowOverlap="1">
            <wp:simplePos x="0" y="0"/>
            <wp:positionH relativeFrom="page">
              <wp:posOffset>2059305</wp:posOffset>
            </wp:positionH>
            <wp:positionV relativeFrom="paragraph">
              <wp:posOffset>142875</wp:posOffset>
            </wp:positionV>
            <wp:extent cx="2876550" cy="1405890"/>
            <wp:effectExtent l="0" t="0" r="0" b="0"/>
            <wp:wrapNone/>
            <wp:docPr id="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4.png"/>
                    <pic:cNvPicPr>
                      <a:picLocks noChangeAspect="1"/>
                    </pic:cNvPicPr>
                  </pic:nvPicPr>
                  <pic:blipFill>
                    <a:blip r:embed="rId48" cstate="print"/>
                    <a:stretch>
                      <a:fillRect/>
                    </a:stretch>
                  </pic:blipFill>
                  <pic:spPr>
                    <a:xfrm>
                      <a:off x="0" y="0"/>
                      <a:ext cx="2876326" cy="1406202"/>
                    </a:xfrm>
                    <a:prstGeom prst="rect">
                      <a:avLst/>
                    </a:prstGeom>
                  </pic:spPr>
                </pic:pic>
              </a:graphicData>
            </a:graphic>
          </wp:anchor>
        </w:drawing>
      </w:r>
      <w:r>
        <w:rPr>
          <w:color w:val="231F20"/>
          <w:position w:val="-10"/>
        </w:rPr>
        <w:t>Battery</w:t>
      </w:r>
      <w:r>
        <w:rPr>
          <w:color w:val="231F20"/>
          <w:spacing w:val="-2"/>
          <w:position w:val="-10"/>
        </w:rPr>
        <w:t xml:space="preserve"> </w:t>
      </w:r>
      <w:r>
        <w:rPr>
          <w:color w:val="231F20"/>
          <w:position w:val="-10"/>
        </w:rPr>
        <w:t>Indicator</w:t>
      </w:r>
      <w:r>
        <w:rPr>
          <w:color w:val="231F20"/>
          <w:position w:val="-10"/>
        </w:rPr>
        <w:tab/>
      </w:r>
      <w:r>
        <w:rPr>
          <w:color w:val="231F20"/>
        </w:rPr>
        <w:t>Power Output</w:t>
      </w:r>
      <w:r>
        <w:rPr>
          <w:color w:val="231F20"/>
          <w:spacing w:val="-1"/>
        </w:rPr>
        <w:t xml:space="preserve"> </w:t>
      </w:r>
      <w:r>
        <w:rPr>
          <w:color w:val="231F20"/>
        </w:rPr>
        <w:t>Indication</w:t>
      </w:r>
    </w:p>
    <w:p>
      <w:pPr>
        <w:pStyle w:val="5"/>
        <w:spacing w:line="179" w:lineRule="exact"/>
        <w:ind w:right="818"/>
        <w:jc w:val="right"/>
      </w:pPr>
      <w:r>
        <w:rPr>
          <w:color w:val="231F20"/>
        </w:rPr>
        <w:t>Push-assistance Level Indication Area</w:t>
      </w:r>
    </w:p>
    <w:p>
      <w:pPr>
        <w:spacing w:after="0" w:line="179" w:lineRule="exact"/>
        <w:jc w:val="right"/>
        <w:sectPr>
          <w:footerReference r:id="rId7" w:type="default"/>
          <w:pgSz w:w="11910" w:h="8510" w:orient="landscape"/>
          <w:pgMar w:top="760" w:right="640" w:bottom="380" w:left="660" w:header="0" w:footer="187" w:gutter="0"/>
          <w:cols w:space="720" w:num="1"/>
        </w:sectPr>
      </w:pPr>
    </w:p>
    <w:p>
      <w:pPr>
        <w:pStyle w:val="5"/>
        <w:spacing w:before="8" w:line="316" w:lineRule="auto"/>
        <w:ind w:left="935" w:right="4602" w:firstLine="461"/>
      </w:pPr>
      <w:r>
        <w:rPr>
          <w:color w:val="231F20"/>
        </w:rPr>
        <w:t>Power</w:t>
      </w:r>
      <w:r>
        <w:rPr>
          <w:color w:val="231F20"/>
          <w:spacing w:val="-13"/>
        </w:rPr>
        <w:t xml:space="preserve"> </w:t>
      </w:r>
      <w:r>
        <w:rPr>
          <w:color w:val="231F20"/>
        </w:rPr>
        <w:t>Indicator The Lighting</w:t>
      </w:r>
      <w:r>
        <w:rPr>
          <w:color w:val="231F20"/>
          <w:spacing w:val="-8"/>
        </w:rPr>
        <w:t xml:space="preserve"> </w:t>
      </w:r>
      <w:r>
        <w:rPr>
          <w:color w:val="231F20"/>
        </w:rPr>
        <w:t>Indicator</w:t>
      </w:r>
    </w:p>
    <w:p>
      <w:pPr>
        <w:pStyle w:val="5"/>
        <w:rPr>
          <w:sz w:val="20"/>
        </w:rPr>
      </w:pPr>
    </w:p>
    <w:p>
      <w:pPr>
        <w:pStyle w:val="5"/>
        <w:spacing w:before="10"/>
        <w:rPr>
          <w:sz w:val="17"/>
        </w:rPr>
      </w:pPr>
    </w:p>
    <w:p>
      <w:pPr>
        <w:pStyle w:val="5"/>
        <w:spacing w:line="420" w:lineRule="auto"/>
        <w:ind w:left="1432" w:right="4636" w:firstLine="134"/>
      </w:pPr>
      <w:r>
        <w:rPr>
          <w:color w:val="231F20"/>
        </w:rPr>
        <w:t xml:space="preserve">Function List </w:t>
      </w:r>
      <w:r>
        <w:rPr>
          <w:color w:val="231F20"/>
          <w:spacing w:val="-5"/>
        </w:rPr>
        <w:t>Text</w:t>
      </w:r>
      <w:r>
        <w:rPr>
          <w:color w:val="231F20"/>
          <w:spacing w:val="-7"/>
        </w:rPr>
        <w:t xml:space="preserve"> </w:t>
      </w:r>
      <w:r>
        <w:rPr>
          <w:color w:val="231F20"/>
        </w:rPr>
        <w:t>Indication</w:t>
      </w:r>
    </w:p>
    <w:p>
      <w:pPr>
        <w:pStyle w:val="5"/>
        <w:spacing w:before="1"/>
        <w:rPr>
          <w:sz w:val="21"/>
        </w:rPr>
      </w:pPr>
      <w:r>
        <w:br w:type="column"/>
      </w:r>
    </w:p>
    <w:p>
      <w:pPr>
        <w:pStyle w:val="5"/>
        <w:spacing w:line="607" w:lineRule="auto"/>
        <w:ind w:left="13" w:right="2240"/>
      </w:pPr>
      <w:r>
        <w:rPr>
          <w:color w:val="231F20"/>
        </w:rPr>
        <w:t>Speed Indication Speed Unit</w:t>
      </w:r>
    </w:p>
    <w:p>
      <w:pPr>
        <w:pStyle w:val="5"/>
        <w:spacing w:before="75"/>
        <w:ind w:left="13"/>
      </w:pPr>
      <w:r>
        <w:rPr>
          <w:color w:val="231F20"/>
        </w:rPr>
        <w:t>Range / Time Unit</w:t>
      </w:r>
    </w:p>
    <w:p>
      <w:pPr>
        <w:spacing w:after="0"/>
        <w:sectPr>
          <w:type w:val="continuous"/>
          <w:pgSz w:w="11910" w:h="8510" w:orient="landscape"/>
          <w:pgMar w:top="500" w:right="640" w:bottom="0" w:left="660" w:header="720" w:footer="720" w:gutter="0"/>
          <w:cols w:equalWidth="0" w:num="2">
            <w:col w:w="7113" w:space="40"/>
            <w:col w:w="3457"/>
          </w:cols>
        </w:sectPr>
      </w:pPr>
    </w:p>
    <w:p>
      <w:pPr>
        <w:pStyle w:val="3"/>
        <w:spacing w:before="114"/>
        <w:ind w:left="109"/>
      </w:pPr>
      <w:r>
        <w:rPr>
          <w:color w:val="231F20"/>
        </w:rPr>
        <w:t>Routine Operation</w:t>
      </w:r>
    </w:p>
    <w:p>
      <w:pPr>
        <w:pStyle w:val="9"/>
        <w:numPr>
          <w:ilvl w:val="0"/>
          <w:numId w:val="10"/>
        </w:numPr>
        <w:tabs>
          <w:tab w:val="left" w:pos="291"/>
        </w:tabs>
        <w:spacing w:before="86" w:after="0" w:line="240" w:lineRule="auto"/>
        <w:ind w:left="290" w:right="0" w:hanging="182"/>
        <w:jc w:val="left"/>
        <w:rPr>
          <w:sz w:val="16"/>
        </w:rPr>
      </w:pPr>
      <w:r>
        <w:pict>
          <v:group id="_x0000_s1118" o:spid="_x0000_s1118" o:spt="203" style="position:absolute;left:0pt;margin-left:48.1pt;margin-top:7.1pt;height:6.9pt;width:51.95pt;mso-position-horizontal-relative:page;z-index:-251616256;mso-width-relative:page;mso-height-relative:page;" coordorigin="963,142" coordsize="1039,138">
            <o:lock v:ext="edit"/>
            <v:shape id="_x0000_s1119" o:spid="_x0000_s1119" o:spt="75" type="#_x0000_t75" style="position:absolute;left:962;top:144;height:119;width:421;" filled="f" stroked="f" coordsize="21600,21600">
              <v:path/>
              <v:fill on="f" focussize="0,0"/>
              <v:stroke on="f"/>
              <v:imagedata r:id="rId49" o:title=""/>
              <o:lock v:ext="edit" aspectratio="t"/>
            </v:shape>
            <v:shape id="_x0000_s1120" o:spid="_x0000_s1120" o:spt="75" type="#_x0000_t75" style="position:absolute;left:1430;top:142;height:138;width:571;" filled="f" stroked="f" coordsize="21600,21600">
              <v:path/>
              <v:fill on="f" focussize="0,0"/>
              <v:stroke on="f"/>
              <v:imagedata r:id="rId50" o:title=""/>
              <o:lock v:ext="edit" aspectratio="t"/>
            </v:shape>
          </v:group>
        </w:pict>
      </w:r>
    </w:p>
    <w:p>
      <w:pPr>
        <w:pStyle w:val="5"/>
        <w:spacing w:before="27" w:line="271" w:lineRule="auto"/>
        <w:ind w:left="109" w:right="669"/>
      </w:pPr>
      <w:r>
        <w:rPr>
          <w:color w:val="231F20"/>
        </w:rPr>
        <w:t>After pressing the power button for seconds, the meter starts to work and provides the working power of the controller. In the power-on mode, press and hold the power button to turn off the electric bikes power supply. In the off mode, the meter no longer uses the battery's powersupply, and the meter's leakage current is less than 1uA.</w:t>
      </w:r>
    </w:p>
    <w:p>
      <w:pPr>
        <w:pStyle w:val="5"/>
        <w:spacing w:line="211" w:lineRule="exact"/>
        <w:ind w:left="109"/>
      </w:pPr>
      <w:r>
        <w:rPr>
          <w:color w:val="231F20"/>
        </w:rPr>
        <w:t>If the electric bike is not used for more than 10 minutes, the meter will automatically shut down.</w:t>
      </w:r>
    </w:p>
    <w:p>
      <w:pPr>
        <w:pStyle w:val="5"/>
        <w:spacing w:before="1"/>
        <w:rPr>
          <w:sz w:val="20"/>
        </w:rPr>
      </w:pPr>
    </w:p>
    <w:p>
      <w:pPr>
        <w:pStyle w:val="9"/>
        <w:numPr>
          <w:ilvl w:val="0"/>
          <w:numId w:val="10"/>
        </w:numPr>
        <w:tabs>
          <w:tab w:val="left" w:pos="291"/>
        </w:tabs>
        <w:spacing w:before="1" w:after="0" w:line="240" w:lineRule="auto"/>
        <w:ind w:left="290" w:right="0" w:hanging="182"/>
        <w:jc w:val="left"/>
        <w:rPr>
          <w:sz w:val="16"/>
        </w:rPr>
      </w:pPr>
      <w:r>
        <w:drawing>
          <wp:anchor distT="0" distB="0" distL="0" distR="0" simplePos="0" relativeHeight="251701248" behindDoc="1" locked="0" layoutInCell="1" allowOverlap="1">
            <wp:simplePos x="0" y="0"/>
            <wp:positionH relativeFrom="page">
              <wp:posOffset>610870</wp:posOffset>
            </wp:positionH>
            <wp:positionV relativeFrom="paragraph">
              <wp:posOffset>32385</wp:posOffset>
            </wp:positionV>
            <wp:extent cx="734060" cy="103505"/>
            <wp:effectExtent l="0" t="0" r="0" b="0"/>
            <wp:wrapNone/>
            <wp:docPr id="4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7.png"/>
                    <pic:cNvPicPr>
                      <a:picLocks noChangeAspect="1"/>
                    </pic:cNvPicPr>
                  </pic:nvPicPr>
                  <pic:blipFill>
                    <a:blip r:embed="rId51" cstate="print"/>
                    <a:stretch>
                      <a:fillRect/>
                    </a:stretch>
                  </pic:blipFill>
                  <pic:spPr>
                    <a:xfrm>
                      <a:off x="0" y="0"/>
                      <a:ext cx="733866" cy="103384"/>
                    </a:xfrm>
                    <a:prstGeom prst="rect">
                      <a:avLst/>
                    </a:prstGeom>
                  </pic:spPr>
                </pic:pic>
              </a:graphicData>
            </a:graphic>
          </wp:anchor>
        </w:drawing>
      </w:r>
    </w:p>
    <w:p>
      <w:pPr>
        <w:pStyle w:val="5"/>
        <w:spacing w:before="27" w:line="271" w:lineRule="auto"/>
        <w:ind w:left="109" w:right="669"/>
      </w:pPr>
      <w:r>
        <w:rPr>
          <w:color w:val="231F20"/>
        </w:rPr>
        <w:t>When the meter is turned on, the meter displays the real-time speed and total mileage (km) by default. Short press the “i” button to display the information in real time speed (km/h), average speed (km/h), maximum speed (km/h), single mileage (km), total mileage (km) .</w:t>
      </w:r>
    </w:p>
    <w:p>
      <w:pPr>
        <w:pStyle w:val="5"/>
        <w:rPr>
          <w:sz w:val="20"/>
        </w:rPr>
      </w:pPr>
    </w:p>
    <w:p>
      <w:pPr>
        <w:pStyle w:val="5"/>
        <w:spacing w:before="12"/>
        <w:rPr>
          <w:sz w:val="13"/>
        </w:rPr>
      </w:pPr>
      <w:r>
        <w:drawing>
          <wp:anchor distT="0" distB="0" distL="0" distR="0" simplePos="0" relativeHeight="251660288" behindDoc="0" locked="0" layoutInCell="1" allowOverlap="1">
            <wp:simplePos x="0" y="0"/>
            <wp:positionH relativeFrom="page">
              <wp:posOffset>1684020</wp:posOffset>
            </wp:positionH>
            <wp:positionV relativeFrom="paragraph">
              <wp:posOffset>142240</wp:posOffset>
            </wp:positionV>
            <wp:extent cx="894080" cy="861695"/>
            <wp:effectExtent l="0" t="0" r="0" b="0"/>
            <wp:wrapTopAndBottom/>
            <wp:docPr id="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8.png"/>
                    <pic:cNvPicPr>
                      <a:picLocks noChangeAspect="1"/>
                    </pic:cNvPicPr>
                  </pic:nvPicPr>
                  <pic:blipFill>
                    <a:blip r:embed="rId52" cstate="print"/>
                    <a:stretch>
                      <a:fillRect/>
                    </a:stretch>
                  </pic:blipFill>
                  <pic:spPr>
                    <a:xfrm>
                      <a:off x="0" y="0"/>
                      <a:ext cx="894277" cy="862012"/>
                    </a:xfrm>
                    <a:prstGeom prst="rect">
                      <a:avLst/>
                    </a:prstGeom>
                  </pic:spPr>
                </pic:pic>
              </a:graphicData>
            </a:graphic>
          </wp:anchor>
        </w:drawing>
      </w:r>
      <w:r>
        <w:pict>
          <v:shape id="_x0000_s1121" o:spid="_x0000_s1121" style="position:absolute;left:0pt;margin-left:216.65pt;margin-top:40.15pt;height:7.95pt;width:24.95pt;mso-position-horizontal-relative:page;mso-wrap-distance-bottom:0pt;mso-wrap-distance-top:0pt;z-index:-251584512;mso-width-relative:page;mso-height-relative:page;" filled="f" stroked="t" coordorigin="4333,804" coordsize="499,159" path="m4832,883l4695,804,4695,846,4333,846,4333,920,4695,920,4695,962,4832,883xe">
            <v:path arrowok="t"/>
            <v:fill on="f" focussize="0,0"/>
            <v:stroke weight="1pt" color="#231F20"/>
            <v:imagedata o:title=""/>
            <o:lock v:ext="edit"/>
            <w10:wrap type="topAndBottom"/>
          </v:shape>
        </w:pict>
      </w:r>
      <w:r>
        <w:drawing>
          <wp:anchor distT="0" distB="0" distL="0" distR="0" simplePos="0" relativeHeight="251660288" behindDoc="0" locked="0" layoutInCell="1" allowOverlap="1">
            <wp:simplePos x="0" y="0"/>
            <wp:positionH relativeFrom="page">
              <wp:posOffset>3206115</wp:posOffset>
            </wp:positionH>
            <wp:positionV relativeFrom="paragraph">
              <wp:posOffset>142240</wp:posOffset>
            </wp:positionV>
            <wp:extent cx="894080" cy="861695"/>
            <wp:effectExtent l="0" t="0" r="0" b="0"/>
            <wp:wrapTopAndBottom/>
            <wp:docPr id="5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9.png"/>
                    <pic:cNvPicPr>
                      <a:picLocks noChangeAspect="1"/>
                    </pic:cNvPicPr>
                  </pic:nvPicPr>
                  <pic:blipFill>
                    <a:blip r:embed="rId53" cstate="print"/>
                    <a:stretch>
                      <a:fillRect/>
                    </a:stretch>
                  </pic:blipFill>
                  <pic:spPr>
                    <a:xfrm>
                      <a:off x="0" y="0"/>
                      <a:ext cx="894277" cy="862012"/>
                    </a:xfrm>
                    <a:prstGeom prst="rect">
                      <a:avLst/>
                    </a:prstGeom>
                  </pic:spPr>
                </pic:pic>
              </a:graphicData>
            </a:graphic>
          </wp:anchor>
        </w:drawing>
      </w:r>
      <w:r>
        <w:pict>
          <v:shape id="_x0000_s1122" o:spid="_x0000_s1122" style="position:absolute;left:0pt;margin-left:336.85pt;margin-top:40.15pt;height:7.95pt;width:24.95pt;mso-position-horizontal-relative:page;mso-wrap-distance-bottom:0pt;mso-wrap-distance-top:0pt;z-index:-251583488;mso-width-relative:page;mso-height-relative:page;" filled="f" stroked="t" coordorigin="6738,804" coordsize="499,159" path="m7237,883l7100,804,7100,846,6738,846,6738,920,7100,920,7100,962,7237,883xe">
            <v:path arrowok="t"/>
            <v:fill on="f" focussize="0,0"/>
            <v:stroke weight="1pt" color="#231F20"/>
            <v:imagedata o:title=""/>
            <o:lock v:ext="edit"/>
            <w10:wrap type="topAndBottom"/>
          </v:shape>
        </w:pict>
      </w:r>
      <w:r>
        <w:drawing>
          <wp:anchor distT="0" distB="0" distL="0" distR="0" simplePos="0" relativeHeight="251660288" behindDoc="0" locked="0" layoutInCell="1" allowOverlap="1">
            <wp:simplePos x="0" y="0"/>
            <wp:positionH relativeFrom="page">
              <wp:posOffset>4746625</wp:posOffset>
            </wp:positionH>
            <wp:positionV relativeFrom="paragraph">
              <wp:posOffset>142240</wp:posOffset>
            </wp:positionV>
            <wp:extent cx="894080" cy="861695"/>
            <wp:effectExtent l="0" t="0" r="0" b="0"/>
            <wp:wrapTopAndBottom/>
            <wp:docPr id="5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0.png"/>
                    <pic:cNvPicPr>
                      <a:picLocks noChangeAspect="1"/>
                    </pic:cNvPicPr>
                  </pic:nvPicPr>
                  <pic:blipFill>
                    <a:blip r:embed="rId54" cstate="print"/>
                    <a:stretch>
                      <a:fillRect/>
                    </a:stretch>
                  </pic:blipFill>
                  <pic:spPr>
                    <a:xfrm>
                      <a:off x="0" y="0"/>
                      <a:ext cx="894277" cy="862012"/>
                    </a:xfrm>
                    <a:prstGeom prst="rect">
                      <a:avLst/>
                    </a:prstGeom>
                  </pic:spPr>
                </pic:pic>
              </a:graphicData>
            </a:graphic>
          </wp:anchor>
        </w:drawing>
      </w:r>
    </w:p>
    <w:p>
      <w:pPr>
        <w:pStyle w:val="5"/>
        <w:spacing w:before="6"/>
        <w:rPr>
          <w:sz w:val="5"/>
        </w:rPr>
      </w:pPr>
    </w:p>
    <w:p>
      <w:pPr>
        <w:tabs>
          <w:tab w:val="left" w:pos="7444"/>
        </w:tabs>
        <w:spacing w:line="240" w:lineRule="auto"/>
        <w:ind w:left="2588" w:right="0" w:firstLine="0"/>
        <w:rPr>
          <w:sz w:val="20"/>
        </w:rPr>
      </w:pPr>
      <w:r>
        <w:rPr>
          <w:sz w:val="20"/>
        </w:rPr>
        <w:pict>
          <v:group id="_x0000_s1123" o:spid="_x0000_s1123" o:spt="203" style="height:25.95pt;width:8.95pt;" coordsize="179,519">
            <o:lock v:ext="edit"/>
            <v:shape id="_x0000_s1124" o:spid="_x0000_s1124" style="position:absolute;left:10;top:10;height:499;width:159;" filled="f" stroked="t" coordorigin="10,10" coordsize="159,499" path="m89,10l168,147,126,147,126,509,52,509,52,147,10,147,89,10xe">
              <v:path arrowok="t"/>
              <v:fill on="f" focussize="0,0"/>
              <v:stroke weight="1pt" color="#231F20"/>
              <v:imagedata o:title=""/>
              <o:lock v:ext="edit"/>
            </v:shape>
            <w10:wrap type="none"/>
            <w10:anchorlock/>
          </v:group>
        </w:pict>
      </w:r>
      <w:r>
        <w:rPr>
          <w:sz w:val="20"/>
        </w:rPr>
        <w:tab/>
      </w:r>
      <w:r>
        <w:rPr>
          <w:position w:val="2"/>
          <w:sz w:val="20"/>
        </w:rPr>
        <w:pict>
          <v:group id="_x0000_s1125" o:spid="_x0000_s1125" o:spt="203" style="height:25.95pt;width:8.95pt;" coordsize="179,519">
            <o:lock v:ext="edit"/>
            <v:shape id="_x0000_s1126" o:spid="_x0000_s1126" style="position:absolute;left:10;top:10;height:499;width:159;" filled="f" stroked="t" coordorigin="10,10" coordsize="159,499" path="m89,509l168,372,126,372,126,10,52,10,52,372,10,372,89,509xe">
              <v:path arrowok="t"/>
              <v:fill on="f" focussize="0,0"/>
              <v:stroke weight="1pt" color="#231F20"/>
              <v:imagedata o:title=""/>
              <o:lock v:ext="edit"/>
            </v:shape>
            <w10:wrap type="none"/>
            <w10:anchorlock/>
          </v:group>
        </w:pict>
      </w:r>
    </w:p>
    <w:p>
      <w:pPr>
        <w:pStyle w:val="5"/>
        <w:spacing w:before="4"/>
        <w:rPr>
          <w:sz w:val="5"/>
        </w:rPr>
      </w:pPr>
      <w:r>
        <w:drawing>
          <wp:anchor distT="0" distB="0" distL="0" distR="0" simplePos="0" relativeHeight="251660288" behindDoc="0" locked="0" layoutInCell="1" allowOverlap="1">
            <wp:simplePos x="0" y="0"/>
            <wp:positionH relativeFrom="page">
              <wp:posOffset>1684020</wp:posOffset>
            </wp:positionH>
            <wp:positionV relativeFrom="paragraph">
              <wp:posOffset>69215</wp:posOffset>
            </wp:positionV>
            <wp:extent cx="876300" cy="844550"/>
            <wp:effectExtent l="0" t="0" r="0" b="0"/>
            <wp:wrapTopAndBottom/>
            <wp:docPr id="5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1.png"/>
                    <pic:cNvPicPr>
                      <a:picLocks noChangeAspect="1"/>
                    </pic:cNvPicPr>
                  </pic:nvPicPr>
                  <pic:blipFill>
                    <a:blip r:embed="rId55" cstate="print"/>
                    <a:stretch>
                      <a:fillRect/>
                    </a:stretch>
                  </pic:blipFill>
                  <pic:spPr>
                    <a:xfrm>
                      <a:off x="0" y="0"/>
                      <a:ext cx="876391" cy="844772"/>
                    </a:xfrm>
                    <a:prstGeom prst="rect">
                      <a:avLst/>
                    </a:prstGeom>
                  </pic:spPr>
                </pic:pic>
              </a:graphicData>
            </a:graphic>
          </wp:anchor>
        </w:drawing>
      </w:r>
      <w:r>
        <w:pict>
          <v:shape id="_x0000_s1127" o:spid="_x0000_s1127" style="position:absolute;left:0pt;margin-left:216.65pt;margin-top:37.5pt;height:7.95pt;width:24.95pt;mso-position-horizontal-relative:page;mso-wrap-distance-bottom:0pt;mso-wrap-distance-top:0pt;z-index:-251582464;mso-width-relative:page;mso-height-relative:page;" filled="f" stroked="t" coordorigin="4333,751" coordsize="499,159" path="m4333,830l4470,751,4470,793,4832,793,4832,867,4470,867,4470,909,4333,830xe">
            <v:path arrowok="t"/>
            <v:fill on="f" focussize="0,0"/>
            <v:stroke weight="1pt" color="#231F20"/>
            <v:imagedata o:title=""/>
            <o:lock v:ext="edit"/>
            <w10:wrap type="topAndBottom"/>
          </v:shape>
        </w:pict>
      </w:r>
      <w:r>
        <w:drawing>
          <wp:anchor distT="0" distB="0" distL="0" distR="0" simplePos="0" relativeHeight="251660288" behindDoc="0" locked="0" layoutInCell="1" allowOverlap="1">
            <wp:simplePos x="0" y="0"/>
            <wp:positionH relativeFrom="page">
              <wp:posOffset>3206115</wp:posOffset>
            </wp:positionH>
            <wp:positionV relativeFrom="paragraph">
              <wp:posOffset>69215</wp:posOffset>
            </wp:positionV>
            <wp:extent cx="876300" cy="844550"/>
            <wp:effectExtent l="0" t="0" r="0" b="0"/>
            <wp:wrapTopAndBottom/>
            <wp:docPr id="5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2.png"/>
                    <pic:cNvPicPr>
                      <a:picLocks noChangeAspect="1"/>
                    </pic:cNvPicPr>
                  </pic:nvPicPr>
                  <pic:blipFill>
                    <a:blip r:embed="rId56" cstate="print"/>
                    <a:stretch>
                      <a:fillRect/>
                    </a:stretch>
                  </pic:blipFill>
                  <pic:spPr>
                    <a:xfrm>
                      <a:off x="0" y="0"/>
                      <a:ext cx="876391" cy="844772"/>
                    </a:xfrm>
                    <a:prstGeom prst="rect">
                      <a:avLst/>
                    </a:prstGeom>
                  </pic:spPr>
                </pic:pic>
              </a:graphicData>
            </a:graphic>
          </wp:anchor>
        </w:drawing>
      </w:r>
      <w:r>
        <w:pict>
          <v:shape id="_x0000_s1128" o:spid="_x0000_s1128" style="position:absolute;left:0pt;margin-left:335.75pt;margin-top:37.5pt;height:7.95pt;width:24.95pt;mso-position-horizontal-relative:page;mso-wrap-distance-bottom:0pt;mso-wrap-distance-top:0pt;z-index:-251581440;mso-width-relative:page;mso-height-relative:page;" filled="f" stroked="t" coordorigin="6715,751" coordsize="499,159" path="m6715,830l6852,751,6852,793,7214,793,7214,867,6852,867,6852,909,6715,830xe">
            <v:path arrowok="t"/>
            <v:fill on="f" focussize="0,0"/>
            <v:stroke weight="1pt" color="#231F20"/>
            <v:imagedata o:title=""/>
            <o:lock v:ext="edit"/>
            <w10:wrap type="topAndBottom"/>
          </v:shape>
        </w:pict>
      </w:r>
      <w:r>
        <w:drawing>
          <wp:anchor distT="0" distB="0" distL="0" distR="0" simplePos="0" relativeHeight="251660288" behindDoc="0" locked="0" layoutInCell="1" allowOverlap="1">
            <wp:simplePos x="0" y="0"/>
            <wp:positionH relativeFrom="page">
              <wp:posOffset>4746625</wp:posOffset>
            </wp:positionH>
            <wp:positionV relativeFrom="paragraph">
              <wp:posOffset>69215</wp:posOffset>
            </wp:positionV>
            <wp:extent cx="876300" cy="844550"/>
            <wp:effectExtent l="0" t="0" r="0" b="0"/>
            <wp:wrapTopAndBottom/>
            <wp:docPr id="5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3.png"/>
                    <pic:cNvPicPr>
                      <a:picLocks noChangeAspect="1"/>
                    </pic:cNvPicPr>
                  </pic:nvPicPr>
                  <pic:blipFill>
                    <a:blip r:embed="rId57" cstate="print"/>
                    <a:stretch>
                      <a:fillRect/>
                    </a:stretch>
                  </pic:blipFill>
                  <pic:spPr>
                    <a:xfrm>
                      <a:off x="0" y="0"/>
                      <a:ext cx="876391" cy="844772"/>
                    </a:xfrm>
                    <a:prstGeom prst="rect">
                      <a:avLst/>
                    </a:prstGeom>
                  </pic:spPr>
                </pic:pic>
              </a:graphicData>
            </a:graphic>
          </wp:anchor>
        </w:drawing>
      </w:r>
    </w:p>
    <w:p>
      <w:pPr>
        <w:spacing w:after="0"/>
        <w:rPr>
          <w:sz w:val="5"/>
        </w:rPr>
        <w:sectPr>
          <w:footerReference r:id="rId8" w:type="default"/>
          <w:pgSz w:w="11910" w:h="8510" w:orient="landscape"/>
          <w:pgMar w:top="760" w:right="640" w:bottom="380" w:left="660" w:header="0" w:footer="187" w:gutter="0"/>
          <w:pgNumType w:start="10"/>
          <w:cols w:space="720" w:num="1"/>
        </w:sectPr>
      </w:pPr>
    </w:p>
    <w:p>
      <w:pPr>
        <w:pStyle w:val="9"/>
        <w:numPr>
          <w:ilvl w:val="1"/>
          <w:numId w:val="10"/>
        </w:numPr>
        <w:tabs>
          <w:tab w:val="left" w:pos="541"/>
        </w:tabs>
        <w:spacing w:before="123" w:after="0" w:line="240" w:lineRule="auto"/>
        <w:ind w:left="540" w:right="0" w:hanging="182"/>
        <w:jc w:val="left"/>
        <w:rPr>
          <w:sz w:val="16"/>
        </w:rPr>
      </w:pPr>
      <w:r>
        <w:pict>
          <v:group id="_x0000_s1129" o:spid="_x0000_s1129" o:spt="203" style="position:absolute;left:0pt;margin-left:60.65pt;margin-top:8.7pt;height:8.05pt;width:34.6pt;mso-position-horizontal-relative:page;z-index:-251614208;mso-width-relative:page;mso-height-relative:page;" coordorigin="1213,175" coordsize="692,161">
            <o:lock v:ext="edit"/>
            <v:shape id="_x0000_s1130" o:spid="_x0000_s1130" o:spt="75" type="#_x0000_t75" style="position:absolute;left:1213;top:174;height:161;width:313;" filled="f" stroked="f" coordsize="21600,21600">
              <v:path/>
              <v:fill on="f" focussize="0,0"/>
              <v:stroke on="f"/>
              <v:imagedata r:id="rId58" o:title=""/>
              <o:lock v:ext="edit" aspectratio="t"/>
            </v:shape>
            <v:shape id="_x0000_s1131" o:spid="_x0000_s1131" o:spt="75" type="#_x0000_t75" style="position:absolute;left:1587;top:174;height:126;width:318;" filled="f" stroked="f" coordsize="21600,21600">
              <v:path/>
              <v:fill on="f" focussize="0,0"/>
              <v:stroke on="f"/>
              <v:imagedata r:id="rId59" o:title=""/>
              <o:lock v:ext="edit" aspectratio="t"/>
            </v:shape>
          </v:group>
        </w:pict>
      </w:r>
    </w:p>
    <w:p>
      <w:pPr>
        <w:pStyle w:val="5"/>
        <w:spacing w:before="27" w:line="271" w:lineRule="auto"/>
        <w:ind w:left="359"/>
      </w:pPr>
      <w:r>
        <w:rPr>
          <w:color w:val="231F20"/>
        </w:rPr>
        <w:t>Press and hold the “—” button to hold it down. After 2 seconds, the electric bike enters the power assist mode. The electric bike travels at a constant speed of 6 kilometers per hour. At the same time, the screen displays “WALK”. Release the “—” button and the electric bike will immediately stop the power output and return to the state before the boost.</w:t>
      </w:r>
    </w:p>
    <w:p>
      <w:pPr>
        <w:pStyle w:val="5"/>
        <w:spacing w:before="2"/>
        <w:rPr>
          <w:sz w:val="17"/>
        </w:rPr>
      </w:pPr>
      <w:r>
        <w:drawing>
          <wp:anchor distT="0" distB="0" distL="0" distR="0" simplePos="0" relativeHeight="251660288" behindDoc="0" locked="0" layoutInCell="1" allowOverlap="1">
            <wp:simplePos x="0" y="0"/>
            <wp:positionH relativeFrom="page">
              <wp:posOffset>647065</wp:posOffset>
            </wp:positionH>
            <wp:positionV relativeFrom="paragraph">
              <wp:posOffset>169545</wp:posOffset>
            </wp:positionV>
            <wp:extent cx="894080" cy="861695"/>
            <wp:effectExtent l="0" t="0" r="0" b="0"/>
            <wp:wrapTopAndBottom/>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6.png"/>
                    <pic:cNvPicPr>
                      <a:picLocks noChangeAspect="1"/>
                    </pic:cNvPicPr>
                  </pic:nvPicPr>
                  <pic:blipFill>
                    <a:blip r:embed="rId60" cstate="print"/>
                    <a:stretch>
                      <a:fillRect/>
                    </a:stretch>
                  </pic:blipFill>
                  <pic:spPr>
                    <a:xfrm>
                      <a:off x="0" y="0"/>
                      <a:ext cx="894277" cy="862012"/>
                    </a:xfrm>
                    <a:prstGeom prst="rect">
                      <a:avLst/>
                    </a:prstGeom>
                  </pic:spPr>
                </pic:pic>
              </a:graphicData>
            </a:graphic>
          </wp:anchor>
        </w:drawing>
      </w:r>
      <w:r>
        <w:pict>
          <v:group id="_x0000_s1132" o:spid="_x0000_s1132" o:spt="203" style="position:absolute;left:0pt;margin-left:164.9pt;margin-top:14.7pt;height:64.45pt;width:377.35pt;mso-position-horizontal-relative:page;mso-wrap-distance-bottom:0pt;mso-wrap-distance-top:0pt;z-index:-251580416;mso-width-relative:page;mso-height-relative:page;" coordorigin="3299,295" coordsize="7547,1289">
            <o:lock v:ext="edit"/>
            <v:shape id="_x0000_s1133" o:spid="_x0000_s1133" style="position:absolute;left:9795;top:664;height:543;width:609;" filled="f" stroked="t" coordorigin="9795,665" coordsize="609,543" path="m10049,694l9803,1120,9795,1150,9803,1178,9824,1199,9854,1207,10345,1207,10375,1199,10396,1178,10404,1150,10396,1120,10150,694,10128,672,10099,665,10071,672,10049,694xe">
              <v:path arrowok="t"/>
              <v:fill on="f" focussize="0,0"/>
              <v:stroke weight="1.5pt" color="#231F20"/>
              <v:imagedata o:title=""/>
              <o:lock v:ext="edit"/>
            </v:shape>
            <v:shape id="_x0000_s1134" o:spid="_x0000_s1134" style="position:absolute;left:3308;top:304;height:1269;width:7527;" filled="f" stroked="t" coordorigin="3309,305" coordsize="7527,1269" path="m10666,1573l3479,1573,3413,1560,3359,1524,3322,1470,3309,1403,3309,475,3322,409,3359,355,3413,318,3479,305,10666,305,10732,318,10786,355,10822,409,10836,475,10836,1403,10822,1470,10786,1524,10732,1560,10666,1573xe">
              <v:path arrowok="t"/>
              <v:fill on="f" focussize="0,0"/>
              <v:stroke weight="1pt" color="#231F20"/>
              <v:imagedata o:title=""/>
              <o:lock v:ext="edit"/>
            </v:shape>
            <v:shape id="_x0000_s1135" o:spid="_x0000_s1135" style="position:absolute;left:3375;top:358;height:1163;width:7399;" filled="f" stroked="t" coordorigin="3375,358" coordsize="7399,1163" path="m10632,1520l3517,1520,3462,1509,3417,1479,3387,1434,3375,1378,3375,500,3387,445,3417,400,3462,369,3517,358,10632,358,10687,369,10732,400,10763,445,10774,500,10774,1378,10763,1434,10732,1479,10687,1509,10632,1520xe">
              <v:path arrowok="t"/>
              <v:fill on="f" focussize="0,0"/>
              <v:stroke weight="0.25pt" color="#231F20"/>
              <v:imagedata o:title=""/>
              <o:lock v:ext="edit"/>
            </v:shape>
            <v:shape id="_x0000_s1136" o:spid="_x0000_s1136" o:spt="202" type="#_x0000_t202" style="position:absolute;left:3767;top:694;height:453;width:5526;" filled="f" stroked="f" coordsize="21600,21600">
              <v:path/>
              <v:fill on="f" focussize="0,0"/>
              <v:stroke on="f" joinstyle="miter"/>
              <v:imagedata o:title=""/>
              <o:lock v:ext="edit"/>
              <v:textbox inset="0mm,0mm,0mm,0mm">
                <w:txbxContent>
                  <w:p>
                    <w:pPr>
                      <w:spacing w:before="0" w:line="271" w:lineRule="auto"/>
                      <w:ind w:left="0" w:right="-9" w:firstLine="0"/>
                      <w:jc w:val="left"/>
                      <w:rPr>
                        <w:sz w:val="16"/>
                      </w:rPr>
                    </w:pPr>
                    <w:r>
                      <w:rPr>
                        <w:color w:val="231F20"/>
                        <w:sz w:val="16"/>
                      </w:rPr>
                      <w:t>The power-saving function can only be used when the user pushes the electric bike. Do not use it while riding.</w:t>
                    </w:r>
                  </w:p>
                </w:txbxContent>
              </v:textbox>
            </v:shape>
            <v:shape id="_x0000_s1137" o:spid="_x0000_s1137" o:spt="202" type="#_x0000_t202" style="position:absolute;left:9997;top:590;height:766;width:191;" filled="f" stroked="f" coordsize="21600,21600">
              <v:path/>
              <v:fill on="f" focussize="0,0"/>
              <v:stroke on="f" joinstyle="miter"/>
              <v:imagedata o:title=""/>
              <o:lock v:ext="edit"/>
              <v:textbox inset="0mm,0mm,0mm,0mm">
                <w:txbxContent>
                  <w:p>
                    <w:pPr>
                      <w:spacing w:before="60"/>
                      <w:ind w:left="0" w:right="0" w:firstLine="0"/>
                      <w:jc w:val="left"/>
                      <w:rPr>
                        <w:rFonts w:ascii="Cooper Black"/>
                        <w:sz w:val="55"/>
                      </w:rPr>
                    </w:pPr>
                    <w:r>
                      <w:rPr>
                        <w:rFonts w:ascii="Cooper Black"/>
                        <w:color w:val="231F20"/>
                        <w:w w:val="100"/>
                        <w:sz w:val="55"/>
                      </w:rPr>
                      <w:t>!</w:t>
                    </w:r>
                  </w:p>
                </w:txbxContent>
              </v:textbox>
            </v:shape>
            <w10:wrap type="topAndBottom"/>
          </v:group>
        </w:pict>
      </w:r>
    </w:p>
    <w:p>
      <w:pPr>
        <w:pStyle w:val="5"/>
        <w:rPr>
          <w:sz w:val="20"/>
        </w:rPr>
      </w:pPr>
    </w:p>
    <w:p>
      <w:pPr>
        <w:pStyle w:val="5"/>
        <w:spacing w:before="9"/>
      </w:pPr>
    </w:p>
    <w:p>
      <w:pPr>
        <w:pStyle w:val="9"/>
        <w:numPr>
          <w:ilvl w:val="1"/>
          <w:numId w:val="10"/>
        </w:numPr>
        <w:tabs>
          <w:tab w:val="left" w:pos="541"/>
        </w:tabs>
        <w:spacing w:before="0" w:after="0" w:line="240" w:lineRule="auto"/>
        <w:ind w:left="540" w:right="0" w:hanging="182"/>
        <w:jc w:val="left"/>
        <w:rPr>
          <w:sz w:val="16"/>
        </w:rPr>
      </w:pPr>
      <w:r>
        <w:pict>
          <v:group id="_x0000_s1138" o:spid="_x0000_s1138" o:spt="203" style="position:absolute;left:0pt;margin-left:60.05pt;margin-top:2.55pt;height:8.1pt;width:94.35pt;mso-position-horizontal-relative:page;z-index:-251613184;mso-width-relative:page;mso-height-relative:page;" coordorigin="1202,52" coordsize="1887,162">
            <o:lock v:ext="edit"/>
            <v:shape id="_x0000_s1139" o:spid="_x0000_s1139" o:spt="75" type="#_x0000_t75" style="position:absolute;left:1201;top:58;height:119;width:297;" filled="f" stroked="f" coordsize="21600,21600">
              <v:path/>
              <v:fill on="f" focussize="0,0"/>
              <v:stroke on="f"/>
              <v:imagedata r:id="rId61" o:title=""/>
              <o:lock v:ext="edit" aspectratio="t"/>
            </v:shape>
            <v:shape id="_x0000_s1140" o:spid="_x0000_s1140" o:spt="75" type="#_x0000_t75" style="position:absolute;left:1556;top:56;height:138;width:571;" filled="f" stroked="f" coordsize="21600,21600">
              <v:path/>
              <v:fill on="f" focussize="0,0"/>
              <v:stroke on="f"/>
              <v:imagedata r:id="rId62" o:title=""/>
              <o:lock v:ext="edit" aspectratio="t"/>
            </v:shape>
            <v:shape id="_x0000_s1141" o:spid="_x0000_s1141" o:spt="75" type="#_x0000_t75" style="position:absolute;left:2175;top:51;height:126;width:224;" filled="f" stroked="f" coordsize="21600,21600">
              <v:path/>
              <v:fill on="f" focussize="0,0"/>
              <v:stroke on="f"/>
              <v:imagedata r:id="rId63" o:title=""/>
              <o:lock v:ext="edit" aspectratio="t"/>
            </v:shape>
            <v:shape id="_x0000_s1142" o:spid="_x0000_s1142" o:spt="75" type="#_x0000_t75" style="position:absolute;left:2458;top:51;height:162;width:630;" filled="f" stroked="f" coordsize="21600,21600">
              <v:path/>
              <v:fill on="f" focussize="0,0"/>
              <v:stroke on="f"/>
              <v:imagedata r:id="rId64" o:title=""/>
              <o:lock v:ext="edit" aspectratio="t"/>
            </v:shape>
          </v:group>
        </w:pict>
      </w:r>
      <w:r>
        <w:drawing>
          <wp:anchor distT="0" distB="0" distL="0" distR="0" simplePos="0" relativeHeight="251737088" behindDoc="0" locked="0" layoutInCell="1" allowOverlap="1">
            <wp:simplePos x="0" y="0"/>
            <wp:positionH relativeFrom="page">
              <wp:posOffset>5967095</wp:posOffset>
            </wp:positionH>
            <wp:positionV relativeFrom="paragraph">
              <wp:posOffset>9525</wp:posOffset>
            </wp:positionV>
            <wp:extent cx="892175" cy="859790"/>
            <wp:effectExtent l="0" t="0" r="0" b="0"/>
            <wp:wrapNone/>
            <wp:docPr id="6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1.png"/>
                    <pic:cNvPicPr>
                      <a:picLocks noChangeAspect="1"/>
                    </pic:cNvPicPr>
                  </pic:nvPicPr>
                  <pic:blipFill>
                    <a:blip r:embed="rId65" cstate="print"/>
                    <a:stretch>
                      <a:fillRect/>
                    </a:stretch>
                  </pic:blipFill>
                  <pic:spPr>
                    <a:xfrm>
                      <a:off x="0" y="0"/>
                      <a:ext cx="891971" cy="859789"/>
                    </a:xfrm>
                    <a:prstGeom prst="rect">
                      <a:avLst/>
                    </a:prstGeom>
                  </pic:spPr>
                </pic:pic>
              </a:graphicData>
            </a:graphic>
          </wp:anchor>
        </w:drawing>
      </w:r>
    </w:p>
    <w:p>
      <w:pPr>
        <w:pStyle w:val="5"/>
        <w:tabs>
          <w:tab w:val="left" w:pos="1989"/>
          <w:tab w:val="left" w:pos="3275"/>
        </w:tabs>
        <w:spacing w:before="28" w:line="271" w:lineRule="auto"/>
        <w:ind w:left="359" w:right="2566"/>
      </w:pPr>
      <w:r>
        <w:drawing>
          <wp:anchor distT="0" distB="0" distL="0" distR="0" simplePos="0" relativeHeight="251705344" behindDoc="1" locked="0" layoutInCell="1" allowOverlap="1">
            <wp:simplePos x="0" y="0"/>
            <wp:positionH relativeFrom="page">
              <wp:posOffset>1555750</wp:posOffset>
            </wp:positionH>
            <wp:positionV relativeFrom="paragraph">
              <wp:posOffset>61595</wp:posOffset>
            </wp:positionV>
            <wp:extent cx="111760" cy="68580"/>
            <wp:effectExtent l="0" t="0" r="0" b="0"/>
            <wp:wrapNone/>
            <wp:docPr id="6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2.png"/>
                    <pic:cNvPicPr>
                      <a:picLocks noChangeAspect="1"/>
                    </pic:cNvPicPr>
                  </pic:nvPicPr>
                  <pic:blipFill>
                    <a:blip r:embed="rId66" cstate="print"/>
                    <a:stretch>
                      <a:fillRect/>
                    </a:stretch>
                  </pic:blipFill>
                  <pic:spPr>
                    <a:xfrm>
                      <a:off x="0" y="0"/>
                      <a:ext cx="111652" cy="68491"/>
                    </a:xfrm>
                    <a:prstGeom prst="rect">
                      <a:avLst/>
                    </a:prstGeom>
                  </pic:spPr>
                </pic:pic>
              </a:graphicData>
            </a:graphic>
          </wp:anchor>
        </w:drawing>
      </w:r>
      <w:r>
        <w:drawing>
          <wp:anchor distT="0" distB="0" distL="0" distR="0" simplePos="0" relativeHeight="251706368" behindDoc="1" locked="0" layoutInCell="1" allowOverlap="1">
            <wp:simplePos x="0" y="0"/>
            <wp:positionH relativeFrom="page">
              <wp:posOffset>2371725</wp:posOffset>
            </wp:positionH>
            <wp:positionV relativeFrom="paragraph">
              <wp:posOffset>361950</wp:posOffset>
            </wp:positionV>
            <wp:extent cx="111760" cy="68580"/>
            <wp:effectExtent l="0" t="0" r="0" b="0"/>
            <wp:wrapNone/>
            <wp:docPr id="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3.png"/>
                    <pic:cNvPicPr>
                      <a:picLocks noChangeAspect="1"/>
                    </pic:cNvPicPr>
                  </pic:nvPicPr>
                  <pic:blipFill>
                    <a:blip r:embed="rId67" cstate="print"/>
                    <a:stretch>
                      <a:fillRect/>
                    </a:stretch>
                  </pic:blipFill>
                  <pic:spPr>
                    <a:xfrm>
                      <a:off x="0" y="0"/>
                      <a:ext cx="111643" cy="68491"/>
                    </a:xfrm>
                    <a:prstGeom prst="rect">
                      <a:avLst/>
                    </a:prstGeom>
                  </pic:spPr>
                </pic:pic>
              </a:graphicData>
            </a:graphic>
          </wp:anchor>
        </w:drawing>
      </w:r>
      <w:r>
        <w:rPr>
          <w:color w:val="231F20"/>
        </w:rPr>
        <w:t>Press and hold</w:t>
      </w:r>
      <w:r>
        <w:rPr>
          <w:color w:val="231F20"/>
          <w:spacing w:val="-2"/>
        </w:rPr>
        <w:t xml:space="preserve"> </w:t>
      </w:r>
      <w:r>
        <w:rPr>
          <w:color w:val="231F20"/>
        </w:rPr>
        <w:t>the “</w:t>
      </w:r>
      <w:r>
        <w:rPr>
          <w:color w:val="231F20"/>
        </w:rPr>
        <w:tab/>
      </w:r>
      <w:r>
        <w:rPr>
          <w:color w:val="231F20"/>
        </w:rPr>
        <w:t xml:space="preserve">” button for 2 seconds, the instrument backlight is turned on, and the controller is notified to turn on the headlights. When the external light is insufficient or driving at night, the </w:t>
      </w:r>
      <w:r>
        <w:rPr>
          <w:color w:val="231F20"/>
          <w:spacing w:val="-3"/>
        </w:rPr>
        <w:t xml:space="preserve">LCD </w:t>
      </w:r>
      <w:r>
        <w:rPr>
          <w:color w:val="231F20"/>
        </w:rPr>
        <w:t>backlight can be turned on. Press and hold</w:t>
      </w:r>
      <w:r>
        <w:rPr>
          <w:color w:val="231F20"/>
          <w:spacing w:val="-3"/>
        </w:rPr>
        <w:t xml:space="preserve"> </w:t>
      </w:r>
      <w:r>
        <w:rPr>
          <w:color w:val="231F20"/>
        </w:rPr>
        <w:t>the</w:t>
      </w:r>
      <w:r>
        <w:rPr>
          <w:color w:val="231F20"/>
          <w:spacing w:val="-1"/>
        </w:rPr>
        <w:t xml:space="preserve"> </w:t>
      </w:r>
      <w:r>
        <w:rPr>
          <w:color w:val="231F20"/>
        </w:rPr>
        <w:t>“</w:t>
      </w:r>
      <w:r>
        <w:rPr>
          <w:color w:val="231F20"/>
        </w:rPr>
        <w:tab/>
      </w:r>
      <w:r>
        <w:rPr>
          <w:color w:val="231F20"/>
        </w:rPr>
        <w:t xml:space="preserve">”button again for 2 seconds to turn off the </w:t>
      </w:r>
      <w:r>
        <w:rPr>
          <w:color w:val="231F20"/>
          <w:spacing w:val="-3"/>
        </w:rPr>
        <w:t xml:space="preserve">LCD </w:t>
      </w:r>
      <w:r>
        <w:rPr>
          <w:color w:val="231F20"/>
        </w:rPr>
        <w:t>backlight and notify the controller turns off the</w:t>
      </w:r>
      <w:r>
        <w:rPr>
          <w:color w:val="231F20"/>
          <w:spacing w:val="-1"/>
        </w:rPr>
        <w:t xml:space="preserve"> </w:t>
      </w:r>
      <w:r>
        <w:rPr>
          <w:color w:val="231F20"/>
        </w:rPr>
        <w:t>headlights.</w:t>
      </w:r>
    </w:p>
    <w:p>
      <w:pPr>
        <w:pStyle w:val="5"/>
        <w:rPr>
          <w:sz w:val="20"/>
        </w:rPr>
      </w:pPr>
    </w:p>
    <w:p>
      <w:pPr>
        <w:pStyle w:val="5"/>
        <w:spacing w:before="12"/>
        <w:rPr>
          <w:sz w:val="15"/>
        </w:rPr>
      </w:pPr>
    </w:p>
    <w:p>
      <w:pPr>
        <w:pStyle w:val="9"/>
        <w:numPr>
          <w:ilvl w:val="1"/>
          <w:numId w:val="10"/>
        </w:numPr>
        <w:tabs>
          <w:tab w:val="left" w:pos="541"/>
        </w:tabs>
        <w:spacing w:before="0" w:after="0" w:line="240" w:lineRule="auto"/>
        <w:ind w:left="540" w:right="0" w:hanging="182"/>
        <w:jc w:val="left"/>
        <w:rPr>
          <w:sz w:val="16"/>
        </w:rPr>
      </w:pPr>
      <w:r>
        <w:drawing>
          <wp:anchor distT="0" distB="0" distL="0" distR="0" simplePos="0" relativeHeight="251704320" behindDoc="1" locked="0" layoutInCell="1" allowOverlap="1">
            <wp:simplePos x="0" y="0"/>
            <wp:positionH relativeFrom="page">
              <wp:posOffset>770255</wp:posOffset>
            </wp:positionH>
            <wp:positionV relativeFrom="paragraph">
              <wp:posOffset>32385</wp:posOffset>
            </wp:positionV>
            <wp:extent cx="869950" cy="101600"/>
            <wp:effectExtent l="0" t="0" r="0" b="0"/>
            <wp:wrapNone/>
            <wp:docPr id="6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4.png"/>
                    <pic:cNvPicPr>
                      <a:picLocks noChangeAspect="1"/>
                    </pic:cNvPicPr>
                  </pic:nvPicPr>
                  <pic:blipFill>
                    <a:blip r:embed="rId68" cstate="print"/>
                    <a:stretch>
                      <a:fillRect/>
                    </a:stretch>
                  </pic:blipFill>
                  <pic:spPr>
                    <a:xfrm>
                      <a:off x="0" y="0"/>
                      <a:ext cx="869702" cy="101742"/>
                    </a:xfrm>
                    <a:prstGeom prst="rect">
                      <a:avLst/>
                    </a:prstGeom>
                  </pic:spPr>
                </pic:pic>
              </a:graphicData>
            </a:graphic>
          </wp:anchor>
        </w:drawing>
      </w:r>
    </w:p>
    <w:p>
      <w:pPr>
        <w:pStyle w:val="5"/>
        <w:spacing w:before="27" w:line="271" w:lineRule="auto"/>
        <w:ind w:left="359" w:right="2514"/>
      </w:pPr>
      <w:r>
        <w:drawing>
          <wp:anchor distT="0" distB="0" distL="0" distR="0" simplePos="0" relativeHeight="251738112" behindDoc="0" locked="0" layoutInCell="1" allowOverlap="1">
            <wp:simplePos x="0" y="0"/>
            <wp:positionH relativeFrom="page">
              <wp:posOffset>5967095</wp:posOffset>
            </wp:positionH>
            <wp:positionV relativeFrom="paragraph">
              <wp:posOffset>72390</wp:posOffset>
            </wp:positionV>
            <wp:extent cx="892175" cy="859790"/>
            <wp:effectExtent l="0" t="0" r="0" b="0"/>
            <wp:wrapNone/>
            <wp:docPr id="7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5.png"/>
                    <pic:cNvPicPr>
                      <a:picLocks noChangeAspect="1"/>
                    </pic:cNvPicPr>
                  </pic:nvPicPr>
                  <pic:blipFill>
                    <a:blip r:embed="rId69" cstate="print"/>
                    <a:stretch>
                      <a:fillRect/>
                    </a:stretch>
                  </pic:blipFill>
                  <pic:spPr>
                    <a:xfrm>
                      <a:off x="0" y="0"/>
                      <a:ext cx="891971" cy="859790"/>
                    </a:xfrm>
                    <a:prstGeom prst="rect">
                      <a:avLst/>
                    </a:prstGeom>
                  </pic:spPr>
                </pic:pic>
              </a:graphicData>
            </a:graphic>
          </wp:anchor>
        </w:drawing>
      </w:r>
      <w:r>
        <w:rPr>
          <w:color w:val="231F20"/>
        </w:rPr>
        <w:t>Press the “+” or “—” button to switch the power assist position of the electric vehicle and change the output power of the motor. The default output power range of the meter is 0-5, the 0 position is the stop power output, the 1st gear is the lowest power, and the 5th gear is the highest power. When the 5th gear is reached, press the “+” button again, the interface will still display 5, and the 5 flashings will indicate that it is the highest. After the assisted downshift reaches 0, press the “—” button again, the interface will still display 0, and flash with 0 to indicate that the current is the lowest. The default gear position for the instrument is 1 file.</w:t>
      </w:r>
    </w:p>
    <w:p>
      <w:pPr>
        <w:spacing w:after="0" w:line="271" w:lineRule="auto"/>
        <w:sectPr>
          <w:pgSz w:w="11910" w:h="8510" w:orient="landscape"/>
          <w:pgMar w:top="760" w:right="640" w:bottom="420" w:left="660" w:header="0" w:footer="187" w:gutter="0"/>
          <w:cols w:space="720" w:num="1"/>
        </w:sectPr>
      </w:pPr>
    </w:p>
    <w:p>
      <w:pPr>
        <w:pStyle w:val="5"/>
        <w:spacing w:before="10"/>
        <w:rPr>
          <w:sz w:val="29"/>
        </w:rPr>
      </w:pPr>
    </w:p>
    <w:p>
      <w:pPr>
        <w:pStyle w:val="9"/>
        <w:numPr>
          <w:ilvl w:val="1"/>
          <w:numId w:val="10"/>
        </w:numPr>
        <w:tabs>
          <w:tab w:val="left" w:pos="510"/>
        </w:tabs>
        <w:spacing w:before="100" w:after="0" w:line="240" w:lineRule="auto"/>
        <w:ind w:left="509" w:right="0" w:hanging="182"/>
        <w:jc w:val="left"/>
        <w:rPr>
          <w:sz w:val="16"/>
        </w:rPr>
      </w:pPr>
      <w:r>
        <w:drawing>
          <wp:anchor distT="0" distB="0" distL="0" distR="0" simplePos="0" relativeHeight="251707392" behindDoc="1" locked="0" layoutInCell="1" allowOverlap="1">
            <wp:simplePos x="0" y="0"/>
            <wp:positionH relativeFrom="page">
              <wp:posOffset>749935</wp:posOffset>
            </wp:positionH>
            <wp:positionV relativeFrom="paragraph">
              <wp:posOffset>95885</wp:posOffset>
            </wp:positionV>
            <wp:extent cx="1072515" cy="102235"/>
            <wp:effectExtent l="0" t="0" r="0" b="0"/>
            <wp:wrapNone/>
            <wp:docPr id="7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6.png"/>
                    <pic:cNvPicPr>
                      <a:picLocks noChangeAspect="1"/>
                    </pic:cNvPicPr>
                  </pic:nvPicPr>
                  <pic:blipFill>
                    <a:blip r:embed="rId70" cstate="print"/>
                    <a:stretch>
                      <a:fillRect/>
                    </a:stretch>
                  </pic:blipFill>
                  <pic:spPr>
                    <a:xfrm>
                      <a:off x="0" y="0"/>
                      <a:ext cx="1072654" cy="102298"/>
                    </a:xfrm>
                    <a:prstGeom prst="rect">
                      <a:avLst/>
                    </a:prstGeom>
                  </pic:spPr>
                </pic:pic>
              </a:graphicData>
            </a:graphic>
          </wp:anchor>
        </w:drawing>
      </w:r>
    </w:p>
    <w:p>
      <w:pPr>
        <w:pStyle w:val="5"/>
        <w:spacing w:before="27" w:line="271" w:lineRule="auto"/>
        <w:ind w:left="328"/>
      </w:pPr>
      <w:r>
        <w:pict>
          <v:group id="_x0000_s1143" o:spid="_x0000_s1143" o:spt="203" style="position:absolute;left:0pt;margin-left:395.55pt;margin-top:52.3pt;height:21.2pt;width:65.05pt;mso-position-horizontal-relative:page;z-index:-251606016;mso-width-relative:page;mso-height-relative:page;" coordorigin="7911,1046" coordsize="1301,424">
            <o:lock v:ext="edit"/>
            <v:line id="_x0000_s1144" o:spid="_x0000_s1144" o:spt="20" style="position:absolute;left:7911;top:1436;height:0;width:1199;" stroked="t" coordsize="21600,21600">
              <v:path arrowok="t"/>
              <v:fill focussize="0,0"/>
              <v:stroke weight="3.4pt" color="#231F20"/>
              <v:imagedata o:title=""/>
              <o:lock v:ext="edit"/>
            </v:line>
            <v:shape id="_x0000_s1145" o:spid="_x0000_s1145" style="position:absolute;left:7911;top:1114;height:288;width:1301;" fillcolor="#231F20" filled="t" stroked="f" coordorigin="7911,1114" coordsize="1301,288" path="m7980,1316l7911,1316,7911,1402,7980,1402,7980,1316m7980,1114l7911,1114,7911,1196,7980,1196,7980,1114m9212,1182l9110,1182,9110,1114,9042,1114,9042,1182,9042,1318,9042,1402,9110,1402,9110,1318,9212,1318,9212,1182e">
              <v:path arrowok="t"/>
              <v:fill on="t" focussize="0,0"/>
              <v:stroke on="f"/>
              <v:imagedata o:title=""/>
              <o:lock v:ext="edit"/>
            </v:shape>
            <v:line id="_x0000_s1146" o:spid="_x0000_s1146" o:spt="20" style="position:absolute;left:7911;top:1080;height:0;width:1199;" stroked="t" coordsize="21600,21600">
              <v:path arrowok="t"/>
              <v:fill focussize="0,0"/>
              <v:stroke weight="3.4pt" color="#231F20"/>
              <v:imagedata o:title=""/>
              <o:lock v:ext="edit"/>
            </v:line>
            <v:rect id="_x0000_s1147" o:spid="_x0000_s1147" o:spt="1" style="position:absolute;left:8013;top:1139;height:237;width:168;" fillcolor="#231F20" filled="t" stroked="f" coordsize="21600,21600">
              <v:path/>
              <v:fill on="t" focussize="0,0"/>
              <v:stroke on="f"/>
              <v:imagedata o:title=""/>
              <o:lock v:ext="edit"/>
            </v:rect>
          </v:group>
        </w:pict>
      </w:r>
      <w:r>
        <w:rPr>
          <w:color w:val="231F20"/>
        </w:rPr>
        <w:t xml:space="preserve">The display on the handlebar of your </w:t>
      </w:r>
      <w:r>
        <w:rPr>
          <w:rFonts w:hint="eastAsia" w:eastAsia="宋体"/>
          <w:color w:val="231F20"/>
          <w:lang w:eastAsia="zh-CN"/>
        </w:rPr>
        <w:t>CHALLENGER</w:t>
      </w:r>
      <w:r>
        <w:rPr>
          <w:color w:val="231F20"/>
        </w:rPr>
        <w:t xml:space="preserve"> Bike features a battery capacity gauge (much like the fuel gauge on an automobile). It is recommended that users charge the bike as soon as possible once one bar is left on the display. Once the battery is fully depleted, the last remaining bar will begin to flash, communicating to the user that they should cease operation immediately.</w:t>
      </w:r>
    </w:p>
    <w:p>
      <w:pPr>
        <w:pStyle w:val="5"/>
        <w:spacing w:before="6"/>
        <w:rPr>
          <w:sz w:val="19"/>
        </w:rPr>
      </w:pPr>
      <w:r>
        <w:pict>
          <v:group id="_x0000_s1148" o:spid="_x0000_s1148" o:spt="203" style="position:absolute;left:0pt;margin-left:54.85pt;margin-top:14.9pt;height:21.2pt;width:65.05pt;mso-position-horizontal-relative:page;mso-wrap-distance-bottom:0pt;mso-wrap-distance-top:0pt;z-index:-251577344;mso-width-relative:page;mso-height-relative:page;" coordorigin="1097,298" coordsize="1301,424">
            <o:lock v:ext="edit"/>
            <v:line id="_x0000_s1149" o:spid="_x0000_s1149" o:spt="20" style="position:absolute;left:1097;top:688;height:0;width:1199;" stroked="t" coordsize="21600,21600">
              <v:path arrowok="t"/>
              <v:fill focussize="0,0"/>
              <v:stroke weight="3.4pt" color="#231F20"/>
              <v:imagedata o:title=""/>
              <o:lock v:ext="edit"/>
            </v:line>
            <v:rect id="_x0000_s1150" o:spid="_x0000_s1150" o:spt="1" style="position:absolute;left:1097;top:568;height:86;width:69;" fillcolor="#231F20" filled="t" stroked="f" coordsize="21600,21600">
              <v:path/>
              <v:fill on="t" focussize="0,0"/>
              <v:stroke on="f"/>
              <v:imagedata o:title=""/>
              <o:lock v:ext="edit"/>
            </v:rect>
            <v:rect id="_x0000_s1151" o:spid="_x0000_s1151" o:spt="1" style="position:absolute;left:2227;top:570;height:84;width:69;" fillcolor="#231F20" filled="t" stroked="f" coordsize="21600,21600">
              <v:path/>
              <v:fill on="t" focussize="0,0"/>
              <v:stroke on="f"/>
              <v:imagedata o:title=""/>
              <o:lock v:ext="edit"/>
            </v:rect>
            <v:rect id="_x0000_s1152" o:spid="_x0000_s1152" o:spt="1" style="position:absolute;left:2227;top:434;height:136;width:171;" fillcolor="#231F20" filled="t" stroked="f" coordsize="21600,21600">
              <v:path/>
              <v:fill on="t" focussize="0,0"/>
              <v:stroke on="f"/>
              <v:imagedata o:title=""/>
              <o:lock v:ext="edit"/>
            </v:rect>
            <v:rect id="_x0000_s1153" o:spid="_x0000_s1153" o:spt="1" style="position:absolute;left:2227;top:366;height:68;width:69;" fillcolor="#231F20" filled="t" stroked="f" coordsize="21600,21600">
              <v:path/>
              <v:fill on="t" focussize="0,0"/>
              <v:stroke on="f"/>
              <v:imagedata o:title=""/>
              <o:lock v:ext="edit"/>
            </v:rect>
            <v:rect id="_x0000_s1154" o:spid="_x0000_s1154" o:spt="1" style="position:absolute;left:1097;top:366;height:82;width:69;" fillcolor="#231F20" filled="t" stroked="f" coordsize="21600,21600">
              <v:path/>
              <v:fill on="t" focussize="0,0"/>
              <v:stroke on="f"/>
              <v:imagedata o:title=""/>
              <o:lock v:ext="edit"/>
            </v:rect>
            <v:line id="_x0000_s1155" o:spid="_x0000_s1155" o:spt="20" style="position:absolute;left:1097;top:332;height:0;width:1199;" stroked="t" coordsize="21600,21600">
              <v:path arrowok="t"/>
              <v:fill focussize="0,0"/>
              <v:stroke weight="3.4pt" color="#231F20"/>
              <v:imagedata o:title=""/>
              <o:lock v:ext="edit"/>
            </v:line>
            <v:rect id="_x0000_s1156" o:spid="_x0000_s1156" o:spt="1" style="position:absolute;left:1199;top:391;height:237;width:168;" fillcolor="#231F20" filled="t" stroked="f" coordsize="21600,21600">
              <v:path/>
              <v:fill on="t" focussize="0,0"/>
              <v:stroke on="f"/>
              <v:imagedata o:title=""/>
              <o:lock v:ext="edit"/>
            </v:rect>
            <v:rect id="_x0000_s1157" o:spid="_x0000_s1157" o:spt="1" style="position:absolute;left:1405;top:391;height:237;width:168;" fillcolor="#231F20" filled="t" stroked="f" coordsize="21600,21600">
              <v:path/>
              <v:fill on="t" focussize="0,0"/>
              <v:stroke on="f"/>
              <v:imagedata o:title=""/>
              <o:lock v:ext="edit"/>
            </v:rect>
            <v:rect id="_x0000_s1158" o:spid="_x0000_s1158" o:spt="1" style="position:absolute;left:1611;top:391;height:237;width:168;" fillcolor="#231F20" filled="t" stroked="f" coordsize="21600,21600">
              <v:path/>
              <v:fill on="t" focussize="0,0"/>
              <v:stroke on="f"/>
              <v:imagedata o:title=""/>
              <o:lock v:ext="edit"/>
            </v:rect>
            <v:rect id="_x0000_s1159" o:spid="_x0000_s1159" o:spt="1" style="position:absolute;left:1817;top:391;height:237;width:168;" fillcolor="#231F20" filled="t" stroked="f" coordsize="21600,21600">
              <v:path/>
              <v:fill on="t" focussize="0,0"/>
              <v:stroke on="f"/>
              <v:imagedata o:title=""/>
              <o:lock v:ext="edit"/>
            </v:rect>
            <v:rect id="_x0000_s1160" o:spid="_x0000_s1160" o:spt="1" style="position:absolute;left:2023;top:391;height:237;width:168;" fillcolor="#231F20" filled="t" stroked="f" coordsize="21600,21600">
              <v:path/>
              <v:fill on="t" focussize="0,0"/>
              <v:stroke on="f"/>
              <v:imagedata o:title=""/>
              <o:lock v:ext="edit"/>
            </v:rect>
            <w10:wrap type="topAndBottom"/>
          </v:group>
        </w:pict>
      </w:r>
      <w:r>
        <w:pict>
          <v:group id="_x0000_s1161" o:spid="_x0000_s1161" o:spt="203" style="position:absolute;left:0pt;margin-left:140pt;margin-top:14.9pt;height:21.2pt;width:65.05pt;mso-position-horizontal-relative:page;mso-wrap-distance-bottom:0pt;mso-wrap-distance-top:0pt;z-index:-251576320;mso-width-relative:page;mso-height-relative:page;" coordorigin="2801,298" coordsize="1301,424">
            <o:lock v:ext="edit"/>
            <v:line id="_x0000_s1162" o:spid="_x0000_s1162" o:spt="20" style="position:absolute;left:2801;top:688;height:0;width:1199;" stroked="t" coordsize="21600,21600">
              <v:path arrowok="t"/>
              <v:fill focussize="0,0"/>
              <v:stroke weight="3.4pt" color="#231F20"/>
              <v:imagedata o:title=""/>
              <o:lock v:ext="edit"/>
            </v:line>
            <v:rect id="_x0000_s1163" o:spid="_x0000_s1163" o:spt="1" style="position:absolute;left:2800;top:568;height:86;width:69;" fillcolor="#231F20" filled="t" stroked="f" coordsize="21600,21600">
              <v:path/>
              <v:fill on="t" focussize="0,0"/>
              <v:stroke on="f"/>
              <v:imagedata o:title=""/>
              <o:lock v:ext="edit"/>
            </v:rect>
            <v:rect id="_x0000_s1164" o:spid="_x0000_s1164" o:spt="1" style="position:absolute;left:3931;top:570;height:84;width:69;" fillcolor="#231F20" filled="t" stroked="f" coordsize="21600,21600">
              <v:path/>
              <v:fill on="t" focussize="0,0"/>
              <v:stroke on="f"/>
              <v:imagedata o:title=""/>
              <o:lock v:ext="edit"/>
            </v:rect>
            <v:rect id="_x0000_s1165" o:spid="_x0000_s1165" o:spt="1" style="position:absolute;left:3931;top:434;height:136;width:171;" fillcolor="#231F20" filled="t" stroked="f" coordsize="21600,21600">
              <v:path/>
              <v:fill on="t" focussize="0,0"/>
              <v:stroke on="f"/>
              <v:imagedata o:title=""/>
              <o:lock v:ext="edit"/>
            </v:rect>
            <v:rect id="_x0000_s1166" o:spid="_x0000_s1166" o:spt="1" style="position:absolute;left:3931;top:366;height:68;width:69;" fillcolor="#231F20" filled="t" stroked="f" coordsize="21600,21600">
              <v:path/>
              <v:fill on="t" focussize="0,0"/>
              <v:stroke on="f"/>
              <v:imagedata o:title=""/>
              <o:lock v:ext="edit"/>
            </v:rect>
            <v:rect id="_x0000_s1167" o:spid="_x0000_s1167" o:spt="1" style="position:absolute;left:2800;top:366;height:82;width:69;" fillcolor="#231F20" filled="t" stroked="f" coordsize="21600,21600">
              <v:path/>
              <v:fill on="t" focussize="0,0"/>
              <v:stroke on="f"/>
              <v:imagedata o:title=""/>
              <o:lock v:ext="edit"/>
            </v:rect>
            <v:line id="_x0000_s1168" o:spid="_x0000_s1168" o:spt="20" style="position:absolute;left:2801;top:332;height:0;width:1199;" stroked="t" coordsize="21600,21600">
              <v:path arrowok="t"/>
              <v:fill focussize="0,0"/>
              <v:stroke weight="3.4pt" color="#231F20"/>
              <v:imagedata o:title=""/>
              <o:lock v:ext="edit"/>
            </v:line>
            <v:rect id="_x0000_s1169" o:spid="_x0000_s1169" o:spt="1" style="position:absolute;left:2903;top:391;height:237;width:168;" fillcolor="#231F20" filled="t" stroked="f" coordsize="21600,21600">
              <v:path/>
              <v:fill on="t" focussize="0,0"/>
              <v:stroke on="f"/>
              <v:imagedata o:title=""/>
              <o:lock v:ext="edit"/>
            </v:rect>
            <v:rect id="_x0000_s1170" o:spid="_x0000_s1170" o:spt="1" style="position:absolute;left:3109;top:391;height:237;width:168;" fillcolor="#231F20" filled="t" stroked="f" coordsize="21600,21600">
              <v:path/>
              <v:fill on="t" focussize="0,0"/>
              <v:stroke on="f"/>
              <v:imagedata o:title=""/>
              <o:lock v:ext="edit"/>
            </v:rect>
            <v:rect id="_x0000_s1171" o:spid="_x0000_s1171" o:spt="1" style="position:absolute;left:3315;top:391;height:237;width:168;" fillcolor="#231F20" filled="t" stroked="f" coordsize="21600,21600">
              <v:path/>
              <v:fill on="t" focussize="0,0"/>
              <v:stroke on="f"/>
              <v:imagedata o:title=""/>
              <o:lock v:ext="edit"/>
            </v:rect>
            <v:rect id="_x0000_s1172" o:spid="_x0000_s1172" o:spt="1" style="position:absolute;left:3520;top:391;height:237;width:168;" fillcolor="#231F20" filled="t" stroked="f" coordsize="21600,21600">
              <v:path/>
              <v:fill on="t" focussize="0,0"/>
              <v:stroke on="f"/>
              <v:imagedata o:title=""/>
              <o:lock v:ext="edit"/>
            </v:rect>
            <v:rect id="_x0000_s1173" o:spid="_x0000_s1173" o:spt="1" style="position:absolute;left:3726;top:391;height:237;width:168;" fillcolor="#E6E7E8" filled="t" stroked="f" coordsize="21600,21600">
              <v:path/>
              <v:fill on="t" focussize="0,0"/>
              <v:stroke on="f"/>
              <v:imagedata o:title=""/>
              <o:lock v:ext="edit"/>
            </v:rect>
            <w10:wrap type="topAndBottom"/>
          </v:group>
        </w:pict>
      </w:r>
      <w:r>
        <w:pict>
          <v:group id="_x0000_s1174" o:spid="_x0000_s1174" o:spt="203" style="position:absolute;left:0pt;margin-left:225.2pt;margin-top:14.9pt;height:21.2pt;width:65.05pt;mso-position-horizontal-relative:page;mso-wrap-distance-bottom:0pt;mso-wrap-distance-top:0pt;z-index:-251575296;mso-width-relative:page;mso-height-relative:page;" coordorigin="4504,298" coordsize="1301,424">
            <o:lock v:ext="edit"/>
            <v:line id="_x0000_s1175" o:spid="_x0000_s1175" o:spt="20" style="position:absolute;left:4504;top:688;height:0;width:1199;" stroked="t" coordsize="21600,21600">
              <v:path arrowok="t"/>
              <v:fill focussize="0,0"/>
              <v:stroke weight="3.4pt" color="#231F20"/>
              <v:imagedata o:title=""/>
              <o:lock v:ext="edit"/>
            </v:line>
            <v:rect id="_x0000_s1176" o:spid="_x0000_s1176" o:spt="1" style="position:absolute;left:4504;top:568;height:86;width:69;" fillcolor="#231F20" filled="t" stroked="f" coordsize="21600,21600">
              <v:path/>
              <v:fill on="t" focussize="0,0"/>
              <v:stroke on="f"/>
              <v:imagedata o:title=""/>
              <o:lock v:ext="edit"/>
            </v:rect>
            <v:rect id="_x0000_s1177" o:spid="_x0000_s1177" o:spt="1" style="position:absolute;left:5634;top:570;height:84;width:69;" fillcolor="#231F20" filled="t" stroked="f" coordsize="21600,21600">
              <v:path/>
              <v:fill on="t" focussize="0,0"/>
              <v:stroke on="f"/>
              <v:imagedata o:title=""/>
              <o:lock v:ext="edit"/>
            </v:rect>
            <v:rect id="_x0000_s1178" o:spid="_x0000_s1178" o:spt="1" style="position:absolute;left:5634;top:434;height:136;width:171;" fillcolor="#231F20" filled="t" stroked="f" coordsize="21600,21600">
              <v:path/>
              <v:fill on="t" focussize="0,0"/>
              <v:stroke on="f"/>
              <v:imagedata o:title=""/>
              <o:lock v:ext="edit"/>
            </v:rect>
            <v:rect id="_x0000_s1179" o:spid="_x0000_s1179" o:spt="1" style="position:absolute;left:5634;top:366;height:68;width:69;" fillcolor="#231F20" filled="t" stroked="f" coordsize="21600,21600">
              <v:path/>
              <v:fill on="t" focussize="0,0"/>
              <v:stroke on="f"/>
              <v:imagedata o:title=""/>
              <o:lock v:ext="edit"/>
            </v:rect>
            <v:rect id="_x0000_s1180" o:spid="_x0000_s1180" o:spt="1" style="position:absolute;left:4504;top:366;height:82;width:69;" fillcolor="#231F20" filled="t" stroked="f" coordsize="21600,21600">
              <v:path/>
              <v:fill on="t" focussize="0,0"/>
              <v:stroke on="f"/>
              <v:imagedata o:title=""/>
              <o:lock v:ext="edit"/>
            </v:rect>
            <v:line id="_x0000_s1181" o:spid="_x0000_s1181" o:spt="20" style="position:absolute;left:4504;top:332;height:0;width:1199;" stroked="t" coordsize="21600,21600">
              <v:path arrowok="t"/>
              <v:fill focussize="0,0"/>
              <v:stroke weight="3.4pt" color="#231F20"/>
              <v:imagedata o:title=""/>
              <o:lock v:ext="edit"/>
            </v:line>
            <v:rect id="_x0000_s1182" o:spid="_x0000_s1182" o:spt="1" style="position:absolute;left:4606;top:391;height:237;width:168;" fillcolor="#231F20" filled="t" stroked="f" coordsize="21600,21600">
              <v:path/>
              <v:fill on="t" focussize="0,0"/>
              <v:stroke on="f"/>
              <v:imagedata o:title=""/>
              <o:lock v:ext="edit"/>
            </v:rect>
            <v:rect id="_x0000_s1183" o:spid="_x0000_s1183" o:spt="1" style="position:absolute;left:4812;top:391;height:237;width:168;" fillcolor="#231F20" filled="t" stroked="f" coordsize="21600,21600">
              <v:path/>
              <v:fill on="t" focussize="0,0"/>
              <v:stroke on="f"/>
              <v:imagedata o:title=""/>
              <o:lock v:ext="edit"/>
            </v:rect>
            <v:rect id="_x0000_s1184" o:spid="_x0000_s1184" o:spt="1" style="position:absolute;left:5018;top:391;height:237;width:168;" fillcolor="#231F20" filled="t" stroked="f" coordsize="21600,21600">
              <v:path/>
              <v:fill on="t" focussize="0,0"/>
              <v:stroke on="f"/>
              <v:imagedata o:title=""/>
              <o:lock v:ext="edit"/>
            </v:rect>
            <v:rect id="_x0000_s1185" o:spid="_x0000_s1185" o:spt="1" style="position:absolute;left:5224;top:391;height:237;width:168;" fillcolor="#E6E7E8" filled="t" stroked="f" coordsize="21600,21600">
              <v:path/>
              <v:fill on="t" focussize="0,0"/>
              <v:stroke on="f"/>
              <v:imagedata o:title=""/>
              <o:lock v:ext="edit"/>
            </v:rect>
            <v:rect id="_x0000_s1186" o:spid="_x0000_s1186" o:spt="1" style="position:absolute;left:5430;top:391;height:237;width:168;" fillcolor="#E6E7E8" filled="t" stroked="f" coordsize="21600,21600">
              <v:path/>
              <v:fill on="t" focussize="0,0"/>
              <v:stroke on="f"/>
              <v:imagedata o:title=""/>
              <o:lock v:ext="edit"/>
            </v:rect>
            <w10:wrap type="topAndBottom"/>
          </v:group>
        </w:pict>
      </w:r>
      <w:r>
        <w:pict>
          <v:group id="_x0000_s1187" o:spid="_x0000_s1187" o:spt="203" style="position:absolute;left:0pt;margin-left:310.35pt;margin-top:14.9pt;height:21.2pt;width:65.05pt;mso-position-horizontal-relative:page;mso-wrap-distance-bottom:0pt;mso-wrap-distance-top:0pt;z-index:-251574272;mso-width-relative:page;mso-height-relative:page;" coordorigin="6208,298" coordsize="1301,424">
            <o:lock v:ext="edit"/>
            <v:line id="_x0000_s1188" o:spid="_x0000_s1188" o:spt="20" style="position:absolute;left:6208;top:688;height:0;width:1199;" stroked="t" coordsize="21600,21600">
              <v:path arrowok="t"/>
              <v:fill focussize="0,0"/>
              <v:stroke weight="3.4pt" color="#231F20"/>
              <v:imagedata o:title=""/>
              <o:lock v:ext="edit"/>
            </v:line>
            <v:rect id="_x0000_s1189" o:spid="_x0000_s1189" o:spt="1" style="position:absolute;left:6207;top:568;height:86;width:69;" fillcolor="#231F20" filled="t" stroked="f" coordsize="21600,21600">
              <v:path/>
              <v:fill on="t" focussize="0,0"/>
              <v:stroke on="f"/>
              <v:imagedata o:title=""/>
              <o:lock v:ext="edit"/>
            </v:rect>
            <v:rect id="_x0000_s1190" o:spid="_x0000_s1190" o:spt="1" style="position:absolute;left:7338;top:570;height:84;width:69;" fillcolor="#231F20" filled="t" stroked="f" coordsize="21600,21600">
              <v:path/>
              <v:fill on="t" focussize="0,0"/>
              <v:stroke on="f"/>
              <v:imagedata o:title=""/>
              <o:lock v:ext="edit"/>
            </v:rect>
            <v:rect id="_x0000_s1191" o:spid="_x0000_s1191" o:spt="1" style="position:absolute;left:7338;top:434;height:136;width:171;" fillcolor="#231F20" filled="t" stroked="f" coordsize="21600,21600">
              <v:path/>
              <v:fill on="t" focussize="0,0"/>
              <v:stroke on="f"/>
              <v:imagedata o:title=""/>
              <o:lock v:ext="edit"/>
            </v:rect>
            <v:rect id="_x0000_s1192" o:spid="_x0000_s1192" o:spt="1" style="position:absolute;left:7338;top:366;height:68;width:69;" fillcolor="#231F20" filled="t" stroked="f" coordsize="21600,21600">
              <v:path/>
              <v:fill on="t" focussize="0,0"/>
              <v:stroke on="f"/>
              <v:imagedata o:title=""/>
              <o:lock v:ext="edit"/>
            </v:rect>
            <v:rect id="_x0000_s1193" o:spid="_x0000_s1193" o:spt="1" style="position:absolute;left:6207;top:366;height:82;width:69;" fillcolor="#231F20" filled="t" stroked="f" coordsize="21600,21600">
              <v:path/>
              <v:fill on="t" focussize="0,0"/>
              <v:stroke on="f"/>
              <v:imagedata o:title=""/>
              <o:lock v:ext="edit"/>
            </v:rect>
            <v:line id="_x0000_s1194" o:spid="_x0000_s1194" o:spt="20" style="position:absolute;left:6208;top:332;height:0;width:1199;" stroked="t" coordsize="21600,21600">
              <v:path arrowok="t"/>
              <v:fill focussize="0,0"/>
              <v:stroke weight="3.4pt" color="#231F20"/>
              <v:imagedata o:title=""/>
              <o:lock v:ext="edit"/>
            </v:line>
            <v:rect id="_x0000_s1195" o:spid="_x0000_s1195" o:spt="1" style="position:absolute;left:6310;top:391;height:237;width:168;" fillcolor="#231F20" filled="t" stroked="f" coordsize="21600,21600">
              <v:path/>
              <v:fill on="t" focussize="0,0"/>
              <v:stroke on="f"/>
              <v:imagedata o:title=""/>
              <o:lock v:ext="edit"/>
            </v:rect>
            <v:rect id="_x0000_s1196" o:spid="_x0000_s1196" o:spt="1" style="position:absolute;left:6516;top:391;height:237;width:168;" fillcolor="#231F20" filled="t" stroked="f" coordsize="21600,21600">
              <v:path/>
              <v:fill on="t" focussize="0,0"/>
              <v:stroke on="f"/>
              <v:imagedata o:title=""/>
              <o:lock v:ext="edit"/>
            </v:rect>
            <v:rect id="_x0000_s1197" o:spid="_x0000_s1197" o:spt="1" style="position:absolute;left:6722;top:391;height:237;width:168;" fillcolor="#E6E7E8" filled="t" stroked="f" coordsize="21600,21600">
              <v:path/>
              <v:fill on="t" focussize="0,0"/>
              <v:stroke on="f"/>
              <v:imagedata o:title=""/>
              <o:lock v:ext="edit"/>
            </v:rect>
            <v:rect id="_x0000_s1198" o:spid="_x0000_s1198" o:spt="1" style="position:absolute;left:6927;top:391;height:237;width:168;" fillcolor="#E6E7E8" filled="t" stroked="f" coordsize="21600,21600">
              <v:path/>
              <v:fill on="t" focussize="0,0"/>
              <v:stroke on="f"/>
              <v:imagedata o:title=""/>
              <o:lock v:ext="edit"/>
            </v:rect>
            <v:rect id="_x0000_s1199" o:spid="_x0000_s1199" o:spt="1" style="position:absolute;left:7133;top:391;height:237;width:168;" fillcolor="#E6E7E8" filled="t" stroked="f" coordsize="21600,21600">
              <v:path/>
              <v:fill on="t" focussize="0,0"/>
              <v:stroke on="f"/>
              <v:imagedata o:title=""/>
              <o:lock v:ext="edit"/>
            </v:rect>
            <w10:wrap type="topAndBottom"/>
          </v:group>
        </w:pict>
      </w:r>
      <w:r>
        <w:pict>
          <v:shape id="_x0000_s1200" o:spid="_x0000_s1200" o:spt="202" type="#_x0000_t202" style="position:absolute;left:0pt;margin-left:409pt;margin-top:19.55pt;height:11.85pt;width:44pt;mso-position-horizontal-relative:page;mso-wrap-distance-bottom:0pt;mso-wrap-distance-top:0pt;z-index:-251591680;mso-width-relative:page;mso-height-relative:page;" filled="f" stroked="f" coordsize="21600,21600">
            <v:path/>
            <v:fill on="f" focussize="0,0"/>
            <v:stroke on="f" joinstyle="miter"/>
            <v:imagedata o:title=""/>
            <o:lock v:ext="edit"/>
            <v:textbox inset="0mm,0mm,0mm,0mm">
              <w:txbxContent>
                <w:tbl>
                  <w:tblPr>
                    <w:tblStyle w:val="6"/>
                    <w:tblW w:w="0" w:type="auto"/>
                    <w:tblCellSpacing w:w="18" w:type="dxa"/>
                    <w:tblInd w:w="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6"/>
                    <w:gridCol w:w="206"/>
                    <w:gridCol w:w="206"/>
                    <w:gridCol w:w="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98" w:hRule="atLeast"/>
                      <w:tblCellSpacing w:w="18" w:type="dxa"/>
                    </w:trPr>
                    <w:tc>
                      <w:tcPr>
                        <w:tcW w:w="206" w:type="dxa"/>
                        <w:tcBorders>
                          <w:top w:val="nil"/>
                          <w:bottom w:val="nil"/>
                        </w:tcBorders>
                        <w:shd w:val="clear" w:color="auto" w:fill="E6E7E8"/>
                      </w:tcPr>
                      <w:p>
                        <w:pPr>
                          <w:pStyle w:val="10"/>
                          <w:ind w:left="0"/>
                          <w:rPr>
                            <w:rFonts w:ascii="Times New Roman"/>
                            <w:sz w:val="16"/>
                          </w:rPr>
                        </w:pPr>
                      </w:p>
                    </w:tc>
                    <w:tc>
                      <w:tcPr>
                        <w:tcW w:w="206" w:type="dxa"/>
                        <w:tcBorders>
                          <w:top w:val="nil"/>
                          <w:bottom w:val="nil"/>
                        </w:tcBorders>
                        <w:shd w:val="clear" w:color="auto" w:fill="E6E7E8"/>
                      </w:tcPr>
                      <w:p>
                        <w:pPr>
                          <w:pStyle w:val="10"/>
                          <w:ind w:left="0"/>
                          <w:rPr>
                            <w:rFonts w:ascii="Times New Roman"/>
                            <w:sz w:val="16"/>
                          </w:rPr>
                        </w:pPr>
                      </w:p>
                    </w:tc>
                    <w:tc>
                      <w:tcPr>
                        <w:tcW w:w="206" w:type="dxa"/>
                        <w:tcBorders>
                          <w:top w:val="nil"/>
                          <w:bottom w:val="nil"/>
                        </w:tcBorders>
                        <w:shd w:val="clear" w:color="auto" w:fill="E6E7E8"/>
                      </w:tcPr>
                      <w:p>
                        <w:pPr>
                          <w:pStyle w:val="10"/>
                          <w:ind w:left="0"/>
                          <w:rPr>
                            <w:rFonts w:ascii="Times New Roman"/>
                            <w:sz w:val="16"/>
                          </w:rPr>
                        </w:pPr>
                      </w:p>
                    </w:tc>
                    <w:tc>
                      <w:tcPr>
                        <w:tcW w:w="205" w:type="dxa"/>
                        <w:tcBorders>
                          <w:top w:val="nil"/>
                          <w:bottom w:val="nil"/>
                        </w:tcBorders>
                        <w:shd w:val="clear" w:color="auto" w:fill="E6E7E8"/>
                      </w:tcPr>
                      <w:p>
                        <w:pPr>
                          <w:pStyle w:val="10"/>
                          <w:ind w:left="0"/>
                          <w:rPr>
                            <w:rFonts w:ascii="Times New Roman"/>
                            <w:sz w:val="16"/>
                          </w:rPr>
                        </w:pPr>
                      </w:p>
                    </w:tc>
                  </w:tr>
                </w:tbl>
                <w:p>
                  <w:pPr>
                    <w:pStyle w:val="5"/>
                  </w:pPr>
                </w:p>
              </w:txbxContent>
            </v:textbox>
            <w10:wrap type="topAndBottom"/>
          </v:shape>
        </w:pict>
      </w:r>
      <w:r>
        <w:pict>
          <v:group id="_x0000_s1201" o:spid="_x0000_s1201" o:spt="203" style="position:absolute;left:0pt;margin-left:480.7pt;margin-top:14.9pt;height:21.2pt;width:65.05pt;mso-position-horizontal-relative:page;mso-wrap-distance-bottom:0pt;mso-wrap-distance-top:0pt;z-index:-251573248;mso-width-relative:page;mso-height-relative:page;" coordorigin="9615,298" coordsize="1301,424">
            <o:lock v:ext="edit"/>
            <v:line id="_x0000_s1202" o:spid="_x0000_s1202" o:spt="20" style="position:absolute;left:9615;top:688;height:0;width:1199;" stroked="t" coordsize="21600,21600">
              <v:path arrowok="t"/>
              <v:fill focussize="0,0"/>
              <v:stroke weight="3.4pt" color="#231F20"/>
              <v:imagedata o:title=""/>
              <o:lock v:ext="edit"/>
            </v:line>
            <v:rect id="_x0000_s1203" o:spid="_x0000_s1203" o:spt="1" style="position:absolute;left:9614;top:568;height:86;width:69;" fillcolor="#231F20" filled="t" stroked="f" coordsize="21600,21600">
              <v:path/>
              <v:fill on="t" focussize="0,0"/>
              <v:stroke on="f"/>
              <v:imagedata o:title=""/>
              <o:lock v:ext="edit"/>
            </v:rect>
            <v:rect id="_x0000_s1204" o:spid="_x0000_s1204" o:spt="1" style="position:absolute;left:10745;top:570;height:84;width:69;" fillcolor="#231F20" filled="t" stroked="f" coordsize="21600,21600">
              <v:path/>
              <v:fill on="t" focussize="0,0"/>
              <v:stroke on="f"/>
              <v:imagedata o:title=""/>
              <o:lock v:ext="edit"/>
            </v:rect>
            <v:rect id="_x0000_s1205" o:spid="_x0000_s1205" o:spt="1" style="position:absolute;left:10745;top:434;height:136;width:171;" fillcolor="#231F20" filled="t" stroked="f" coordsize="21600,21600">
              <v:path/>
              <v:fill on="t" focussize="0,0"/>
              <v:stroke on="f"/>
              <v:imagedata o:title=""/>
              <o:lock v:ext="edit"/>
            </v:rect>
            <v:rect id="_x0000_s1206" o:spid="_x0000_s1206" o:spt="1" style="position:absolute;left:10745;top:366;height:68;width:69;" fillcolor="#231F20" filled="t" stroked="f" coordsize="21600,21600">
              <v:path/>
              <v:fill on="t" focussize="0,0"/>
              <v:stroke on="f"/>
              <v:imagedata o:title=""/>
              <o:lock v:ext="edit"/>
            </v:rect>
            <v:rect id="_x0000_s1207" o:spid="_x0000_s1207" o:spt="1" style="position:absolute;left:9614;top:366;height:82;width:69;" fillcolor="#231F20" filled="t" stroked="f" coordsize="21600,21600">
              <v:path/>
              <v:fill on="t" focussize="0,0"/>
              <v:stroke on="f"/>
              <v:imagedata o:title=""/>
              <o:lock v:ext="edit"/>
            </v:rect>
            <v:line id="_x0000_s1208" o:spid="_x0000_s1208" o:spt="20" style="position:absolute;left:9615;top:332;height:0;width:1199;" stroked="t" coordsize="21600,21600">
              <v:path arrowok="t"/>
              <v:fill focussize="0,0"/>
              <v:stroke weight="3.4pt" color="#231F20"/>
              <v:imagedata o:title=""/>
              <o:lock v:ext="edit"/>
            </v:line>
            <v:rect id="_x0000_s1209" o:spid="_x0000_s1209" o:spt="1" style="position:absolute;left:9717;top:391;height:237;width:168;" fillcolor="#E6E7E8" filled="t" stroked="f" coordsize="21600,21600">
              <v:path/>
              <v:fill on="t" focussize="0,0"/>
              <v:stroke on="f"/>
              <v:imagedata o:title=""/>
              <o:lock v:ext="edit"/>
            </v:rect>
            <v:rect id="_x0000_s1210" o:spid="_x0000_s1210" o:spt="1" style="position:absolute;left:9923;top:391;height:237;width:168;" fillcolor="#E6E7E8" filled="t" stroked="f" coordsize="21600,21600">
              <v:path/>
              <v:fill on="t" focussize="0,0"/>
              <v:stroke on="f"/>
              <v:imagedata o:title=""/>
              <o:lock v:ext="edit"/>
            </v:rect>
            <v:rect id="_x0000_s1211" o:spid="_x0000_s1211" o:spt="1" style="position:absolute;left:10129;top:391;height:237;width:168;" fillcolor="#E6E7E8" filled="t" stroked="f" coordsize="21600,21600">
              <v:path/>
              <v:fill on="t" focussize="0,0"/>
              <v:stroke on="f"/>
              <v:imagedata o:title=""/>
              <o:lock v:ext="edit"/>
            </v:rect>
            <v:rect id="_x0000_s1212" o:spid="_x0000_s1212" o:spt="1" style="position:absolute;left:10335;top:391;height:237;width:168;" fillcolor="#E6E7E8" filled="t" stroked="f" coordsize="21600,21600">
              <v:path/>
              <v:fill on="t" focussize="0,0"/>
              <v:stroke on="f"/>
              <v:imagedata o:title=""/>
              <o:lock v:ext="edit"/>
            </v:rect>
            <v:rect id="_x0000_s1213" o:spid="_x0000_s1213" o:spt="1" style="position:absolute;left:10540;top:391;height:237;width:168;" fillcolor="#E6E7E8" filled="t" stroked="f" coordsize="21600,21600">
              <v:path/>
              <v:fill on="t" focussize="0,0"/>
              <v:stroke on="f"/>
              <v:imagedata o:title=""/>
              <o:lock v:ext="edit"/>
            </v:rect>
            <w10:wrap type="topAndBottom"/>
          </v:group>
        </w:pict>
      </w:r>
    </w:p>
    <w:p>
      <w:pPr>
        <w:pStyle w:val="5"/>
        <w:rPr>
          <w:sz w:val="20"/>
        </w:rPr>
      </w:pPr>
    </w:p>
    <w:p>
      <w:pPr>
        <w:pStyle w:val="5"/>
        <w:rPr>
          <w:sz w:val="20"/>
        </w:rPr>
      </w:pPr>
    </w:p>
    <w:p>
      <w:pPr>
        <w:pStyle w:val="5"/>
        <w:rPr>
          <w:sz w:val="20"/>
        </w:rPr>
      </w:pPr>
    </w:p>
    <w:p>
      <w:pPr>
        <w:pStyle w:val="5"/>
        <w:spacing w:before="13"/>
        <w:rPr>
          <w:sz w:val="19"/>
        </w:rPr>
      </w:pPr>
    </w:p>
    <w:p>
      <w:pPr>
        <w:pStyle w:val="9"/>
        <w:numPr>
          <w:ilvl w:val="1"/>
          <w:numId w:val="10"/>
        </w:numPr>
        <w:tabs>
          <w:tab w:val="left" w:pos="533"/>
        </w:tabs>
        <w:spacing w:before="0" w:after="0" w:line="240" w:lineRule="auto"/>
        <w:ind w:left="532" w:right="0" w:hanging="182"/>
        <w:jc w:val="left"/>
        <w:rPr>
          <w:sz w:val="16"/>
        </w:rPr>
      </w:pPr>
      <w:r>
        <w:drawing>
          <wp:anchor distT="0" distB="0" distL="0" distR="0" simplePos="0" relativeHeight="251708416" behindDoc="1" locked="0" layoutInCell="1" allowOverlap="1">
            <wp:simplePos x="0" y="0"/>
            <wp:positionH relativeFrom="page">
              <wp:posOffset>765175</wp:posOffset>
            </wp:positionH>
            <wp:positionV relativeFrom="paragraph">
              <wp:posOffset>32385</wp:posOffset>
            </wp:positionV>
            <wp:extent cx="1039495" cy="79375"/>
            <wp:effectExtent l="0" t="0" r="0" b="0"/>
            <wp:wrapNone/>
            <wp:docPr id="7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7.png"/>
                    <pic:cNvPicPr>
                      <a:picLocks noChangeAspect="1"/>
                    </pic:cNvPicPr>
                  </pic:nvPicPr>
                  <pic:blipFill>
                    <a:blip r:embed="rId71" cstate="print"/>
                    <a:stretch>
                      <a:fillRect/>
                    </a:stretch>
                  </pic:blipFill>
                  <pic:spPr>
                    <a:xfrm>
                      <a:off x="0" y="0"/>
                      <a:ext cx="1039366" cy="79579"/>
                    </a:xfrm>
                    <a:prstGeom prst="rect">
                      <a:avLst/>
                    </a:prstGeom>
                  </pic:spPr>
                </pic:pic>
              </a:graphicData>
            </a:graphic>
          </wp:anchor>
        </w:drawing>
      </w:r>
      <w:r>
        <w:drawing>
          <wp:anchor distT="0" distB="0" distL="0" distR="0" simplePos="0" relativeHeight="251745280" behindDoc="0" locked="0" layoutInCell="1" allowOverlap="1">
            <wp:simplePos x="0" y="0"/>
            <wp:positionH relativeFrom="page">
              <wp:posOffset>5985510</wp:posOffset>
            </wp:positionH>
            <wp:positionV relativeFrom="paragraph">
              <wp:posOffset>-164465</wp:posOffset>
            </wp:positionV>
            <wp:extent cx="892175" cy="859790"/>
            <wp:effectExtent l="0" t="0" r="0" b="0"/>
            <wp:wrapNone/>
            <wp:docPr id="7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8.png"/>
                    <pic:cNvPicPr>
                      <a:picLocks noChangeAspect="1"/>
                    </pic:cNvPicPr>
                  </pic:nvPicPr>
                  <pic:blipFill>
                    <a:blip r:embed="rId72" cstate="print"/>
                    <a:stretch>
                      <a:fillRect/>
                    </a:stretch>
                  </pic:blipFill>
                  <pic:spPr>
                    <a:xfrm>
                      <a:off x="0" y="0"/>
                      <a:ext cx="891971" cy="859789"/>
                    </a:xfrm>
                    <a:prstGeom prst="rect">
                      <a:avLst/>
                    </a:prstGeom>
                  </pic:spPr>
                </pic:pic>
              </a:graphicData>
            </a:graphic>
          </wp:anchor>
        </w:drawing>
      </w:r>
    </w:p>
    <w:p>
      <w:pPr>
        <w:pStyle w:val="5"/>
        <w:spacing w:before="27"/>
        <w:ind w:left="351"/>
      </w:pPr>
      <w:r>
        <w:rPr>
          <w:color w:val="231F20"/>
        </w:rPr>
        <w:t>The motor output power can be known through the meter. The display mode is as shown below.</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4"/>
        <w:rPr>
          <w:sz w:val="28"/>
        </w:rPr>
      </w:pPr>
    </w:p>
    <w:p>
      <w:pPr>
        <w:pStyle w:val="9"/>
        <w:numPr>
          <w:ilvl w:val="1"/>
          <w:numId w:val="10"/>
        </w:numPr>
        <w:tabs>
          <w:tab w:val="left" w:pos="533"/>
        </w:tabs>
        <w:spacing w:before="1" w:after="0" w:line="240" w:lineRule="auto"/>
        <w:ind w:left="532" w:right="0" w:hanging="182"/>
        <w:jc w:val="both"/>
        <w:rPr>
          <w:sz w:val="16"/>
        </w:rPr>
      </w:pPr>
      <w:r>
        <w:drawing>
          <wp:anchor distT="0" distB="0" distL="0" distR="0" simplePos="0" relativeHeight="251709440" behindDoc="1" locked="0" layoutInCell="1" allowOverlap="1">
            <wp:simplePos x="0" y="0"/>
            <wp:positionH relativeFrom="page">
              <wp:posOffset>765175</wp:posOffset>
            </wp:positionH>
            <wp:positionV relativeFrom="paragraph">
              <wp:posOffset>33020</wp:posOffset>
            </wp:positionV>
            <wp:extent cx="1022985" cy="102235"/>
            <wp:effectExtent l="0" t="0" r="0" b="0"/>
            <wp:wrapNone/>
            <wp:docPr id="7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9.png"/>
                    <pic:cNvPicPr>
                      <a:picLocks noChangeAspect="1"/>
                    </pic:cNvPicPr>
                  </pic:nvPicPr>
                  <pic:blipFill>
                    <a:blip r:embed="rId73" cstate="print"/>
                    <a:stretch>
                      <a:fillRect/>
                    </a:stretch>
                  </pic:blipFill>
                  <pic:spPr>
                    <a:xfrm>
                      <a:off x="0" y="0"/>
                      <a:ext cx="1022847" cy="102292"/>
                    </a:xfrm>
                    <a:prstGeom prst="rect">
                      <a:avLst/>
                    </a:prstGeom>
                  </pic:spPr>
                </pic:pic>
              </a:graphicData>
            </a:graphic>
          </wp:anchor>
        </w:drawing>
      </w:r>
      <w:r>
        <w:drawing>
          <wp:anchor distT="0" distB="0" distL="0" distR="0" simplePos="0" relativeHeight="251744256" behindDoc="0" locked="0" layoutInCell="1" allowOverlap="1">
            <wp:simplePos x="0" y="0"/>
            <wp:positionH relativeFrom="page">
              <wp:posOffset>5985510</wp:posOffset>
            </wp:positionH>
            <wp:positionV relativeFrom="paragraph">
              <wp:posOffset>-198120</wp:posOffset>
            </wp:positionV>
            <wp:extent cx="892175" cy="861060"/>
            <wp:effectExtent l="0" t="0" r="0" b="0"/>
            <wp:wrapNone/>
            <wp:docPr id="8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0.png"/>
                    <pic:cNvPicPr>
                      <a:picLocks noChangeAspect="1"/>
                    </pic:cNvPicPr>
                  </pic:nvPicPr>
                  <pic:blipFill>
                    <a:blip r:embed="rId74" cstate="print"/>
                    <a:stretch>
                      <a:fillRect/>
                    </a:stretch>
                  </pic:blipFill>
                  <pic:spPr>
                    <a:xfrm>
                      <a:off x="0" y="0"/>
                      <a:ext cx="891971" cy="861060"/>
                    </a:xfrm>
                    <a:prstGeom prst="rect">
                      <a:avLst/>
                    </a:prstGeom>
                  </pic:spPr>
                </pic:pic>
              </a:graphicData>
            </a:graphic>
          </wp:anchor>
        </w:drawing>
      </w:r>
    </w:p>
    <w:p>
      <w:pPr>
        <w:pStyle w:val="5"/>
        <w:spacing w:before="27" w:line="271" w:lineRule="auto"/>
        <w:ind w:left="351" w:right="2501"/>
        <w:jc w:val="both"/>
      </w:pPr>
      <w:r>
        <w:rPr>
          <w:color w:val="231F20"/>
          <w:spacing w:val="-4"/>
        </w:rPr>
        <w:t>Your</w:t>
      </w:r>
      <w:r>
        <w:rPr>
          <w:color w:val="231F20"/>
          <w:spacing w:val="-3"/>
        </w:rPr>
        <w:t xml:space="preserve"> </w:t>
      </w:r>
      <w:r>
        <w:rPr>
          <w:rFonts w:hint="eastAsia" w:eastAsia="宋体"/>
          <w:color w:val="231F20"/>
          <w:lang w:eastAsia="zh-CN"/>
        </w:rPr>
        <w:t>CHALLENGER</w:t>
      </w:r>
      <w:r>
        <w:rPr>
          <w:color w:val="231F20"/>
          <w:spacing w:val="-2"/>
        </w:rPr>
        <w:t xml:space="preserve"> </w:t>
      </w:r>
      <w:r>
        <w:rPr>
          <w:color w:val="231F20"/>
        </w:rPr>
        <w:t>Bike</w:t>
      </w:r>
      <w:r>
        <w:rPr>
          <w:color w:val="231F20"/>
          <w:spacing w:val="-3"/>
        </w:rPr>
        <w:t xml:space="preserve"> </w:t>
      </w:r>
      <w:r>
        <w:rPr>
          <w:color w:val="231F20"/>
        </w:rPr>
        <w:t>is</w:t>
      </w:r>
      <w:r>
        <w:rPr>
          <w:color w:val="231F20"/>
          <w:spacing w:val="-3"/>
        </w:rPr>
        <w:t xml:space="preserve"> </w:t>
      </w:r>
      <w:r>
        <w:rPr>
          <w:color w:val="231F20"/>
        </w:rPr>
        <w:t>equipped</w:t>
      </w:r>
      <w:r>
        <w:rPr>
          <w:color w:val="231F20"/>
          <w:spacing w:val="-3"/>
        </w:rPr>
        <w:t xml:space="preserve"> </w:t>
      </w:r>
      <w:r>
        <w:rPr>
          <w:color w:val="231F20"/>
        </w:rPr>
        <w:t>with</w:t>
      </w:r>
      <w:r>
        <w:rPr>
          <w:color w:val="231F20"/>
          <w:spacing w:val="-2"/>
        </w:rPr>
        <w:t xml:space="preserve"> </w:t>
      </w:r>
      <w:r>
        <w:rPr>
          <w:color w:val="231F20"/>
        </w:rPr>
        <w:t>an</w:t>
      </w:r>
      <w:r>
        <w:rPr>
          <w:color w:val="231F20"/>
          <w:spacing w:val="-3"/>
        </w:rPr>
        <w:t xml:space="preserve"> </w:t>
      </w:r>
      <w:r>
        <w:rPr>
          <w:color w:val="231F20"/>
        </w:rPr>
        <w:t>error</w:t>
      </w:r>
      <w:r>
        <w:rPr>
          <w:color w:val="231F20"/>
          <w:spacing w:val="-2"/>
        </w:rPr>
        <w:t xml:space="preserve"> </w:t>
      </w:r>
      <w:r>
        <w:rPr>
          <w:color w:val="231F20"/>
        </w:rPr>
        <w:t>detection</w:t>
      </w:r>
      <w:r>
        <w:rPr>
          <w:color w:val="231F20"/>
          <w:spacing w:val="-3"/>
        </w:rPr>
        <w:t xml:space="preserve"> </w:t>
      </w:r>
      <w:r>
        <w:rPr>
          <w:color w:val="231F20"/>
        </w:rPr>
        <w:t>system</w:t>
      </w:r>
      <w:r>
        <w:rPr>
          <w:color w:val="231F20"/>
          <w:spacing w:val="-2"/>
        </w:rPr>
        <w:t xml:space="preserve"> </w:t>
      </w:r>
      <w:r>
        <w:rPr>
          <w:color w:val="231F20"/>
        </w:rPr>
        <w:t>integrated</w:t>
      </w:r>
      <w:r>
        <w:rPr>
          <w:color w:val="231F20"/>
          <w:spacing w:val="-3"/>
        </w:rPr>
        <w:t xml:space="preserve"> </w:t>
      </w:r>
      <w:r>
        <w:rPr>
          <w:color w:val="231F20"/>
        </w:rPr>
        <w:t>into</w:t>
      </w:r>
      <w:r>
        <w:rPr>
          <w:color w:val="231F20"/>
          <w:spacing w:val="-2"/>
        </w:rPr>
        <w:t xml:space="preserve"> </w:t>
      </w:r>
      <w:r>
        <w:rPr>
          <w:color w:val="231F20"/>
        </w:rPr>
        <w:t>the</w:t>
      </w:r>
      <w:r>
        <w:rPr>
          <w:color w:val="231F20"/>
          <w:spacing w:val="-3"/>
        </w:rPr>
        <w:t xml:space="preserve"> </w:t>
      </w:r>
      <w:r>
        <w:rPr>
          <w:color w:val="231F20"/>
        </w:rPr>
        <w:t>display</w:t>
      </w:r>
      <w:r>
        <w:rPr>
          <w:color w:val="231F20"/>
          <w:spacing w:val="-2"/>
        </w:rPr>
        <w:t xml:space="preserve"> </w:t>
      </w:r>
      <w:r>
        <w:rPr>
          <w:color w:val="231F20"/>
        </w:rPr>
        <w:t>and</w:t>
      </w:r>
      <w:r>
        <w:rPr>
          <w:color w:val="231F20"/>
          <w:spacing w:val="-3"/>
        </w:rPr>
        <w:t xml:space="preserve"> </w:t>
      </w:r>
      <w:r>
        <w:rPr>
          <w:color w:val="231F20"/>
        </w:rPr>
        <w:t>controller.</w:t>
      </w:r>
      <w:r>
        <w:rPr>
          <w:color w:val="231F20"/>
          <w:spacing w:val="-2"/>
        </w:rPr>
        <w:t xml:space="preserve"> </w:t>
      </w:r>
      <w:r>
        <w:rPr>
          <w:color w:val="231F20"/>
        </w:rPr>
        <w:t>In</w:t>
      </w:r>
      <w:r>
        <w:rPr>
          <w:color w:val="231F20"/>
          <w:spacing w:val="-4"/>
        </w:rPr>
        <w:t xml:space="preserve"> </w:t>
      </w:r>
      <w:r>
        <w:rPr>
          <w:color w:val="231F20"/>
        </w:rPr>
        <w:t>the case of an electronic control system fault an error code should display. The following error codes are the most common and can aid in</w:t>
      </w:r>
      <w:r>
        <w:rPr>
          <w:color w:val="231F20"/>
          <w:spacing w:val="-2"/>
        </w:rPr>
        <w:t xml:space="preserve"> </w:t>
      </w:r>
      <w:r>
        <w:rPr>
          <w:color w:val="231F20"/>
        </w:rPr>
        <w:t>troubleshooting.</w:t>
      </w:r>
    </w:p>
    <w:p>
      <w:pPr>
        <w:spacing w:after="0" w:line="271" w:lineRule="auto"/>
        <w:jc w:val="both"/>
        <w:sectPr>
          <w:pgSz w:w="11910" w:h="8510" w:orient="landscape"/>
          <w:pgMar w:top="760" w:right="640" w:bottom="420" w:left="660" w:header="0" w:footer="187" w:gutter="0"/>
          <w:cols w:space="720" w:num="1"/>
        </w:sectPr>
      </w:pPr>
    </w:p>
    <w:p>
      <w:pPr>
        <w:pStyle w:val="5"/>
        <w:spacing w:before="2"/>
        <w:rPr>
          <w:sz w:val="19"/>
        </w:rPr>
      </w:pPr>
    </w:p>
    <w:tbl>
      <w:tblPr>
        <w:tblStyle w:val="6"/>
        <w:tblW w:w="0" w:type="auto"/>
        <w:tblInd w:w="218"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354"/>
        <w:gridCol w:w="2966"/>
        <w:gridCol w:w="1354"/>
        <w:gridCol w:w="441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354" w:type="dxa"/>
            <w:tcBorders>
              <w:right w:val="single" w:color="231F20" w:sz="6" w:space="0"/>
            </w:tcBorders>
          </w:tcPr>
          <w:p>
            <w:pPr>
              <w:pStyle w:val="10"/>
              <w:spacing w:before="80"/>
              <w:ind w:left="0" w:leftChars="0" w:firstLine="0" w:firstLineChars="0"/>
              <w:rPr>
                <w:sz w:val="16"/>
              </w:rPr>
            </w:pPr>
          </w:p>
        </w:tc>
        <w:tc>
          <w:tcPr>
            <w:tcW w:w="2966" w:type="dxa"/>
            <w:tcBorders>
              <w:left w:val="single" w:color="231F20" w:sz="6" w:space="0"/>
              <w:right w:val="single" w:color="231F20" w:sz="6" w:space="0"/>
            </w:tcBorders>
          </w:tcPr>
          <w:p>
            <w:pPr>
              <w:pStyle w:val="10"/>
              <w:spacing w:before="80"/>
              <w:ind w:left="185"/>
              <w:rPr>
                <w:sz w:val="16"/>
              </w:rPr>
            </w:pPr>
          </w:p>
        </w:tc>
        <w:tc>
          <w:tcPr>
            <w:tcW w:w="1354" w:type="dxa"/>
            <w:tcBorders>
              <w:left w:val="single" w:color="231F20" w:sz="6" w:space="0"/>
              <w:right w:val="single" w:color="231F20" w:sz="6" w:space="0"/>
            </w:tcBorders>
          </w:tcPr>
          <w:p>
            <w:pPr>
              <w:pStyle w:val="10"/>
              <w:spacing w:before="80"/>
              <w:ind w:left="182"/>
              <w:rPr>
                <w:sz w:val="16"/>
              </w:rPr>
            </w:pPr>
          </w:p>
        </w:tc>
        <w:tc>
          <w:tcPr>
            <w:tcW w:w="4411" w:type="dxa"/>
            <w:tcBorders>
              <w:left w:val="single" w:color="231F20" w:sz="6" w:space="0"/>
            </w:tcBorders>
          </w:tcPr>
          <w:p>
            <w:pPr>
              <w:pStyle w:val="10"/>
              <w:spacing w:before="60"/>
              <w:ind w:left="206"/>
              <w:rPr>
                <w:sz w:val="16"/>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1354" w:type="dxa"/>
            <w:tcBorders>
              <w:bottom w:val="single" w:color="231F20" w:sz="6" w:space="0"/>
              <w:right w:val="single" w:color="231F20" w:sz="6" w:space="0"/>
            </w:tcBorders>
          </w:tcPr>
          <w:p>
            <w:pPr>
              <w:pStyle w:val="10"/>
              <w:spacing w:before="79"/>
              <w:rPr>
                <w:sz w:val="16"/>
              </w:rPr>
            </w:pPr>
            <w:r>
              <w:rPr>
                <w:color w:val="231F20"/>
                <w:sz w:val="16"/>
              </w:rPr>
              <w:t>21</w:t>
            </w:r>
          </w:p>
        </w:tc>
        <w:tc>
          <w:tcPr>
            <w:tcW w:w="2966" w:type="dxa"/>
            <w:tcBorders>
              <w:left w:val="single" w:color="231F20" w:sz="6" w:space="0"/>
              <w:bottom w:val="single" w:color="231F20" w:sz="6" w:space="0"/>
              <w:right w:val="single" w:color="231F20" w:sz="6" w:space="0"/>
            </w:tcBorders>
          </w:tcPr>
          <w:p>
            <w:pPr>
              <w:pStyle w:val="10"/>
              <w:spacing w:before="79"/>
              <w:ind w:left="185"/>
              <w:rPr>
                <w:sz w:val="16"/>
              </w:rPr>
            </w:pPr>
            <w:r>
              <w:rPr>
                <w:color w:val="231F20"/>
                <w:sz w:val="16"/>
              </w:rPr>
              <w:t>Abnormal Current</w:t>
            </w:r>
          </w:p>
        </w:tc>
        <w:tc>
          <w:tcPr>
            <w:tcW w:w="1354" w:type="dxa"/>
            <w:tcBorders>
              <w:left w:val="single" w:color="231F20" w:sz="6" w:space="0"/>
              <w:bottom w:val="single" w:color="231F20" w:sz="6" w:space="0"/>
              <w:right w:val="single" w:color="231F20" w:sz="6" w:space="0"/>
            </w:tcBorders>
          </w:tcPr>
          <w:p>
            <w:pPr>
              <w:pStyle w:val="10"/>
              <w:spacing w:before="79"/>
              <w:ind w:left="182"/>
              <w:rPr>
                <w:sz w:val="16"/>
              </w:rPr>
            </w:pPr>
            <w:r>
              <w:rPr>
                <w:color w:val="231F20"/>
                <w:sz w:val="16"/>
              </w:rPr>
              <w:t>24</w:t>
            </w:r>
          </w:p>
        </w:tc>
        <w:tc>
          <w:tcPr>
            <w:tcW w:w="4411" w:type="dxa"/>
            <w:tcBorders>
              <w:left w:val="single" w:color="231F20" w:sz="6" w:space="0"/>
              <w:bottom w:val="single" w:color="231F20" w:sz="6" w:space="0"/>
            </w:tcBorders>
          </w:tcPr>
          <w:p>
            <w:pPr>
              <w:pStyle w:val="10"/>
              <w:spacing w:before="59"/>
              <w:ind w:left="206"/>
              <w:rPr>
                <w:sz w:val="16"/>
              </w:rPr>
            </w:pPr>
            <w:r>
              <w:rPr>
                <w:color w:val="231F20"/>
                <w:sz w:val="16"/>
              </w:rPr>
              <w:t>Motor Hall Defect</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1354" w:type="dxa"/>
            <w:tcBorders>
              <w:top w:val="single" w:color="231F20" w:sz="6" w:space="0"/>
              <w:right w:val="single" w:color="231F20" w:sz="6" w:space="0"/>
            </w:tcBorders>
          </w:tcPr>
          <w:p>
            <w:pPr>
              <w:pStyle w:val="10"/>
              <w:spacing w:before="75"/>
              <w:rPr>
                <w:sz w:val="16"/>
              </w:rPr>
            </w:pPr>
            <w:r>
              <w:rPr>
                <w:color w:val="231F20"/>
                <w:sz w:val="16"/>
              </w:rPr>
              <w:t>22</w:t>
            </w:r>
          </w:p>
        </w:tc>
        <w:tc>
          <w:tcPr>
            <w:tcW w:w="2966" w:type="dxa"/>
            <w:tcBorders>
              <w:top w:val="single" w:color="231F20" w:sz="6" w:space="0"/>
              <w:left w:val="single" w:color="231F20" w:sz="6" w:space="0"/>
              <w:right w:val="single" w:color="231F20" w:sz="6" w:space="0"/>
            </w:tcBorders>
          </w:tcPr>
          <w:p>
            <w:pPr>
              <w:pStyle w:val="10"/>
              <w:spacing w:before="75"/>
              <w:ind w:left="185"/>
              <w:rPr>
                <w:sz w:val="16"/>
              </w:rPr>
            </w:pPr>
            <w:r>
              <w:rPr>
                <w:color w:val="231F20"/>
                <w:sz w:val="16"/>
              </w:rPr>
              <w:t>Throttle Fault</w:t>
            </w:r>
          </w:p>
        </w:tc>
        <w:tc>
          <w:tcPr>
            <w:tcW w:w="1354" w:type="dxa"/>
            <w:tcBorders>
              <w:top w:val="single" w:color="231F20" w:sz="6" w:space="0"/>
              <w:left w:val="single" w:color="231F20" w:sz="6" w:space="0"/>
              <w:right w:val="single" w:color="231F20" w:sz="6" w:space="0"/>
            </w:tcBorders>
          </w:tcPr>
          <w:p>
            <w:pPr>
              <w:pStyle w:val="10"/>
              <w:spacing w:before="75"/>
              <w:ind w:left="182"/>
              <w:rPr>
                <w:sz w:val="16"/>
              </w:rPr>
            </w:pPr>
            <w:r>
              <w:rPr>
                <w:color w:val="231F20"/>
                <w:sz w:val="16"/>
              </w:rPr>
              <w:t>25</w:t>
            </w:r>
          </w:p>
        </w:tc>
        <w:tc>
          <w:tcPr>
            <w:tcW w:w="4411" w:type="dxa"/>
            <w:tcBorders>
              <w:top w:val="single" w:color="231F20" w:sz="6" w:space="0"/>
              <w:left w:val="single" w:color="231F20" w:sz="6" w:space="0"/>
            </w:tcBorders>
          </w:tcPr>
          <w:p>
            <w:pPr>
              <w:pStyle w:val="10"/>
              <w:spacing w:before="55"/>
              <w:ind w:left="206"/>
              <w:rPr>
                <w:sz w:val="16"/>
              </w:rPr>
            </w:pPr>
            <w:r>
              <w:rPr>
                <w:color w:val="231F20"/>
                <w:sz w:val="16"/>
              </w:rPr>
              <w:t>Brake Failed or Brake Applied While Turning On</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3" w:hRule="atLeast"/>
        </w:trPr>
        <w:tc>
          <w:tcPr>
            <w:tcW w:w="1354" w:type="dxa"/>
            <w:tcBorders>
              <w:right w:val="single" w:color="231F20" w:sz="6" w:space="0"/>
            </w:tcBorders>
          </w:tcPr>
          <w:p>
            <w:pPr>
              <w:pStyle w:val="10"/>
              <w:spacing w:before="76"/>
              <w:rPr>
                <w:sz w:val="16"/>
              </w:rPr>
            </w:pPr>
            <w:r>
              <w:rPr>
                <w:color w:val="231F20"/>
                <w:sz w:val="16"/>
              </w:rPr>
              <w:t>23</w:t>
            </w:r>
          </w:p>
        </w:tc>
        <w:tc>
          <w:tcPr>
            <w:tcW w:w="2966" w:type="dxa"/>
            <w:tcBorders>
              <w:left w:val="single" w:color="231F20" w:sz="6" w:space="0"/>
              <w:right w:val="single" w:color="231F20" w:sz="6" w:space="0"/>
            </w:tcBorders>
          </w:tcPr>
          <w:p>
            <w:pPr>
              <w:pStyle w:val="10"/>
              <w:spacing w:before="76"/>
              <w:ind w:left="185"/>
              <w:rPr>
                <w:sz w:val="16"/>
              </w:rPr>
            </w:pPr>
            <w:r>
              <w:rPr>
                <w:color w:val="231F20"/>
                <w:sz w:val="16"/>
              </w:rPr>
              <w:t>Motor Phase Problem</w:t>
            </w:r>
          </w:p>
        </w:tc>
        <w:tc>
          <w:tcPr>
            <w:tcW w:w="1354" w:type="dxa"/>
            <w:tcBorders>
              <w:left w:val="single" w:color="231F20" w:sz="6" w:space="0"/>
              <w:right w:val="single" w:color="231F20" w:sz="6" w:space="0"/>
            </w:tcBorders>
          </w:tcPr>
          <w:p>
            <w:pPr>
              <w:pStyle w:val="10"/>
              <w:spacing w:before="76"/>
              <w:ind w:left="182"/>
              <w:rPr>
                <w:sz w:val="16"/>
              </w:rPr>
            </w:pPr>
            <w:r>
              <w:rPr>
                <w:color w:val="231F20"/>
                <w:sz w:val="16"/>
              </w:rPr>
              <w:t>30</w:t>
            </w:r>
          </w:p>
        </w:tc>
        <w:tc>
          <w:tcPr>
            <w:tcW w:w="4411" w:type="dxa"/>
            <w:tcBorders>
              <w:left w:val="single" w:color="231F20" w:sz="6" w:space="0"/>
            </w:tcBorders>
          </w:tcPr>
          <w:p>
            <w:pPr>
              <w:pStyle w:val="10"/>
              <w:spacing w:before="56"/>
              <w:ind w:left="206"/>
              <w:rPr>
                <w:sz w:val="16"/>
              </w:rPr>
            </w:pPr>
            <w:r>
              <w:rPr>
                <w:color w:val="231F20"/>
                <w:sz w:val="16"/>
              </w:rPr>
              <w:t>Abnormal Communication</w:t>
            </w:r>
          </w:p>
        </w:tc>
      </w:tr>
    </w:tbl>
    <w:p>
      <w:pPr>
        <w:pStyle w:val="5"/>
        <w:spacing w:before="50"/>
        <w:ind w:left="255"/>
      </w:pPr>
      <w:r>
        <w:pict>
          <v:group id="_x0000_s1214" o:spid="_x0000_s1214" o:spt="203" style="position:absolute;left:0pt;margin-left:52.5pt;margin-top:-70.05pt;height:6.3pt;width:36.9pt;mso-position-horizontal-relative:page;z-index:-251604992;mso-width-relative:page;mso-height-relative:page;" coordorigin="1050,-1402" coordsize="738,126">
            <o:lock v:ext="edit"/>
            <v:shape id="_x0000_s1215" o:spid="_x0000_s1215" o:spt="75" type="#_x0000_t75" style="position:absolute;left:1050;top:-1396;height:119;width:329;" filled="f" stroked="f" coordsize="21600,21600">
              <v:path/>
              <v:fill on="f" focussize="0,0"/>
              <v:stroke on="f"/>
              <v:imagedata r:id="rId75" o:title=""/>
              <o:lock v:ext="edit" aspectratio="t"/>
            </v:shape>
            <v:shape id="_x0000_s1216" o:spid="_x0000_s1216" o:spt="75" type="#_x0000_t75" style="position:absolute;left:1426;top:-1402;height:126;width:362;" filled="f" stroked="f" coordsize="21600,21600">
              <v:path/>
              <v:fill on="f" focussize="0,0"/>
              <v:stroke on="f"/>
              <v:imagedata r:id="rId76" o:title=""/>
              <o:lock v:ext="edit" aspectratio="t"/>
            </v:shape>
          </v:group>
        </w:pict>
      </w:r>
      <w:r>
        <w:drawing>
          <wp:anchor distT="0" distB="0" distL="0" distR="0" simplePos="0" relativeHeight="251712512" behindDoc="1" locked="0" layoutInCell="1" allowOverlap="1">
            <wp:simplePos x="0" y="0"/>
            <wp:positionH relativeFrom="page">
              <wp:posOffset>1541145</wp:posOffset>
            </wp:positionH>
            <wp:positionV relativeFrom="paragraph">
              <wp:posOffset>-890905</wp:posOffset>
            </wp:positionV>
            <wp:extent cx="427355" cy="80645"/>
            <wp:effectExtent l="0" t="0" r="0" b="0"/>
            <wp:wrapNone/>
            <wp:docPr id="8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3.png"/>
                    <pic:cNvPicPr>
                      <a:picLocks noChangeAspect="1"/>
                    </pic:cNvPicPr>
                  </pic:nvPicPr>
                  <pic:blipFill>
                    <a:blip r:embed="rId77" cstate="print"/>
                    <a:stretch>
                      <a:fillRect/>
                    </a:stretch>
                  </pic:blipFill>
                  <pic:spPr>
                    <a:xfrm>
                      <a:off x="0" y="0"/>
                      <a:ext cx="427254" cy="80962"/>
                    </a:xfrm>
                    <a:prstGeom prst="rect">
                      <a:avLst/>
                    </a:prstGeom>
                  </pic:spPr>
                </pic:pic>
              </a:graphicData>
            </a:graphic>
          </wp:anchor>
        </w:drawing>
      </w:r>
      <w:r>
        <w:pict>
          <v:group id="_x0000_s1217" o:spid="_x0000_s1217" o:spt="203" style="position:absolute;left:0pt;margin-left:269.5pt;margin-top:-70.05pt;height:6.3pt;width:36.9pt;mso-position-horizontal-relative:page;z-index:-251602944;mso-width-relative:page;mso-height-relative:page;" coordorigin="5391,-1402" coordsize="738,126">
            <o:lock v:ext="edit"/>
            <v:shape id="_x0000_s1218" o:spid="_x0000_s1218" o:spt="75" type="#_x0000_t75" style="position:absolute;left:5390;top:-1396;height:119;width:329;" filled="f" stroked="f" coordsize="21600,21600">
              <v:path/>
              <v:fill on="f" focussize="0,0"/>
              <v:stroke on="f"/>
              <v:imagedata r:id="rId78" o:title=""/>
              <o:lock v:ext="edit" aspectratio="t"/>
            </v:shape>
            <v:shape id="_x0000_s1219" o:spid="_x0000_s1219" o:spt="75" type="#_x0000_t75" style="position:absolute;left:5766;top:-1402;height:126;width:362;" filled="f" stroked="f" coordsize="21600,21600">
              <v:path/>
              <v:fill on="f" focussize="0,0"/>
              <v:stroke on="f"/>
              <v:imagedata r:id="rId79" o:title=""/>
              <o:lock v:ext="edit" aspectratio="t"/>
            </v:shape>
          </v:group>
        </w:pict>
      </w:r>
      <w:r>
        <w:drawing>
          <wp:anchor distT="0" distB="0" distL="0" distR="0" simplePos="0" relativeHeight="251714560" behindDoc="1" locked="0" layoutInCell="1" allowOverlap="1">
            <wp:simplePos x="0" y="0"/>
            <wp:positionH relativeFrom="page">
              <wp:posOffset>4297680</wp:posOffset>
            </wp:positionH>
            <wp:positionV relativeFrom="paragraph">
              <wp:posOffset>-903605</wp:posOffset>
            </wp:positionV>
            <wp:extent cx="427355" cy="80645"/>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6.png"/>
                    <pic:cNvPicPr>
                      <a:picLocks noChangeAspect="1"/>
                    </pic:cNvPicPr>
                  </pic:nvPicPr>
                  <pic:blipFill>
                    <a:blip r:embed="rId80" cstate="print"/>
                    <a:stretch>
                      <a:fillRect/>
                    </a:stretch>
                  </pic:blipFill>
                  <pic:spPr>
                    <a:xfrm>
                      <a:off x="0" y="0"/>
                      <a:ext cx="427255" cy="80962"/>
                    </a:xfrm>
                    <a:prstGeom prst="rect">
                      <a:avLst/>
                    </a:prstGeom>
                  </pic:spPr>
                </pic:pic>
              </a:graphicData>
            </a:graphic>
          </wp:anchor>
        </w:drawing>
      </w:r>
      <w:r>
        <w:rPr>
          <w:color w:val="231F20"/>
        </w:rPr>
        <w:t>When the error code is displayed, please promptly remove the fault. After the fault occurs, the electric bike will not be able to ride normally.</w:t>
      </w:r>
    </w:p>
    <w:p>
      <w:pPr>
        <w:pStyle w:val="5"/>
        <w:spacing w:before="1"/>
        <w:rPr>
          <w:sz w:val="21"/>
        </w:rPr>
      </w:pPr>
    </w:p>
    <w:p>
      <w:pPr>
        <w:pStyle w:val="3"/>
        <w:spacing w:before="0"/>
        <w:ind w:left="311"/>
      </w:pPr>
      <w:r>
        <w:rPr>
          <w:color w:val="231F20"/>
        </w:rPr>
        <w:t>General Settings</w:t>
      </w:r>
    </w:p>
    <w:p>
      <w:pPr>
        <w:pStyle w:val="5"/>
        <w:spacing w:before="23" w:line="271" w:lineRule="auto"/>
        <w:ind w:left="277"/>
      </w:pPr>
      <w:r>
        <w:rPr>
          <w:color w:val="231F20"/>
        </w:rPr>
        <w:t>Press and hold the power button to turn it on. In the power-on state, while the vehicle is stationary, press and hold the “+” and “-” buttons simultaneously for more than 2 seconds, and the meter enters the normal setting state.</w:t>
      </w:r>
    </w:p>
    <w:p>
      <w:pPr>
        <w:pStyle w:val="5"/>
        <w:spacing w:line="212" w:lineRule="exact"/>
        <w:ind w:left="277"/>
      </w:pPr>
      <w:r>
        <w:rPr>
          <w:color w:val="231F20"/>
        </w:rPr>
        <w:t>Each setting item needs to be carried out while the e-bike is stationary.</w:t>
      </w:r>
    </w:p>
    <w:p>
      <w:pPr>
        <w:pStyle w:val="5"/>
        <w:rPr>
          <w:sz w:val="20"/>
        </w:rPr>
      </w:pPr>
    </w:p>
    <w:p>
      <w:pPr>
        <w:pStyle w:val="5"/>
        <w:spacing w:before="6"/>
      </w:pPr>
    </w:p>
    <w:p>
      <w:pPr>
        <w:pStyle w:val="9"/>
        <w:numPr>
          <w:ilvl w:val="0"/>
          <w:numId w:val="11"/>
        </w:numPr>
        <w:tabs>
          <w:tab w:val="left" w:pos="460"/>
        </w:tabs>
        <w:spacing w:before="0" w:after="0" w:line="240" w:lineRule="auto"/>
        <w:ind w:left="459" w:right="0" w:hanging="183"/>
        <w:jc w:val="both"/>
        <w:rPr>
          <w:sz w:val="16"/>
        </w:rPr>
      </w:pPr>
      <w:r>
        <w:drawing>
          <wp:anchor distT="0" distB="0" distL="0" distR="0" simplePos="0" relativeHeight="251715584" behindDoc="1" locked="0" layoutInCell="1" allowOverlap="1">
            <wp:simplePos x="0" y="0"/>
            <wp:positionH relativeFrom="page">
              <wp:posOffset>715010</wp:posOffset>
            </wp:positionH>
            <wp:positionV relativeFrom="paragraph">
              <wp:posOffset>32385</wp:posOffset>
            </wp:positionV>
            <wp:extent cx="911860" cy="102235"/>
            <wp:effectExtent l="0" t="0" r="0" b="0"/>
            <wp:wrapNone/>
            <wp:docPr id="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7.png"/>
                    <pic:cNvPicPr>
                      <a:picLocks noChangeAspect="1"/>
                    </pic:cNvPicPr>
                  </pic:nvPicPr>
                  <pic:blipFill>
                    <a:blip r:embed="rId81" cstate="print"/>
                    <a:stretch>
                      <a:fillRect/>
                    </a:stretch>
                  </pic:blipFill>
                  <pic:spPr>
                    <a:xfrm>
                      <a:off x="0" y="0"/>
                      <a:ext cx="911771" cy="102292"/>
                    </a:xfrm>
                    <a:prstGeom prst="rect">
                      <a:avLst/>
                    </a:prstGeom>
                  </pic:spPr>
                </pic:pic>
              </a:graphicData>
            </a:graphic>
          </wp:anchor>
        </w:drawing>
      </w:r>
      <w:r>
        <w:drawing>
          <wp:anchor distT="0" distB="0" distL="0" distR="0" simplePos="0" relativeHeight="251746304" behindDoc="0" locked="0" layoutInCell="1" allowOverlap="1">
            <wp:simplePos x="0" y="0"/>
            <wp:positionH relativeFrom="page">
              <wp:posOffset>5849620</wp:posOffset>
            </wp:positionH>
            <wp:positionV relativeFrom="paragraph">
              <wp:posOffset>-130175</wp:posOffset>
            </wp:positionV>
            <wp:extent cx="892175" cy="859790"/>
            <wp:effectExtent l="0" t="0" r="0" b="0"/>
            <wp:wrapNone/>
            <wp:docPr id="8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8.png"/>
                    <pic:cNvPicPr>
                      <a:picLocks noChangeAspect="1"/>
                    </pic:cNvPicPr>
                  </pic:nvPicPr>
                  <pic:blipFill>
                    <a:blip r:embed="rId82" cstate="print"/>
                    <a:stretch>
                      <a:fillRect/>
                    </a:stretch>
                  </pic:blipFill>
                  <pic:spPr>
                    <a:xfrm>
                      <a:off x="0" y="0"/>
                      <a:ext cx="891971" cy="859789"/>
                    </a:xfrm>
                    <a:prstGeom prst="rect">
                      <a:avLst/>
                    </a:prstGeom>
                  </pic:spPr>
                </pic:pic>
              </a:graphicData>
            </a:graphic>
          </wp:anchor>
        </w:drawing>
      </w:r>
    </w:p>
    <w:p>
      <w:pPr>
        <w:pStyle w:val="5"/>
        <w:spacing w:before="27" w:line="271" w:lineRule="auto"/>
        <w:ind w:left="277" w:right="2805"/>
        <w:jc w:val="both"/>
      </w:pPr>
      <w:r>
        <w:rPr>
          <w:color w:val="231F20"/>
        </w:rPr>
        <w:t>TC stands for clearing a single mileage. Y/N can be selected by pressing the “+” or “-” button, and Y means clearing the single riding mileage. N means that the single riding distance is not cleared. Short press the “i” button to confirm and enter the backlight brightness setting state.</w:t>
      </w:r>
    </w:p>
    <w:p>
      <w:pPr>
        <w:pStyle w:val="5"/>
        <w:rPr>
          <w:sz w:val="20"/>
        </w:rPr>
      </w:pPr>
    </w:p>
    <w:p>
      <w:pPr>
        <w:pStyle w:val="5"/>
      </w:pPr>
    </w:p>
    <w:p>
      <w:pPr>
        <w:pStyle w:val="9"/>
        <w:numPr>
          <w:ilvl w:val="0"/>
          <w:numId w:val="11"/>
        </w:numPr>
        <w:tabs>
          <w:tab w:val="left" w:pos="460"/>
        </w:tabs>
        <w:spacing w:before="0" w:after="0" w:line="240" w:lineRule="auto"/>
        <w:ind w:left="459" w:right="0" w:hanging="183"/>
        <w:jc w:val="left"/>
        <w:rPr>
          <w:sz w:val="16"/>
        </w:rPr>
      </w:pPr>
      <w:r>
        <w:drawing>
          <wp:anchor distT="0" distB="0" distL="0" distR="0" simplePos="0" relativeHeight="251716608" behindDoc="1" locked="0" layoutInCell="1" allowOverlap="1">
            <wp:simplePos x="0" y="0"/>
            <wp:positionH relativeFrom="page">
              <wp:posOffset>718185</wp:posOffset>
            </wp:positionH>
            <wp:positionV relativeFrom="paragraph">
              <wp:posOffset>32385</wp:posOffset>
            </wp:positionV>
            <wp:extent cx="892810" cy="102235"/>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9.png"/>
                    <pic:cNvPicPr>
                      <a:picLocks noChangeAspect="1"/>
                    </pic:cNvPicPr>
                  </pic:nvPicPr>
                  <pic:blipFill>
                    <a:blip r:embed="rId83" cstate="print"/>
                    <a:stretch>
                      <a:fillRect/>
                    </a:stretch>
                  </pic:blipFill>
                  <pic:spPr>
                    <a:xfrm>
                      <a:off x="0" y="0"/>
                      <a:ext cx="892524" cy="102302"/>
                    </a:xfrm>
                    <a:prstGeom prst="rect">
                      <a:avLst/>
                    </a:prstGeom>
                  </pic:spPr>
                </pic:pic>
              </a:graphicData>
            </a:graphic>
          </wp:anchor>
        </w:drawing>
      </w:r>
      <w:r>
        <w:drawing>
          <wp:anchor distT="0" distB="0" distL="0" distR="0" simplePos="0" relativeHeight="251747328" behindDoc="0" locked="0" layoutInCell="1" allowOverlap="1">
            <wp:simplePos x="0" y="0"/>
            <wp:positionH relativeFrom="page">
              <wp:posOffset>5858510</wp:posOffset>
            </wp:positionH>
            <wp:positionV relativeFrom="paragraph">
              <wp:posOffset>12700</wp:posOffset>
            </wp:positionV>
            <wp:extent cx="892175" cy="861060"/>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70.png"/>
                    <pic:cNvPicPr>
                      <a:picLocks noChangeAspect="1"/>
                    </pic:cNvPicPr>
                  </pic:nvPicPr>
                  <pic:blipFill>
                    <a:blip r:embed="rId84" cstate="print"/>
                    <a:stretch>
                      <a:fillRect/>
                    </a:stretch>
                  </pic:blipFill>
                  <pic:spPr>
                    <a:xfrm>
                      <a:off x="0" y="0"/>
                      <a:ext cx="891971" cy="861059"/>
                    </a:xfrm>
                    <a:prstGeom prst="rect">
                      <a:avLst/>
                    </a:prstGeom>
                  </pic:spPr>
                </pic:pic>
              </a:graphicData>
            </a:graphic>
          </wp:anchor>
        </w:drawing>
      </w:r>
    </w:p>
    <w:p>
      <w:pPr>
        <w:pStyle w:val="5"/>
        <w:spacing w:before="27" w:line="271" w:lineRule="auto"/>
        <w:ind w:left="277" w:right="2566"/>
      </w:pPr>
      <w:r>
        <w:rPr>
          <w:color w:val="231F20"/>
        </w:rPr>
        <w:t>The single mileage clear operation interface bL represents the backlight. Parameters 1, 2, and 3 can be set to indicate backlight brightness, 1 is the darkest, 2 is the standard brightness, and 3 is the brightest. The factory default value is 1. Press the “+” or “-” button to change the backlight brightness parameter. Short press the “i” button to confirm and enter the metric unit conversion setting state. Press and hold the “i” button to confirm and exit the general setting state.</w:t>
      </w:r>
    </w:p>
    <w:p>
      <w:pPr>
        <w:spacing w:after="0" w:line="271" w:lineRule="auto"/>
        <w:sectPr>
          <w:pgSz w:w="11910" w:h="8510" w:orient="landscape"/>
          <w:pgMar w:top="760" w:right="640" w:bottom="400" w:left="660" w:header="0" w:footer="187" w:gutter="0"/>
          <w:cols w:space="720" w:num="1"/>
        </w:sectPr>
      </w:pPr>
    </w:p>
    <w:p>
      <w:pPr>
        <w:pStyle w:val="5"/>
        <w:spacing w:before="4"/>
        <w:rPr>
          <w:sz w:val="22"/>
        </w:rPr>
      </w:pPr>
    </w:p>
    <w:p>
      <w:pPr>
        <w:pStyle w:val="9"/>
        <w:numPr>
          <w:ilvl w:val="0"/>
          <w:numId w:val="11"/>
        </w:numPr>
        <w:tabs>
          <w:tab w:val="left" w:pos="400"/>
        </w:tabs>
        <w:spacing w:before="101" w:after="0" w:line="240" w:lineRule="auto"/>
        <w:ind w:left="399" w:right="0" w:hanging="183"/>
        <w:jc w:val="left"/>
        <w:rPr>
          <w:sz w:val="16"/>
        </w:rPr>
      </w:pPr>
      <w:r>
        <w:drawing>
          <wp:anchor distT="0" distB="0" distL="0" distR="0" simplePos="0" relativeHeight="251717632" behindDoc="1" locked="0" layoutInCell="1" allowOverlap="1">
            <wp:simplePos x="0" y="0"/>
            <wp:positionH relativeFrom="page">
              <wp:posOffset>680085</wp:posOffset>
            </wp:positionH>
            <wp:positionV relativeFrom="paragraph">
              <wp:posOffset>96520</wp:posOffset>
            </wp:positionV>
            <wp:extent cx="1216025" cy="79375"/>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71.png"/>
                    <pic:cNvPicPr>
                      <a:picLocks noChangeAspect="1"/>
                    </pic:cNvPicPr>
                  </pic:nvPicPr>
                  <pic:blipFill>
                    <a:blip r:embed="rId85" cstate="print"/>
                    <a:stretch>
                      <a:fillRect/>
                    </a:stretch>
                  </pic:blipFill>
                  <pic:spPr>
                    <a:xfrm>
                      <a:off x="0" y="0"/>
                      <a:ext cx="1215779" cy="79579"/>
                    </a:xfrm>
                    <a:prstGeom prst="rect">
                      <a:avLst/>
                    </a:prstGeom>
                  </pic:spPr>
                </pic:pic>
              </a:graphicData>
            </a:graphic>
          </wp:anchor>
        </w:drawing>
      </w:r>
      <w:r>
        <w:drawing>
          <wp:anchor distT="0" distB="0" distL="0" distR="0" simplePos="0" relativeHeight="251748352" behindDoc="0" locked="0" layoutInCell="1" allowOverlap="1">
            <wp:simplePos x="0" y="0"/>
            <wp:positionH relativeFrom="page">
              <wp:posOffset>4909185</wp:posOffset>
            </wp:positionH>
            <wp:positionV relativeFrom="paragraph">
              <wp:posOffset>59055</wp:posOffset>
            </wp:positionV>
            <wp:extent cx="892175" cy="859790"/>
            <wp:effectExtent l="0" t="0" r="0" b="0"/>
            <wp:wrapNone/>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2.png"/>
                    <pic:cNvPicPr>
                      <a:picLocks noChangeAspect="1"/>
                    </pic:cNvPicPr>
                  </pic:nvPicPr>
                  <pic:blipFill>
                    <a:blip r:embed="rId86" cstate="print"/>
                    <a:stretch>
                      <a:fillRect/>
                    </a:stretch>
                  </pic:blipFill>
                  <pic:spPr>
                    <a:xfrm>
                      <a:off x="0" y="0"/>
                      <a:ext cx="891959" cy="859789"/>
                    </a:xfrm>
                    <a:prstGeom prst="rect">
                      <a:avLst/>
                    </a:prstGeom>
                  </pic:spPr>
                </pic:pic>
              </a:graphicData>
            </a:graphic>
          </wp:anchor>
        </w:drawing>
      </w:r>
      <w:r>
        <w:drawing>
          <wp:anchor distT="0" distB="0" distL="0" distR="0" simplePos="0" relativeHeight="251749376" behindDoc="0" locked="0" layoutInCell="1" allowOverlap="1">
            <wp:simplePos x="0" y="0"/>
            <wp:positionH relativeFrom="page">
              <wp:posOffset>6024880</wp:posOffset>
            </wp:positionH>
            <wp:positionV relativeFrom="paragraph">
              <wp:posOffset>59055</wp:posOffset>
            </wp:positionV>
            <wp:extent cx="892175" cy="859790"/>
            <wp:effectExtent l="0" t="0" r="0" b="0"/>
            <wp:wrapNone/>
            <wp:docPr id="9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3.png"/>
                    <pic:cNvPicPr>
                      <a:picLocks noChangeAspect="1"/>
                    </pic:cNvPicPr>
                  </pic:nvPicPr>
                  <pic:blipFill>
                    <a:blip r:embed="rId87" cstate="print"/>
                    <a:stretch>
                      <a:fillRect/>
                    </a:stretch>
                  </pic:blipFill>
                  <pic:spPr>
                    <a:xfrm>
                      <a:off x="0" y="0"/>
                      <a:ext cx="891971" cy="859789"/>
                    </a:xfrm>
                    <a:prstGeom prst="rect">
                      <a:avLst/>
                    </a:prstGeom>
                  </pic:spPr>
                </pic:pic>
              </a:graphicData>
            </a:graphic>
          </wp:anchor>
        </w:drawing>
      </w:r>
      <w:r>
        <w:rPr>
          <w:color w:val="231F20"/>
          <w:sz w:val="16"/>
        </w:rPr>
        <w:t>I</w:t>
      </w:r>
    </w:p>
    <w:p>
      <w:pPr>
        <w:pStyle w:val="5"/>
        <w:spacing w:before="27" w:line="271" w:lineRule="auto"/>
        <w:ind w:left="217" w:right="4105"/>
      </w:pPr>
      <w:r>
        <w:rPr>
          <w:color w:val="231F20"/>
        </w:rPr>
        <w:t>U stands for unit, 1 stands for imperial system, and 2 stands for metric system. The speed and mileage units can be converted by the “+” or “-” buttons. Press the “i” button to confirm. Press and hold the “i” button to confirm and exit the normal setting. The default unit of the meter is metric.</w:t>
      </w:r>
    </w:p>
    <w:p>
      <w:pPr>
        <w:pStyle w:val="5"/>
        <w:rPr>
          <w:sz w:val="24"/>
        </w:rPr>
      </w:pPr>
    </w:p>
    <w:p>
      <w:pPr>
        <w:pStyle w:val="3"/>
        <w:spacing w:before="92"/>
        <w:ind w:left="217"/>
      </w:pPr>
      <w:r>
        <w:rPr>
          <w:color w:val="231F20"/>
        </w:rPr>
        <w:t>General Parameter Settings</w:t>
      </w:r>
    </w:p>
    <w:p>
      <w:pPr>
        <w:pStyle w:val="5"/>
        <w:spacing w:before="48" w:line="271" w:lineRule="auto"/>
        <w:ind w:left="217"/>
      </w:pPr>
      <w:r>
        <w:rPr>
          <w:color w:val="231F20"/>
        </w:rPr>
        <w:t>Press and hold the “+” and “-” buttons simultaneously for more than 2 seconds to enter the normal setting state. Press and hold the “-” and “i” buttons simultaneously for more than 2 seconds to enter the wheel diameter setting interface.</w:t>
      </w:r>
    </w:p>
    <w:p>
      <w:pPr>
        <w:pStyle w:val="5"/>
        <w:spacing w:before="9"/>
        <w:rPr>
          <w:sz w:val="27"/>
        </w:rPr>
      </w:pPr>
    </w:p>
    <w:p>
      <w:pPr>
        <w:pStyle w:val="9"/>
        <w:numPr>
          <w:ilvl w:val="0"/>
          <w:numId w:val="11"/>
        </w:numPr>
        <w:tabs>
          <w:tab w:val="left" w:pos="400"/>
        </w:tabs>
        <w:spacing w:before="0" w:after="0" w:line="240" w:lineRule="auto"/>
        <w:ind w:left="399" w:right="0" w:hanging="183"/>
        <w:jc w:val="left"/>
        <w:rPr>
          <w:sz w:val="16"/>
        </w:rPr>
      </w:pPr>
      <w:r>
        <w:drawing>
          <wp:anchor distT="0" distB="0" distL="0" distR="0" simplePos="0" relativeHeight="251718656" behindDoc="1" locked="0" layoutInCell="1" allowOverlap="1">
            <wp:simplePos x="0" y="0"/>
            <wp:positionH relativeFrom="page">
              <wp:posOffset>671830</wp:posOffset>
            </wp:positionH>
            <wp:positionV relativeFrom="paragraph">
              <wp:posOffset>32385</wp:posOffset>
            </wp:positionV>
            <wp:extent cx="1060450" cy="102235"/>
            <wp:effectExtent l="0" t="0" r="0" b="0"/>
            <wp:wrapNone/>
            <wp:docPr id="10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4.png"/>
                    <pic:cNvPicPr>
                      <a:picLocks noChangeAspect="1"/>
                    </pic:cNvPicPr>
                  </pic:nvPicPr>
                  <pic:blipFill>
                    <a:blip r:embed="rId88" cstate="print"/>
                    <a:stretch>
                      <a:fillRect/>
                    </a:stretch>
                  </pic:blipFill>
                  <pic:spPr>
                    <a:xfrm>
                      <a:off x="0" y="0"/>
                      <a:ext cx="1060740" cy="102295"/>
                    </a:xfrm>
                    <a:prstGeom prst="rect">
                      <a:avLst/>
                    </a:prstGeom>
                  </pic:spPr>
                </pic:pic>
              </a:graphicData>
            </a:graphic>
          </wp:anchor>
        </w:drawing>
      </w:r>
      <w:r>
        <w:drawing>
          <wp:anchor distT="0" distB="0" distL="0" distR="0" simplePos="0" relativeHeight="251751424" behindDoc="0" locked="0" layoutInCell="1" allowOverlap="1">
            <wp:simplePos x="0" y="0"/>
            <wp:positionH relativeFrom="page">
              <wp:posOffset>6042660</wp:posOffset>
            </wp:positionH>
            <wp:positionV relativeFrom="paragraph">
              <wp:posOffset>-17780</wp:posOffset>
            </wp:positionV>
            <wp:extent cx="892175" cy="859790"/>
            <wp:effectExtent l="0" t="0" r="0" b="0"/>
            <wp:wrapNone/>
            <wp:docPr id="10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5.png"/>
                    <pic:cNvPicPr>
                      <a:picLocks noChangeAspect="1"/>
                    </pic:cNvPicPr>
                  </pic:nvPicPr>
                  <pic:blipFill>
                    <a:blip r:embed="rId89" cstate="print"/>
                    <a:stretch>
                      <a:fillRect/>
                    </a:stretch>
                  </pic:blipFill>
                  <pic:spPr>
                    <a:xfrm>
                      <a:off x="0" y="0"/>
                      <a:ext cx="891971" cy="859789"/>
                    </a:xfrm>
                    <a:prstGeom prst="rect">
                      <a:avLst/>
                    </a:prstGeom>
                  </pic:spPr>
                </pic:pic>
              </a:graphicData>
            </a:graphic>
          </wp:anchor>
        </w:drawing>
      </w:r>
    </w:p>
    <w:p>
      <w:pPr>
        <w:pStyle w:val="5"/>
        <w:spacing w:before="28" w:line="271" w:lineRule="auto"/>
        <w:ind w:left="217" w:right="2266"/>
      </w:pPr>
      <w:r>
        <w:rPr>
          <w:color w:val="231F20"/>
        </w:rPr>
        <w:t>LD stands for wheel diameter and can be set to 16, 18, 20, 22, 24, 26, 700C, 28. Use the “+” or “-” buttons to select the wheel diameter corresponding to the e-bike to ensure the accuracy of the meter speed display and mileage display. The factory default wheel diameter value is 26inch. Short press the “i” button to enter the speed limit setting interface.</w:t>
      </w:r>
    </w:p>
    <w:p>
      <w:pPr>
        <w:pStyle w:val="5"/>
        <w:rPr>
          <w:sz w:val="20"/>
        </w:rPr>
      </w:pPr>
    </w:p>
    <w:p>
      <w:pPr>
        <w:pStyle w:val="5"/>
        <w:spacing w:before="12"/>
        <w:rPr>
          <w:sz w:val="15"/>
        </w:rPr>
      </w:pPr>
    </w:p>
    <w:p>
      <w:pPr>
        <w:pStyle w:val="9"/>
        <w:numPr>
          <w:ilvl w:val="0"/>
          <w:numId w:val="11"/>
        </w:numPr>
        <w:tabs>
          <w:tab w:val="left" w:pos="400"/>
        </w:tabs>
        <w:spacing w:before="0" w:after="0" w:line="240" w:lineRule="auto"/>
        <w:ind w:left="399" w:right="0" w:hanging="183"/>
        <w:jc w:val="left"/>
        <w:rPr>
          <w:sz w:val="16"/>
        </w:rPr>
      </w:pPr>
      <w:r>
        <w:pict>
          <v:group id="_x0000_s1220" o:spid="_x0000_s1220" o:spt="203" style="position:absolute;left:0pt;margin-left:53.3pt;margin-top:2.55pt;height:8.1pt;width:67.85pt;mso-position-horizontal-relative:page;z-index:-251596800;mso-width-relative:page;mso-height-relative:page;" coordorigin="1066,52" coordsize="1357,162">
            <o:lock v:ext="edit"/>
            <v:shape id="_x0000_s1221" o:spid="_x0000_s1221" o:spt="75" type="#_x0000_t75" style="position:absolute;left:1066;top:51;height:161;width:424;" filled="f" stroked="f" coordsize="21600,21600">
              <v:path/>
              <v:fill on="f" focussize="0,0"/>
              <v:stroke on="f"/>
              <v:imagedata r:id="rId90" o:title=""/>
              <o:lock v:ext="edit" aspectratio="t"/>
            </v:shape>
            <v:shape id="_x0000_s1222" o:spid="_x0000_s1222" o:spt="75" type="#_x0000_t75" style="position:absolute;left:1555;top:53;height:160;width:867;" filled="f" stroked="f" coordsize="21600,21600">
              <v:path/>
              <v:fill on="f" focussize="0,0"/>
              <v:stroke on="f"/>
              <v:imagedata r:id="rId91" o:title=""/>
              <o:lock v:ext="edit" aspectratio="t"/>
            </v:shape>
          </v:group>
        </w:pict>
      </w:r>
    </w:p>
    <w:p>
      <w:pPr>
        <w:pStyle w:val="5"/>
        <w:spacing w:before="27"/>
        <w:ind w:left="217"/>
      </w:pPr>
      <w:r>
        <w:drawing>
          <wp:anchor distT="0" distB="0" distL="0" distR="0" simplePos="0" relativeHeight="251750400" behindDoc="0" locked="0" layoutInCell="1" allowOverlap="1">
            <wp:simplePos x="0" y="0"/>
            <wp:positionH relativeFrom="page">
              <wp:posOffset>6056630</wp:posOffset>
            </wp:positionH>
            <wp:positionV relativeFrom="paragraph">
              <wp:posOffset>10160</wp:posOffset>
            </wp:positionV>
            <wp:extent cx="892175" cy="861060"/>
            <wp:effectExtent l="0" t="0" r="0" b="0"/>
            <wp:wrapNone/>
            <wp:docPr id="10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78.png"/>
                    <pic:cNvPicPr>
                      <a:picLocks noChangeAspect="1"/>
                    </pic:cNvPicPr>
                  </pic:nvPicPr>
                  <pic:blipFill>
                    <a:blip r:embed="rId92" cstate="print"/>
                    <a:stretch>
                      <a:fillRect/>
                    </a:stretch>
                  </pic:blipFill>
                  <pic:spPr>
                    <a:xfrm>
                      <a:off x="0" y="0"/>
                      <a:ext cx="891971" cy="861060"/>
                    </a:xfrm>
                    <a:prstGeom prst="rect">
                      <a:avLst/>
                    </a:prstGeom>
                  </pic:spPr>
                </pic:pic>
              </a:graphicData>
            </a:graphic>
          </wp:anchor>
        </w:drawing>
      </w:r>
      <w:r>
        <w:rPr>
          <w:color w:val="231F20"/>
        </w:rPr>
        <w:t>Wheel diameter setting interface</w:t>
      </w:r>
    </w:p>
    <w:p>
      <w:pPr>
        <w:pStyle w:val="5"/>
        <w:spacing w:before="27" w:line="271" w:lineRule="auto"/>
        <w:ind w:left="217" w:right="2365"/>
      </w:pPr>
      <w:r>
        <w:rPr>
          <w:color w:val="231F20"/>
        </w:rPr>
        <w:t>The default value of the highest riding speed of the instrument is 25 km/h. Change this value to set the maximum riding speed of the electric vehicle. When the electric motor exceeds the set value, the controller will stop supplying power to the motor to protect the rider.</w:t>
      </w:r>
    </w:p>
    <w:p>
      <w:pPr>
        <w:pStyle w:val="5"/>
        <w:spacing w:line="271" w:lineRule="auto"/>
        <w:ind w:left="217" w:right="2266"/>
      </w:pPr>
      <w:r>
        <w:rPr>
          <w:color w:val="231F20"/>
        </w:rPr>
        <w:t>Driving safety: LS means speed limit, the maximum speed setting value can be selected from 12 km/h to 40 km/h, can be adjusted by + or “-” button; press “i” button confirm and exit the setup status.</w:t>
      </w:r>
    </w:p>
    <w:p>
      <w:pPr>
        <w:spacing w:after="0" w:line="271" w:lineRule="auto"/>
        <w:sectPr>
          <w:pgSz w:w="11910" w:h="8510" w:orient="landscape"/>
          <w:pgMar w:top="760" w:right="640" w:bottom="400" w:left="660" w:header="0" w:footer="187" w:gutter="0"/>
          <w:cols w:space="720" w:num="1"/>
        </w:sectPr>
      </w:pPr>
    </w:p>
    <w:p>
      <w:pPr>
        <w:pStyle w:val="5"/>
        <w:rPr>
          <w:sz w:val="20"/>
        </w:rPr>
      </w:pPr>
    </w:p>
    <w:p>
      <w:pPr>
        <w:pStyle w:val="5"/>
        <w:rPr>
          <w:sz w:val="20"/>
        </w:rPr>
      </w:pPr>
    </w:p>
    <w:p>
      <w:pPr>
        <w:pStyle w:val="5"/>
        <w:spacing w:before="1"/>
        <w:rPr>
          <w:sz w:val="26"/>
        </w:rPr>
      </w:pPr>
    </w:p>
    <w:p>
      <w:pPr>
        <w:pStyle w:val="3"/>
        <w:ind w:left="263"/>
      </w:pPr>
      <w:r>
        <w:rPr>
          <w:color w:val="231F20"/>
        </w:rPr>
        <w:t>Driving Range</w:t>
      </w:r>
    </w:p>
    <w:p>
      <w:pPr>
        <w:pStyle w:val="5"/>
        <w:spacing w:before="72" w:line="271" w:lineRule="auto"/>
        <w:ind w:left="251" w:right="237"/>
      </w:pPr>
      <w:r>
        <w:rPr>
          <w:color w:val="231F20"/>
        </w:rPr>
        <w:t xml:space="preserve">The range of your </w:t>
      </w:r>
      <w:r>
        <w:rPr>
          <w:rFonts w:hint="eastAsia" w:eastAsia="宋体"/>
          <w:color w:val="231F20"/>
          <w:lang w:eastAsia="zh-CN"/>
        </w:rPr>
        <w:t>CHALLENGER</w:t>
      </w:r>
      <w:r>
        <w:rPr>
          <w:color w:val="231F20"/>
        </w:rPr>
        <w:t xml:space="preserve"> Bike is the distance the bike will travel on a single full charge of the onboard battery pack. The range values in this manual are estimates based on expected usage characteristics. Some of the factors which effect range include changes in elevation, speed, payload, and acceleration, number of starts and stops and ambient air temperatures. Tire pressure and terrain are also important variables to consider.</w:t>
      </w:r>
    </w:p>
    <w:p>
      <w:pPr>
        <w:pStyle w:val="5"/>
        <w:spacing w:before="11"/>
        <w:rPr>
          <w:sz w:val="17"/>
        </w:rPr>
      </w:pPr>
    </w:p>
    <w:p>
      <w:pPr>
        <w:pStyle w:val="5"/>
        <w:spacing w:before="1" w:line="271" w:lineRule="auto"/>
        <w:ind w:left="251"/>
      </w:pPr>
      <w:r>
        <w:pict>
          <v:shape id="_x0000_s1223" o:spid="_x0000_s1223" style="position:absolute;left:0pt;margin-left:97.45pt;margin-top:33.95pt;height:2.65pt;width:9.55pt;mso-position-horizontal-relative:page;z-index:-251595776;mso-width-relative:page;mso-height-relative:page;" fillcolor="#FFFFFF" filled="t" stroked="f" coordorigin="1950,679" coordsize="191,53" path="m2021,731l2013,730,2013,729,2013,724,2012,694,2012,685,2012,682,2013,681,2021,680,2021,679,2008,679,1986,724,1968,688,1964,679,1953,679,1953,680,1959,681,1960,682,1961,694,1959,711,1959,718,1958,723,1958,726,1957,729,1955,731,1950,731,1950,732,1970,732,1970,731,1962,730,1962,728,1962,715,1962,709,1963,688,1963,688,1984,731,1985,731,1988,724,2008,685,2008,685,2008,729,2008,730,2001,731,2001,732,2021,732,2021,731m2048,679l2027,679,2027,680,2034,681,2035,682,2035,729,2034,731,2027,731,2027,732,2048,732,2048,731,2040,731,2040,729,2040,682,2040,681,2048,680,2048,679m2094,719l2093,719,2091,723,2089,726,2088,727,2086,729,2082,730,2068,730,2066,730,2066,682,2067,681,2075,680,2075,679,2054,679,2054,680,2061,681,2062,682,2062,729,2061,731,2054,731,2054,732,2091,732,2091,730,2092,729,2093,722,2094,719m2141,719l2139,719,2138,722,2136,725,2132,730,2127,730,2111,730,2111,706,2127,706,2129,706,2130,713,2132,713,2132,706,2132,703,2132,697,2130,697,2129,703,2128,703,2111,703,2111,681,2132,681,2133,684,2135,692,2136,692,2136,687,2136,684,2136,681,2136,679,2099,679,2099,680,2106,681,2107,682,2106,729,2106,731,2098,731,2098,732,2138,732,2138,730,2140,722,2141,719e">
            <v:path arrowok="t"/>
            <v:fill on="t" focussize="0,0"/>
            <v:stroke on="f"/>
            <v:imagedata o:title=""/>
            <o:lock v:ext="edit"/>
          </v:shape>
        </w:pict>
      </w:r>
      <w:r>
        <w:rPr>
          <w:color w:val="231F20"/>
        </w:rPr>
        <w:t xml:space="preserve">We suggest that you select a lower assistance level when you first get your </w:t>
      </w:r>
      <w:r>
        <w:rPr>
          <w:rFonts w:hint="eastAsia" w:eastAsia="宋体"/>
          <w:color w:val="231F20"/>
          <w:lang w:eastAsia="zh-CN"/>
        </w:rPr>
        <w:t>CHALLENGER</w:t>
      </w:r>
      <w:r>
        <w:rPr>
          <w:color w:val="231F20"/>
        </w:rPr>
        <w:t xml:space="preserve"> Bike to get to know your bike and travel routes. Once you become familiar with the range requirements of your travel routes, and the capabilities of your </w:t>
      </w:r>
      <w:r>
        <w:rPr>
          <w:rFonts w:hint="eastAsia" w:eastAsia="宋体"/>
          <w:color w:val="231F20"/>
          <w:lang w:eastAsia="zh-CN"/>
        </w:rPr>
        <w:t>CHALLENGER</w:t>
      </w:r>
      <w:r>
        <w:rPr>
          <w:color w:val="231F20"/>
        </w:rPr>
        <w:t xml:space="preserve"> Bike you can then adjust you riding characteristics if you so desire.</w:t>
      </w:r>
    </w:p>
    <w:p>
      <w:pPr>
        <w:pStyle w:val="5"/>
        <w:spacing w:line="271" w:lineRule="auto"/>
        <w:ind w:left="251" w:right="328"/>
      </w:pPr>
      <w:r>
        <w:rPr>
          <w:color w:val="231F20"/>
        </w:rPr>
        <w:t xml:space="preserve">The following table provides general estimates and outlines various factors effecting range and their combined estimated effects on range. This table is meant to help owners understand the factors that can increase of decrease range, but </w:t>
      </w:r>
      <w:r>
        <w:rPr>
          <w:rFonts w:hint="eastAsia" w:eastAsia="宋体"/>
          <w:color w:val="231F20"/>
          <w:lang w:eastAsia="zh-CN"/>
        </w:rPr>
        <w:t>CHALLENGER</w:t>
      </w:r>
      <w:r>
        <w:rPr>
          <w:color w:val="231F20"/>
        </w:rPr>
        <w:t xml:space="preserve"> Bike makes no claims to the range that individual users might obtain.</w:t>
      </w:r>
    </w:p>
    <w:p>
      <w:pPr>
        <w:pStyle w:val="5"/>
        <w:rPr>
          <w:sz w:val="20"/>
        </w:rPr>
      </w:pPr>
    </w:p>
    <w:p>
      <w:pPr>
        <w:pStyle w:val="5"/>
        <w:spacing w:before="4"/>
        <w:rPr>
          <w:sz w:val="21"/>
        </w:rPr>
      </w:pPr>
    </w:p>
    <w:p>
      <w:pPr>
        <w:pStyle w:val="3"/>
        <w:ind w:left="251"/>
      </w:pPr>
      <w:r>
        <w:rPr>
          <w:color w:val="231F20"/>
        </w:rPr>
        <w:t>Best Practices for Extending Range and Battery Life</w:t>
      </w:r>
    </w:p>
    <w:p>
      <w:pPr>
        <w:pStyle w:val="9"/>
        <w:numPr>
          <w:ilvl w:val="1"/>
          <w:numId w:val="11"/>
        </w:numPr>
        <w:tabs>
          <w:tab w:val="left" w:pos="721"/>
        </w:tabs>
        <w:spacing w:before="64" w:after="0" w:line="240" w:lineRule="auto"/>
        <w:ind w:left="720" w:right="0" w:hanging="182"/>
        <w:jc w:val="left"/>
        <w:rPr>
          <w:sz w:val="16"/>
        </w:rPr>
      </w:pPr>
      <w:r>
        <w:rPr>
          <w:color w:val="231F20"/>
          <w:sz w:val="16"/>
        </w:rPr>
        <w:t>Do not climb hills steeper than 15% in</w:t>
      </w:r>
      <w:r>
        <w:rPr>
          <w:color w:val="231F20"/>
          <w:spacing w:val="-3"/>
          <w:sz w:val="16"/>
        </w:rPr>
        <w:t xml:space="preserve"> </w:t>
      </w:r>
      <w:r>
        <w:rPr>
          <w:color w:val="231F20"/>
          <w:sz w:val="16"/>
        </w:rPr>
        <w:t>grade.</w:t>
      </w:r>
    </w:p>
    <w:p>
      <w:pPr>
        <w:pStyle w:val="9"/>
        <w:numPr>
          <w:ilvl w:val="1"/>
          <w:numId w:val="11"/>
        </w:numPr>
        <w:tabs>
          <w:tab w:val="left" w:pos="721"/>
        </w:tabs>
        <w:spacing w:before="27" w:after="0" w:line="240" w:lineRule="auto"/>
        <w:ind w:left="720" w:right="0" w:hanging="182"/>
        <w:jc w:val="left"/>
        <w:rPr>
          <w:sz w:val="16"/>
        </w:rPr>
      </w:pPr>
      <w:r>
        <w:rPr>
          <w:color w:val="231F20"/>
          <w:sz w:val="16"/>
        </w:rPr>
        <w:t>Pedal to assist the motor when climbing hills and accelerating from a</w:t>
      </w:r>
      <w:r>
        <w:rPr>
          <w:color w:val="231F20"/>
          <w:spacing w:val="-2"/>
          <w:sz w:val="16"/>
        </w:rPr>
        <w:t xml:space="preserve"> </w:t>
      </w:r>
      <w:r>
        <w:rPr>
          <w:color w:val="231F20"/>
          <w:sz w:val="16"/>
        </w:rPr>
        <w:t>stop.</w:t>
      </w:r>
    </w:p>
    <w:p>
      <w:pPr>
        <w:pStyle w:val="9"/>
        <w:numPr>
          <w:ilvl w:val="1"/>
          <w:numId w:val="11"/>
        </w:numPr>
        <w:tabs>
          <w:tab w:val="left" w:pos="721"/>
        </w:tabs>
        <w:spacing w:before="27" w:after="0" w:line="240" w:lineRule="auto"/>
        <w:ind w:left="720" w:right="0" w:hanging="182"/>
        <w:jc w:val="left"/>
        <w:rPr>
          <w:sz w:val="16"/>
        </w:rPr>
      </w:pPr>
      <w:r>
        <w:rPr>
          <w:color w:val="231F20"/>
          <w:sz w:val="16"/>
        </w:rPr>
        <w:t>Avoid sudden starts and</w:t>
      </w:r>
      <w:r>
        <w:rPr>
          <w:color w:val="231F20"/>
          <w:spacing w:val="-2"/>
          <w:sz w:val="16"/>
        </w:rPr>
        <w:t xml:space="preserve"> </w:t>
      </w:r>
      <w:r>
        <w:rPr>
          <w:color w:val="231F20"/>
          <w:sz w:val="16"/>
        </w:rPr>
        <w:t>stops.</w:t>
      </w:r>
    </w:p>
    <w:p>
      <w:pPr>
        <w:pStyle w:val="9"/>
        <w:numPr>
          <w:ilvl w:val="1"/>
          <w:numId w:val="11"/>
        </w:numPr>
        <w:tabs>
          <w:tab w:val="left" w:pos="721"/>
        </w:tabs>
        <w:spacing w:before="28" w:after="0" w:line="240" w:lineRule="auto"/>
        <w:ind w:left="720" w:right="0" w:hanging="182"/>
        <w:jc w:val="left"/>
        <w:rPr>
          <w:sz w:val="16"/>
        </w:rPr>
      </w:pPr>
      <w:r>
        <w:rPr>
          <w:color w:val="231F20"/>
          <w:sz w:val="16"/>
        </w:rPr>
        <w:t xml:space="preserve">Accelerate </w:t>
      </w:r>
      <w:r>
        <w:rPr>
          <w:color w:val="231F20"/>
          <w:spacing w:val="-3"/>
          <w:sz w:val="16"/>
        </w:rPr>
        <w:t>slowly.</w:t>
      </w:r>
    </w:p>
    <w:p>
      <w:pPr>
        <w:spacing w:after="0" w:line="240" w:lineRule="auto"/>
        <w:jc w:val="left"/>
        <w:rPr>
          <w:sz w:val="16"/>
        </w:rPr>
        <w:sectPr>
          <w:footerReference r:id="rId9" w:type="default"/>
          <w:pgSz w:w="11910" w:h="8510" w:orient="landscape"/>
          <w:pgMar w:top="760" w:right="640" w:bottom="440" w:left="660" w:header="0" w:footer="253" w:gutter="0"/>
          <w:pgNumType w:start="15"/>
          <w:cols w:space="720" w:num="1"/>
        </w:sectPr>
      </w:pPr>
    </w:p>
    <w:p>
      <w:pPr>
        <w:pStyle w:val="5"/>
        <w:rPr>
          <w:sz w:val="20"/>
        </w:rPr>
      </w:pPr>
    </w:p>
    <w:p>
      <w:pPr>
        <w:pStyle w:val="5"/>
        <w:rPr>
          <w:sz w:val="19"/>
        </w:rPr>
      </w:pPr>
    </w:p>
    <w:p>
      <w:pPr>
        <w:pStyle w:val="5"/>
        <w:ind w:left="330"/>
        <w:rPr>
          <w:sz w:val="20"/>
        </w:rPr>
      </w:pPr>
      <w:r>
        <w:rPr>
          <w:sz w:val="20"/>
        </w:rPr>
        <w:pict>
          <v:group id="_x0000_s1224" o:spid="_x0000_s1224" o:spt="203" style="height:42.5pt;width:499.35pt;" coordsize="9987,850">
            <o:lock v:ext="edit"/>
            <v:shape id="_x0000_s1225" o:spid="_x0000_s1225" style="position:absolute;left:10;top:10;height:830;width:9967;" filled="f" stroked="t" coordorigin="10,10" coordsize="9967,830" path="m9807,840l180,840,114,826,60,790,23,736,10,669,10,180,23,114,60,60,114,23,180,10,9807,10,9873,23,9927,60,9964,114,9977,180,9977,669,9964,736,9927,790,9873,826,9807,840xe">
              <v:path arrowok="t"/>
              <v:fill on="f" focussize="0,0"/>
              <v:stroke weight="1pt" color="#231F20"/>
              <v:imagedata o:title=""/>
              <o:lock v:ext="edit"/>
            </v:shape>
            <v:shape id="_x0000_s1226" o:spid="_x0000_s1226" style="position:absolute;left:61;top:44;height:760;width:9865;" filled="f" stroked="t" coordorigin="61,45" coordsize="9865,760" path="m9784,805l203,805,148,794,103,763,72,718,61,663,61,187,72,131,103,86,148,56,203,45,9784,45,9839,56,9884,86,9915,131,9926,187,9926,663,9915,718,9884,763,9839,794,9784,805xe">
              <v:path arrowok="t"/>
              <v:fill on="f" focussize="0,0"/>
              <v:stroke weight="0.25pt" color="#231F20"/>
              <v:imagedata o:title=""/>
              <o:lock v:ext="edit"/>
            </v:shape>
            <v:shape id="_x0000_s1227" o:spid="_x0000_s1227" o:spt="202" type="#_x0000_t202" style="position:absolute;left:0;top:0;height:850;width:9987;" filled="f" stroked="f" coordsize="21600,21600">
              <v:path/>
              <v:fill on="f" focussize="0,0"/>
              <v:stroke on="f" joinstyle="miter"/>
              <v:imagedata o:title=""/>
              <o:lock v:ext="edit"/>
              <v:textbox inset="0mm,0mm,0mm,0mm">
                <w:txbxContent>
                  <w:p>
                    <w:pPr>
                      <w:spacing w:before="3" w:line="240" w:lineRule="auto"/>
                      <w:rPr>
                        <w:sz w:val="15"/>
                      </w:rPr>
                    </w:pPr>
                  </w:p>
                  <w:p>
                    <w:pPr>
                      <w:spacing w:before="0" w:line="312" w:lineRule="auto"/>
                      <w:ind w:left="332" w:right="323" w:firstLine="0"/>
                      <w:jc w:val="left"/>
                      <w:rPr>
                        <w:rFonts w:ascii="Arial"/>
                        <w:i/>
                        <w:sz w:val="16"/>
                      </w:rPr>
                    </w:pPr>
                    <w:r>
                      <w:rPr>
                        <w:rFonts w:ascii="Arial"/>
                        <w:b/>
                        <w:i/>
                        <w:color w:val="231F20"/>
                        <w:sz w:val="16"/>
                      </w:rPr>
                      <w:t xml:space="preserve">NOTICE: </w:t>
                    </w:r>
                    <w:r>
                      <w:rPr>
                        <w:rFonts w:ascii="Arial"/>
                        <w:i/>
                        <w:color w:val="231F20"/>
                        <w:sz w:val="16"/>
                      </w:rPr>
                      <w:t>It is recommended that users pay close attention and ride within the following limitations to ensure the hub motor does not overheat or become damaged from excessive loading.</w:t>
                    </w:r>
                  </w:p>
                </w:txbxContent>
              </v:textbox>
            </v:shape>
            <w10:wrap type="none"/>
            <w10:anchorlock/>
          </v:group>
        </w:pict>
      </w:r>
    </w:p>
    <w:p>
      <w:pPr>
        <w:pStyle w:val="5"/>
        <w:spacing w:before="6"/>
        <w:rPr>
          <w:sz w:val="28"/>
        </w:rPr>
      </w:pPr>
    </w:p>
    <w:p>
      <w:pPr>
        <w:pStyle w:val="3"/>
        <w:ind w:left="251"/>
      </w:pPr>
      <w:r>
        <w:rPr>
          <w:color w:val="231F20"/>
        </w:rPr>
        <w:t>Parking Storage and Transport</w:t>
      </w:r>
    </w:p>
    <w:p>
      <w:pPr>
        <w:pStyle w:val="5"/>
        <w:spacing w:before="112"/>
        <w:ind w:left="251"/>
      </w:pPr>
      <w:r>
        <w:rPr>
          <w:color w:val="231F20"/>
        </w:rPr>
        <w:t>Please follow these basic parking, storage and transport tips to ensure your bike is well cared for on and off the road.</w:t>
      </w:r>
    </w:p>
    <w:p>
      <w:pPr>
        <w:pStyle w:val="9"/>
        <w:numPr>
          <w:ilvl w:val="0"/>
          <w:numId w:val="12"/>
        </w:numPr>
        <w:tabs>
          <w:tab w:val="left" w:pos="565"/>
        </w:tabs>
        <w:spacing w:before="27" w:after="0" w:line="240" w:lineRule="auto"/>
        <w:ind w:left="564" w:right="0" w:hanging="183"/>
        <w:jc w:val="left"/>
        <w:rPr>
          <w:sz w:val="16"/>
        </w:rPr>
      </w:pPr>
      <w:r>
        <w:rPr>
          <w:color w:val="231F20"/>
          <w:sz w:val="16"/>
        </w:rPr>
        <w:t>When pushing the vehicle manually, turn off the power to avoid accidental acceleration from the</w:t>
      </w:r>
      <w:r>
        <w:rPr>
          <w:color w:val="231F20"/>
          <w:spacing w:val="-8"/>
          <w:sz w:val="16"/>
        </w:rPr>
        <w:t xml:space="preserve"> </w:t>
      </w:r>
      <w:r>
        <w:rPr>
          <w:color w:val="231F20"/>
          <w:spacing w:val="-3"/>
          <w:sz w:val="16"/>
        </w:rPr>
        <w:t>motor.</w:t>
      </w:r>
    </w:p>
    <w:p>
      <w:pPr>
        <w:pStyle w:val="9"/>
        <w:numPr>
          <w:ilvl w:val="0"/>
          <w:numId w:val="12"/>
        </w:numPr>
        <w:tabs>
          <w:tab w:val="left" w:pos="565"/>
        </w:tabs>
        <w:spacing w:before="27" w:after="0" w:line="240" w:lineRule="auto"/>
        <w:ind w:left="564" w:right="0" w:hanging="183"/>
        <w:jc w:val="left"/>
        <w:rPr>
          <w:sz w:val="16"/>
        </w:rPr>
      </w:pPr>
      <w:r>
        <w:rPr>
          <w:color w:val="231F20"/>
          <w:sz w:val="16"/>
        </w:rPr>
        <w:t>It is recommended to park</w:t>
      </w:r>
      <w:r>
        <w:rPr>
          <w:color w:val="231F20"/>
          <w:spacing w:val="-3"/>
          <w:sz w:val="16"/>
        </w:rPr>
        <w:t xml:space="preserve"> </w:t>
      </w:r>
      <w:r>
        <w:rPr>
          <w:color w:val="231F20"/>
          <w:sz w:val="16"/>
        </w:rPr>
        <w:t>indoors.</w:t>
      </w:r>
    </w:p>
    <w:p>
      <w:pPr>
        <w:pStyle w:val="9"/>
        <w:numPr>
          <w:ilvl w:val="0"/>
          <w:numId w:val="12"/>
        </w:numPr>
        <w:tabs>
          <w:tab w:val="left" w:pos="565"/>
        </w:tabs>
        <w:spacing w:before="27" w:after="0" w:line="240" w:lineRule="auto"/>
        <w:ind w:left="564" w:right="0" w:hanging="183"/>
        <w:jc w:val="left"/>
        <w:rPr>
          <w:sz w:val="16"/>
        </w:rPr>
      </w:pPr>
      <w:r>
        <w:rPr>
          <w:color w:val="231F20"/>
          <w:sz w:val="16"/>
        </w:rPr>
        <w:t xml:space="preserve">Switch the power </w:t>
      </w:r>
      <w:r>
        <w:rPr>
          <w:color w:val="231F20"/>
          <w:spacing w:val="-4"/>
          <w:sz w:val="16"/>
        </w:rPr>
        <w:t xml:space="preserve">off, </w:t>
      </w:r>
      <w:r>
        <w:rPr>
          <w:color w:val="231F20"/>
          <w:sz w:val="16"/>
        </w:rPr>
        <w:t>and any lights to conserve battery. Remove the key from the bike and ensure the battery is locked to the frame</w:t>
      </w:r>
      <w:r>
        <w:rPr>
          <w:color w:val="231F20"/>
          <w:spacing w:val="-28"/>
          <w:sz w:val="16"/>
        </w:rPr>
        <w:t xml:space="preserve"> </w:t>
      </w:r>
      <w:r>
        <w:rPr>
          <w:color w:val="231F20"/>
          <w:sz w:val="16"/>
        </w:rPr>
        <w:t>or</w:t>
      </w:r>
    </w:p>
    <w:p>
      <w:pPr>
        <w:pStyle w:val="5"/>
        <w:spacing w:before="28"/>
        <w:ind w:left="558"/>
      </w:pPr>
      <w:r>
        <w:rPr>
          <w:color w:val="231F20"/>
        </w:rPr>
        <w:t>removed and brought with you for security.</w:t>
      </w:r>
    </w:p>
    <w:p>
      <w:pPr>
        <w:pStyle w:val="9"/>
        <w:numPr>
          <w:ilvl w:val="0"/>
          <w:numId w:val="12"/>
        </w:numPr>
        <w:tabs>
          <w:tab w:val="left" w:pos="565"/>
        </w:tabs>
        <w:spacing w:before="27" w:after="0" w:line="240" w:lineRule="auto"/>
        <w:ind w:left="564" w:right="0" w:hanging="183"/>
        <w:jc w:val="left"/>
        <w:rPr>
          <w:sz w:val="16"/>
        </w:rPr>
      </w:pPr>
      <w:r>
        <w:rPr>
          <w:color w:val="231F20"/>
          <w:sz w:val="16"/>
        </w:rPr>
        <w:t xml:space="preserve">In public places, your </w:t>
      </w:r>
      <w:r>
        <w:rPr>
          <w:rFonts w:hint="eastAsia" w:eastAsia="宋体"/>
          <w:color w:val="231F20"/>
          <w:sz w:val="16"/>
          <w:lang w:eastAsia="zh-CN"/>
        </w:rPr>
        <w:t>CHALLENGER</w:t>
      </w:r>
      <w:r>
        <w:rPr>
          <w:color w:val="231F20"/>
          <w:sz w:val="16"/>
        </w:rPr>
        <w:t xml:space="preserve"> Bike must be parked in accordance with local rules and</w:t>
      </w:r>
      <w:r>
        <w:rPr>
          <w:color w:val="231F20"/>
          <w:spacing w:val="-9"/>
          <w:sz w:val="16"/>
        </w:rPr>
        <w:t xml:space="preserve"> </w:t>
      </w:r>
      <w:r>
        <w:rPr>
          <w:color w:val="231F20"/>
          <w:sz w:val="16"/>
        </w:rPr>
        <w:t>regulations.</w:t>
      </w:r>
    </w:p>
    <w:p>
      <w:pPr>
        <w:pStyle w:val="9"/>
        <w:numPr>
          <w:ilvl w:val="0"/>
          <w:numId w:val="12"/>
        </w:numPr>
        <w:tabs>
          <w:tab w:val="left" w:pos="565"/>
        </w:tabs>
        <w:spacing w:before="27" w:after="0" w:line="271" w:lineRule="auto"/>
        <w:ind w:left="558" w:right="357" w:hanging="176"/>
        <w:jc w:val="left"/>
        <w:rPr>
          <w:sz w:val="16"/>
        </w:rPr>
      </w:pPr>
      <w:r>
        <w:rPr>
          <w:color w:val="231F20"/>
          <w:sz w:val="16"/>
        </w:rPr>
        <w:t>If</w:t>
      </w:r>
      <w:r>
        <w:rPr>
          <w:color w:val="231F20"/>
          <w:spacing w:val="-3"/>
          <w:sz w:val="16"/>
        </w:rPr>
        <w:t xml:space="preserve"> </w:t>
      </w:r>
      <w:r>
        <w:rPr>
          <w:color w:val="231F20"/>
          <w:sz w:val="16"/>
        </w:rPr>
        <w:t>you</w:t>
      </w:r>
      <w:r>
        <w:rPr>
          <w:color w:val="231F20"/>
          <w:spacing w:val="-1"/>
          <w:sz w:val="16"/>
        </w:rPr>
        <w:t xml:space="preserve"> </w:t>
      </w:r>
      <w:r>
        <w:rPr>
          <w:color w:val="231F20"/>
          <w:sz w:val="16"/>
        </w:rPr>
        <w:t>must</w:t>
      </w:r>
      <w:r>
        <w:rPr>
          <w:color w:val="231F20"/>
          <w:spacing w:val="-3"/>
          <w:sz w:val="16"/>
        </w:rPr>
        <w:t xml:space="preserve"> </w:t>
      </w:r>
      <w:r>
        <w:rPr>
          <w:color w:val="231F20"/>
          <w:sz w:val="16"/>
        </w:rPr>
        <w:t>park</w:t>
      </w:r>
      <w:r>
        <w:rPr>
          <w:color w:val="231F20"/>
          <w:spacing w:val="-1"/>
          <w:sz w:val="16"/>
        </w:rPr>
        <w:t xml:space="preserve"> </w:t>
      </w:r>
      <w:r>
        <w:rPr>
          <w:color w:val="231F20"/>
          <w:sz w:val="16"/>
        </w:rPr>
        <w:t>outdoors</w:t>
      </w:r>
      <w:r>
        <w:rPr>
          <w:color w:val="231F20"/>
          <w:spacing w:val="-3"/>
          <w:sz w:val="16"/>
        </w:rPr>
        <w:t xml:space="preserve"> </w:t>
      </w:r>
      <w:r>
        <w:rPr>
          <w:color w:val="231F20"/>
          <w:sz w:val="16"/>
        </w:rPr>
        <w:t>in</w:t>
      </w:r>
      <w:r>
        <w:rPr>
          <w:color w:val="231F20"/>
          <w:spacing w:val="-2"/>
          <w:sz w:val="16"/>
        </w:rPr>
        <w:t xml:space="preserve"> </w:t>
      </w:r>
      <w:r>
        <w:rPr>
          <w:color w:val="231F20"/>
          <w:sz w:val="16"/>
        </w:rPr>
        <w:t>rain,</w:t>
      </w:r>
      <w:r>
        <w:rPr>
          <w:color w:val="231F20"/>
          <w:spacing w:val="-2"/>
          <w:sz w:val="16"/>
        </w:rPr>
        <w:t xml:space="preserve"> </w:t>
      </w:r>
      <w:r>
        <w:rPr>
          <w:color w:val="231F20"/>
          <w:sz w:val="16"/>
        </w:rPr>
        <w:t>or</w:t>
      </w:r>
      <w:r>
        <w:rPr>
          <w:color w:val="231F20"/>
          <w:spacing w:val="-1"/>
          <w:sz w:val="16"/>
        </w:rPr>
        <w:t xml:space="preserve"> </w:t>
      </w:r>
      <w:r>
        <w:rPr>
          <w:color w:val="231F20"/>
          <w:sz w:val="16"/>
        </w:rPr>
        <w:t>wet</w:t>
      </w:r>
      <w:r>
        <w:rPr>
          <w:color w:val="231F20"/>
          <w:spacing w:val="-2"/>
          <w:sz w:val="16"/>
        </w:rPr>
        <w:t xml:space="preserve"> </w:t>
      </w:r>
      <w:r>
        <w:rPr>
          <w:color w:val="231F20"/>
          <w:sz w:val="16"/>
        </w:rPr>
        <w:t>conditions</w:t>
      </w:r>
      <w:r>
        <w:rPr>
          <w:color w:val="231F20"/>
          <w:spacing w:val="-1"/>
          <w:sz w:val="16"/>
        </w:rPr>
        <w:t xml:space="preserve"> </w:t>
      </w:r>
      <w:r>
        <w:rPr>
          <w:color w:val="231F20"/>
          <w:sz w:val="16"/>
        </w:rPr>
        <w:t>you</w:t>
      </w:r>
      <w:r>
        <w:rPr>
          <w:color w:val="231F20"/>
          <w:spacing w:val="-2"/>
          <w:sz w:val="16"/>
        </w:rPr>
        <w:t xml:space="preserve"> </w:t>
      </w:r>
      <w:r>
        <w:rPr>
          <w:color w:val="231F20"/>
          <w:sz w:val="16"/>
        </w:rPr>
        <w:t>should</w:t>
      </w:r>
      <w:r>
        <w:rPr>
          <w:color w:val="231F20"/>
          <w:spacing w:val="-2"/>
          <w:sz w:val="16"/>
        </w:rPr>
        <w:t xml:space="preserve"> </w:t>
      </w:r>
      <w:r>
        <w:rPr>
          <w:color w:val="231F20"/>
          <w:sz w:val="16"/>
        </w:rPr>
        <w:t>only</w:t>
      </w:r>
      <w:r>
        <w:rPr>
          <w:color w:val="231F20"/>
          <w:spacing w:val="-2"/>
          <w:sz w:val="16"/>
        </w:rPr>
        <w:t xml:space="preserve"> </w:t>
      </w:r>
      <w:r>
        <w:rPr>
          <w:color w:val="231F20"/>
          <w:sz w:val="16"/>
        </w:rPr>
        <w:t>leave</w:t>
      </w:r>
      <w:r>
        <w:rPr>
          <w:color w:val="231F20"/>
          <w:spacing w:val="-1"/>
          <w:sz w:val="16"/>
        </w:rPr>
        <w:t xml:space="preserve"> </w:t>
      </w:r>
      <w:r>
        <w:rPr>
          <w:color w:val="231F20"/>
          <w:sz w:val="16"/>
        </w:rPr>
        <w:t>your</w:t>
      </w:r>
      <w:r>
        <w:rPr>
          <w:color w:val="231F20"/>
          <w:spacing w:val="-1"/>
          <w:sz w:val="16"/>
        </w:rPr>
        <w:t xml:space="preserve"> </w:t>
      </w:r>
      <w:r>
        <w:rPr>
          <w:rFonts w:hint="eastAsia" w:eastAsia="宋体"/>
          <w:color w:val="231F20"/>
          <w:sz w:val="16"/>
          <w:lang w:eastAsia="zh-CN"/>
        </w:rPr>
        <w:t>CHALLENGER</w:t>
      </w:r>
      <w:r>
        <w:rPr>
          <w:color w:val="231F20"/>
          <w:spacing w:val="-2"/>
          <w:sz w:val="16"/>
        </w:rPr>
        <w:t xml:space="preserve"> </w:t>
      </w:r>
      <w:r>
        <w:rPr>
          <w:color w:val="231F20"/>
          <w:sz w:val="16"/>
        </w:rPr>
        <w:t>Bike</w:t>
      </w:r>
      <w:r>
        <w:rPr>
          <w:color w:val="231F20"/>
          <w:spacing w:val="-1"/>
          <w:sz w:val="16"/>
        </w:rPr>
        <w:t xml:space="preserve"> </w:t>
      </w:r>
      <w:r>
        <w:rPr>
          <w:color w:val="231F20"/>
          <w:sz w:val="16"/>
        </w:rPr>
        <w:t>outside</w:t>
      </w:r>
      <w:r>
        <w:rPr>
          <w:color w:val="231F20"/>
          <w:spacing w:val="-2"/>
          <w:sz w:val="16"/>
        </w:rPr>
        <w:t xml:space="preserve"> </w:t>
      </w:r>
      <w:r>
        <w:rPr>
          <w:color w:val="231F20"/>
          <w:sz w:val="16"/>
        </w:rPr>
        <w:t>for</w:t>
      </w:r>
      <w:r>
        <w:rPr>
          <w:color w:val="231F20"/>
          <w:spacing w:val="-1"/>
          <w:sz w:val="16"/>
        </w:rPr>
        <w:t xml:space="preserve"> </w:t>
      </w:r>
      <w:r>
        <w:rPr>
          <w:color w:val="231F20"/>
          <w:sz w:val="16"/>
        </w:rPr>
        <w:t>a</w:t>
      </w:r>
      <w:r>
        <w:rPr>
          <w:color w:val="231F20"/>
          <w:spacing w:val="-2"/>
          <w:sz w:val="16"/>
        </w:rPr>
        <w:t xml:space="preserve"> </w:t>
      </w:r>
      <w:r>
        <w:rPr>
          <w:color w:val="231F20"/>
          <w:sz w:val="16"/>
        </w:rPr>
        <w:t>few</w:t>
      </w:r>
      <w:r>
        <w:rPr>
          <w:color w:val="231F20"/>
          <w:spacing w:val="-1"/>
          <w:sz w:val="16"/>
        </w:rPr>
        <w:t xml:space="preserve"> </w:t>
      </w:r>
      <w:r>
        <w:rPr>
          <w:color w:val="231F20"/>
          <w:sz w:val="16"/>
        </w:rPr>
        <w:t>hours</w:t>
      </w:r>
      <w:r>
        <w:rPr>
          <w:color w:val="231F20"/>
          <w:spacing w:val="-3"/>
          <w:sz w:val="16"/>
        </w:rPr>
        <w:t xml:space="preserve"> </w:t>
      </w:r>
      <w:r>
        <w:rPr>
          <w:color w:val="231F20"/>
          <w:sz w:val="16"/>
        </w:rPr>
        <w:t>and</w:t>
      </w:r>
      <w:r>
        <w:rPr>
          <w:color w:val="231F20"/>
          <w:spacing w:val="-1"/>
          <w:sz w:val="16"/>
        </w:rPr>
        <w:t xml:space="preserve"> </w:t>
      </w:r>
      <w:r>
        <w:rPr>
          <w:color w:val="231F20"/>
          <w:sz w:val="16"/>
        </w:rPr>
        <w:t>proceed</w:t>
      </w:r>
      <w:r>
        <w:rPr>
          <w:color w:val="231F20"/>
          <w:spacing w:val="-2"/>
          <w:sz w:val="16"/>
        </w:rPr>
        <w:t xml:space="preserve"> </w:t>
      </w:r>
      <w:r>
        <w:rPr>
          <w:color w:val="231F20"/>
          <w:sz w:val="16"/>
        </w:rPr>
        <w:t>to</w:t>
      </w:r>
      <w:r>
        <w:rPr>
          <w:color w:val="231F20"/>
          <w:spacing w:val="-1"/>
          <w:sz w:val="16"/>
        </w:rPr>
        <w:t xml:space="preserve"> </w:t>
      </w:r>
      <w:r>
        <w:rPr>
          <w:color w:val="231F20"/>
          <w:sz w:val="16"/>
        </w:rPr>
        <w:t>park the bike in a dry location afterwards to allow all the systems to dry out. Much like a regular bike, use in wet conditions mandates a more regular</w:t>
      </w:r>
      <w:r>
        <w:rPr>
          <w:color w:val="231F20"/>
          <w:spacing w:val="-2"/>
          <w:sz w:val="16"/>
        </w:rPr>
        <w:t xml:space="preserve"> </w:t>
      </w:r>
      <w:r>
        <w:rPr>
          <w:color w:val="231F20"/>
          <w:sz w:val="16"/>
        </w:rPr>
        <w:t>maintenance</w:t>
      </w:r>
      <w:r>
        <w:rPr>
          <w:color w:val="231F20"/>
          <w:spacing w:val="-2"/>
          <w:sz w:val="16"/>
        </w:rPr>
        <w:t xml:space="preserve"> </w:t>
      </w:r>
      <w:r>
        <w:rPr>
          <w:color w:val="231F20"/>
          <w:sz w:val="16"/>
        </w:rPr>
        <w:t>schedule</w:t>
      </w:r>
      <w:r>
        <w:rPr>
          <w:color w:val="231F20"/>
          <w:spacing w:val="-3"/>
          <w:sz w:val="16"/>
        </w:rPr>
        <w:t xml:space="preserve"> </w:t>
      </w:r>
      <w:r>
        <w:rPr>
          <w:color w:val="231F20"/>
          <w:sz w:val="16"/>
        </w:rPr>
        <w:t>to</w:t>
      </w:r>
      <w:r>
        <w:rPr>
          <w:color w:val="231F20"/>
          <w:spacing w:val="-2"/>
          <w:sz w:val="16"/>
        </w:rPr>
        <w:t xml:space="preserve"> </w:t>
      </w:r>
      <w:r>
        <w:rPr>
          <w:color w:val="231F20"/>
          <w:sz w:val="16"/>
        </w:rPr>
        <w:t>ensure</w:t>
      </w:r>
      <w:r>
        <w:rPr>
          <w:color w:val="231F20"/>
          <w:spacing w:val="-2"/>
          <w:sz w:val="16"/>
        </w:rPr>
        <w:t xml:space="preserve"> </w:t>
      </w:r>
      <w:r>
        <w:rPr>
          <w:color w:val="231F20"/>
          <w:sz w:val="16"/>
        </w:rPr>
        <w:t>your</w:t>
      </w:r>
      <w:r>
        <w:rPr>
          <w:color w:val="231F20"/>
          <w:spacing w:val="-2"/>
          <w:sz w:val="16"/>
        </w:rPr>
        <w:t xml:space="preserve"> </w:t>
      </w:r>
      <w:r>
        <w:rPr>
          <w:color w:val="231F20"/>
          <w:sz w:val="16"/>
        </w:rPr>
        <w:t>bike</w:t>
      </w:r>
      <w:r>
        <w:rPr>
          <w:color w:val="231F20"/>
          <w:spacing w:val="-2"/>
          <w:sz w:val="16"/>
        </w:rPr>
        <w:t xml:space="preserve"> </w:t>
      </w:r>
      <w:r>
        <w:rPr>
          <w:color w:val="231F20"/>
          <w:sz w:val="16"/>
        </w:rPr>
        <w:t>does</w:t>
      </w:r>
      <w:r>
        <w:rPr>
          <w:color w:val="231F20"/>
          <w:spacing w:val="-2"/>
          <w:sz w:val="16"/>
        </w:rPr>
        <w:t xml:space="preserve"> </w:t>
      </w:r>
      <w:r>
        <w:rPr>
          <w:color w:val="231F20"/>
          <w:sz w:val="16"/>
        </w:rPr>
        <w:t>not</w:t>
      </w:r>
      <w:r>
        <w:rPr>
          <w:color w:val="231F20"/>
          <w:spacing w:val="-2"/>
          <w:sz w:val="16"/>
        </w:rPr>
        <w:t xml:space="preserve"> </w:t>
      </w:r>
      <w:r>
        <w:rPr>
          <w:color w:val="231F20"/>
          <w:sz w:val="16"/>
        </w:rPr>
        <w:t>become</w:t>
      </w:r>
      <w:r>
        <w:rPr>
          <w:color w:val="231F20"/>
          <w:spacing w:val="-2"/>
          <w:sz w:val="16"/>
        </w:rPr>
        <w:t xml:space="preserve"> </w:t>
      </w:r>
      <w:r>
        <w:rPr>
          <w:color w:val="231F20"/>
          <w:sz w:val="16"/>
        </w:rPr>
        <w:t>rusty,</w:t>
      </w:r>
      <w:r>
        <w:rPr>
          <w:color w:val="231F20"/>
          <w:spacing w:val="-2"/>
          <w:sz w:val="16"/>
        </w:rPr>
        <w:t xml:space="preserve"> </w:t>
      </w:r>
      <w:r>
        <w:rPr>
          <w:color w:val="231F20"/>
          <w:sz w:val="16"/>
        </w:rPr>
        <w:t>corroded</w:t>
      </w:r>
      <w:r>
        <w:rPr>
          <w:color w:val="231F20"/>
          <w:spacing w:val="-2"/>
          <w:sz w:val="16"/>
        </w:rPr>
        <w:t xml:space="preserve"> </w:t>
      </w:r>
      <w:r>
        <w:rPr>
          <w:color w:val="231F20"/>
          <w:sz w:val="16"/>
        </w:rPr>
        <w:t>and</w:t>
      </w:r>
      <w:r>
        <w:rPr>
          <w:color w:val="231F20"/>
          <w:spacing w:val="-2"/>
          <w:sz w:val="16"/>
        </w:rPr>
        <w:t xml:space="preserve"> </w:t>
      </w:r>
      <w:r>
        <w:rPr>
          <w:color w:val="231F20"/>
          <w:sz w:val="16"/>
        </w:rPr>
        <w:t>to</w:t>
      </w:r>
      <w:r>
        <w:rPr>
          <w:color w:val="231F20"/>
          <w:spacing w:val="-2"/>
          <w:sz w:val="16"/>
        </w:rPr>
        <w:t xml:space="preserve"> </w:t>
      </w:r>
      <w:r>
        <w:rPr>
          <w:color w:val="231F20"/>
          <w:sz w:val="16"/>
        </w:rPr>
        <w:t>ensure</w:t>
      </w:r>
      <w:r>
        <w:rPr>
          <w:color w:val="231F20"/>
          <w:spacing w:val="-2"/>
          <w:sz w:val="16"/>
        </w:rPr>
        <w:t xml:space="preserve"> </w:t>
      </w:r>
      <w:r>
        <w:rPr>
          <w:color w:val="231F20"/>
          <w:sz w:val="16"/>
        </w:rPr>
        <w:t>all</w:t>
      </w:r>
      <w:r>
        <w:rPr>
          <w:color w:val="231F20"/>
          <w:spacing w:val="-2"/>
          <w:sz w:val="16"/>
        </w:rPr>
        <w:t xml:space="preserve"> </w:t>
      </w:r>
      <w:r>
        <w:rPr>
          <w:color w:val="231F20"/>
          <w:sz w:val="16"/>
        </w:rPr>
        <w:t>systems</w:t>
      </w:r>
      <w:r>
        <w:rPr>
          <w:color w:val="231F20"/>
          <w:spacing w:val="-2"/>
          <w:sz w:val="16"/>
        </w:rPr>
        <w:t xml:space="preserve"> </w:t>
      </w:r>
      <w:r>
        <w:rPr>
          <w:color w:val="231F20"/>
          <w:sz w:val="16"/>
        </w:rPr>
        <w:t>are</w:t>
      </w:r>
      <w:r>
        <w:rPr>
          <w:color w:val="231F20"/>
          <w:spacing w:val="-2"/>
          <w:sz w:val="16"/>
        </w:rPr>
        <w:t xml:space="preserve"> </w:t>
      </w:r>
      <w:r>
        <w:rPr>
          <w:color w:val="231F20"/>
          <w:sz w:val="16"/>
        </w:rPr>
        <w:t>always</w:t>
      </w:r>
      <w:r>
        <w:rPr>
          <w:color w:val="231F20"/>
          <w:spacing w:val="-2"/>
          <w:sz w:val="16"/>
        </w:rPr>
        <w:t xml:space="preserve"> </w:t>
      </w:r>
      <w:r>
        <w:rPr>
          <w:color w:val="231F20"/>
          <w:sz w:val="16"/>
        </w:rPr>
        <w:t>working</w:t>
      </w:r>
      <w:r>
        <w:rPr>
          <w:color w:val="231F20"/>
          <w:spacing w:val="-2"/>
          <w:sz w:val="16"/>
        </w:rPr>
        <w:t xml:space="preserve"> </w:t>
      </w:r>
      <w:r>
        <w:rPr>
          <w:color w:val="231F20"/>
          <w:spacing w:val="-3"/>
          <w:sz w:val="16"/>
        </w:rPr>
        <w:t>safely.</w:t>
      </w:r>
    </w:p>
    <w:p>
      <w:pPr>
        <w:pStyle w:val="9"/>
        <w:numPr>
          <w:ilvl w:val="0"/>
          <w:numId w:val="12"/>
        </w:numPr>
        <w:tabs>
          <w:tab w:val="left" w:pos="565"/>
        </w:tabs>
        <w:spacing w:before="0" w:after="0" w:line="211" w:lineRule="exact"/>
        <w:ind w:left="564" w:right="0" w:hanging="183"/>
        <w:jc w:val="left"/>
        <w:rPr>
          <w:sz w:val="16"/>
        </w:rPr>
      </w:pPr>
      <w:r>
        <w:rPr>
          <w:color w:val="231F20"/>
          <w:sz w:val="16"/>
        </w:rPr>
        <w:t xml:space="preserve">Do not park, store, or transport your </w:t>
      </w:r>
      <w:r>
        <w:rPr>
          <w:rFonts w:hint="eastAsia" w:eastAsia="宋体"/>
          <w:color w:val="231F20"/>
          <w:sz w:val="16"/>
          <w:lang w:eastAsia="zh-CN"/>
        </w:rPr>
        <w:t>CHALLENGER</w:t>
      </w:r>
      <w:r>
        <w:rPr>
          <w:color w:val="231F20"/>
          <w:sz w:val="16"/>
        </w:rPr>
        <w:t xml:space="preserve"> Bike on a rack that is not designed for the size and weight of the</w:t>
      </w:r>
      <w:r>
        <w:rPr>
          <w:color w:val="231F20"/>
          <w:spacing w:val="-10"/>
          <w:sz w:val="16"/>
        </w:rPr>
        <w:t xml:space="preserve"> </w:t>
      </w:r>
      <w:r>
        <w:rPr>
          <w:color w:val="231F20"/>
          <w:sz w:val="16"/>
        </w:rPr>
        <w:t>bike.</w:t>
      </w:r>
    </w:p>
    <w:p>
      <w:pPr>
        <w:pStyle w:val="9"/>
        <w:numPr>
          <w:ilvl w:val="0"/>
          <w:numId w:val="12"/>
        </w:numPr>
        <w:tabs>
          <w:tab w:val="left" w:pos="565"/>
        </w:tabs>
        <w:spacing w:before="27" w:after="0" w:line="240" w:lineRule="auto"/>
        <w:ind w:left="564" w:right="0" w:hanging="183"/>
        <w:jc w:val="left"/>
        <w:rPr>
          <w:sz w:val="16"/>
        </w:rPr>
      </w:pPr>
      <w:r>
        <w:rPr>
          <w:color w:val="231F20"/>
          <w:sz w:val="16"/>
        </w:rPr>
        <w:t>Wide</w:t>
      </w:r>
      <w:r>
        <w:rPr>
          <w:color w:val="231F20"/>
          <w:spacing w:val="-3"/>
          <w:sz w:val="16"/>
        </w:rPr>
        <w:t xml:space="preserve"> </w:t>
      </w:r>
      <w:r>
        <w:rPr>
          <w:color w:val="231F20"/>
          <w:sz w:val="16"/>
        </w:rPr>
        <w:t>tires,</w:t>
      </w:r>
      <w:r>
        <w:rPr>
          <w:color w:val="231F20"/>
          <w:spacing w:val="-1"/>
          <w:sz w:val="16"/>
        </w:rPr>
        <w:t xml:space="preserve"> </w:t>
      </w:r>
      <w:r>
        <w:rPr>
          <w:color w:val="231F20"/>
          <w:sz w:val="16"/>
        </w:rPr>
        <w:t>as</w:t>
      </w:r>
      <w:r>
        <w:rPr>
          <w:color w:val="231F20"/>
          <w:spacing w:val="-1"/>
          <w:sz w:val="16"/>
        </w:rPr>
        <w:t xml:space="preserve"> </w:t>
      </w:r>
      <w:r>
        <w:rPr>
          <w:color w:val="231F20"/>
          <w:sz w:val="16"/>
        </w:rPr>
        <w:t>used</w:t>
      </w:r>
      <w:r>
        <w:rPr>
          <w:color w:val="231F20"/>
          <w:spacing w:val="-2"/>
          <w:sz w:val="16"/>
        </w:rPr>
        <w:t xml:space="preserve"> </w:t>
      </w:r>
      <w:r>
        <w:rPr>
          <w:color w:val="231F20"/>
          <w:sz w:val="16"/>
        </w:rPr>
        <w:t>on</w:t>
      </w:r>
      <w:r>
        <w:rPr>
          <w:color w:val="231F20"/>
          <w:spacing w:val="-1"/>
          <w:sz w:val="16"/>
        </w:rPr>
        <w:t xml:space="preserve"> </w:t>
      </w:r>
      <w:r>
        <w:rPr>
          <w:rFonts w:hint="eastAsia" w:eastAsia="宋体"/>
          <w:color w:val="231F20"/>
          <w:sz w:val="16"/>
          <w:lang w:eastAsia="zh-CN"/>
        </w:rPr>
        <w:t>CHALLENGER</w:t>
      </w:r>
      <w:r>
        <w:rPr>
          <w:color w:val="231F20"/>
          <w:spacing w:val="-1"/>
          <w:sz w:val="16"/>
        </w:rPr>
        <w:t xml:space="preserve"> </w:t>
      </w:r>
      <w:r>
        <w:rPr>
          <w:color w:val="231F20"/>
          <w:sz w:val="16"/>
        </w:rPr>
        <w:t>Bike,</w:t>
      </w:r>
      <w:r>
        <w:rPr>
          <w:color w:val="231F20"/>
          <w:spacing w:val="-1"/>
          <w:sz w:val="16"/>
        </w:rPr>
        <w:t xml:space="preserve"> </w:t>
      </w:r>
      <w:r>
        <w:rPr>
          <w:color w:val="231F20"/>
          <w:sz w:val="16"/>
        </w:rPr>
        <w:t>cannot</w:t>
      </w:r>
      <w:r>
        <w:rPr>
          <w:color w:val="231F20"/>
          <w:spacing w:val="-2"/>
          <w:sz w:val="16"/>
        </w:rPr>
        <w:t xml:space="preserve"> </w:t>
      </w:r>
      <w:r>
        <w:rPr>
          <w:color w:val="231F20"/>
          <w:sz w:val="16"/>
        </w:rPr>
        <w:t>fit</w:t>
      </w:r>
      <w:r>
        <w:rPr>
          <w:color w:val="231F20"/>
          <w:spacing w:val="-1"/>
          <w:sz w:val="16"/>
        </w:rPr>
        <w:t xml:space="preserve"> </w:t>
      </w:r>
      <w:r>
        <w:rPr>
          <w:color w:val="231F20"/>
          <w:sz w:val="16"/>
        </w:rPr>
        <w:t>into</w:t>
      </w:r>
      <w:r>
        <w:rPr>
          <w:color w:val="231F20"/>
          <w:spacing w:val="-1"/>
          <w:sz w:val="16"/>
        </w:rPr>
        <w:t xml:space="preserve"> </w:t>
      </w:r>
      <w:r>
        <w:rPr>
          <w:color w:val="231F20"/>
          <w:sz w:val="16"/>
        </w:rPr>
        <w:t>all</w:t>
      </w:r>
      <w:r>
        <w:rPr>
          <w:color w:val="231F20"/>
          <w:spacing w:val="-1"/>
          <w:sz w:val="16"/>
        </w:rPr>
        <w:t xml:space="preserve"> </w:t>
      </w:r>
      <w:r>
        <w:rPr>
          <w:color w:val="231F20"/>
          <w:sz w:val="16"/>
        </w:rPr>
        <w:t>bike</w:t>
      </w:r>
      <w:r>
        <w:rPr>
          <w:color w:val="231F20"/>
          <w:spacing w:val="-2"/>
          <w:sz w:val="16"/>
        </w:rPr>
        <w:t xml:space="preserve"> </w:t>
      </w:r>
      <w:r>
        <w:rPr>
          <w:color w:val="231F20"/>
          <w:sz w:val="16"/>
        </w:rPr>
        <w:t>racks,</w:t>
      </w:r>
      <w:r>
        <w:rPr>
          <w:color w:val="231F20"/>
          <w:spacing w:val="-1"/>
          <w:sz w:val="16"/>
        </w:rPr>
        <w:t xml:space="preserve"> </w:t>
      </w:r>
      <w:r>
        <w:rPr>
          <w:color w:val="231F20"/>
          <w:sz w:val="16"/>
        </w:rPr>
        <w:t>please</w:t>
      </w:r>
      <w:r>
        <w:rPr>
          <w:color w:val="231F20"/>
          <w:spacing w:val="-1"/>
          <w:sz w:val="16"/>
        </w:rPr>
        <w:t xml:space="preserve"> </w:t>
      </w:r>
      <w:r>
        <w:rPr>
          <w:color w:val="231F20"/>
          <w:sz w:val="16"/>
        </w:rPr>
        <w:t>select</w:t>
      </w:r>
      <w:r>
        <w:rPr>
          <w:color w:val="231F20"/>
          <w:spacing w:val="-2"/>
          <w:sz w:val="16"/>
        </w:rPr>
        <w:t xml:space="preserve"> </w:t>
      </w:r>
      <w:r>
        <w:rPr>
          <w:color w:val="231F20"/>
          <w:sz w:val="16"/>
        </w:rPr>
        <w:t>an</w:t>
      </w:r>
      <w:r>
        <w:rPr>
          <w:color w:val="231F20"/>
          <w:spacing w:val="-2"/>
          <w:sz w:val="16"/>
        </w:rPr>
        <w:t xml:space="preserve"> </w:t>
      </w:r>
      <w:r>
        <w:rPr>
          <w:color w:val="231F20"/>
          <w:sz w:val="16"/>
        </w:rPr>
        <w:t>appropriate</w:t>
      </w:r>
      <w:r>
        <w:rPr>
          <w:color w:val="231F20"/>
          <w:spacing w:val="-1"/>
          <w:sz w:val="16"/>
        </w:rPr>
        <w:t xml:space="preserve"> </w:t>
      </w:r>
      <w:r>
        <w:rPr>
          <w:color w:val="231F20"/>
          <w:sz w:val="16"/>
        </w:rPr>
        <w:t>rack</w:t>
      </w:r>
      <w:r>
        <w:rPr>
          <w:color w:val="231F20"/>
          <w:spacing w:val="-1"/>
          <w:sz w:val="16"/>
        </w:rPr>
        <w:t xml:space="preserve"> </w:t>
      </w:r>
      <w:r>
        <w:rPr>
          <w:color w:val="231F20"/>
          <w:sz w:val="16"/>
        </w:rPr>
        <w:t>for</w:t>
      </w:r>
      <w:r>
        <w:rPr>
          <w:color w:val="231F20"/>
          <w:spacing w:val="-1"/>
          <w:sz w:val="16"/>
        </w:rPr>
        <w:t xml:space="preserve"> </w:t>
      </w:r>
      <w:r>
        <w:rPr>
          <w:color w:val="231F20"/>
          <w:sz w:val="16"/>
        </w:rPr>
        <w:t>the</w:t>
      </w:r>
      <w:r>
        <w:rPr>
          <w:color w:val="231F20"/>
          <w:spacing w:val="-2"/>
          <w:sz w:val="16"/>
        </w:rPr>
        <w:t xml:space="preserve"> </w:t>
      </w:r>
      <w:r>
        <w:rPr>
          <w:color w:val="231F20"/>
          <w:sz w:val="16"/>
        </w:rPr>
        <w:t>width</w:t>
      </w:r>
      <w:r>
        <w:rPr>
          <w:color w:val="231F20"/>
          <w:spacing w:val="-1"/>
          <w:sz w:val="16"/>
        </w:rPr>
        <w:t xml:space="preserve"> </w:t>
      </w:r>
      <w:r>
        <w:rPr>
          <w:color w:val="231F20"/>
          <w:sz w:val="16"/>
        </w:rPr>
        <w:t>of</w:t>
      </w:r>
      <w:r>
        <w:rPr>
          <w:color w:val="231F20"/>
          <w:spacing w:val="-1"/>
          <w:sz w:val="16"/>
        </w:rPr>
        <w:t xml:space="preserve"> </w:t>
      </w:r>
      <w:r>
        <w:rPr>
          <w:color w:val="231F20"/>
          <w:sz w:val="16"/>
        </w:rPr>
        <w:t>tires</w:t>
      </w:r>
      <w:r>
        <w:rPr>
          <w:color w:val="231F20"/>
          <w:spacing w:val="-1"/>
          <w:sz w:val="16"/>
        </w:rPr>
        <w:t xml:space="preserve"> </w:t>
      </w:r>
      <w:r>
        <w:rPr>
          <w:color w:val="231F20"/>
          <w:sz w:val="16"/>
        </w:rPr>
        <w:t>used</w:t>
      </w:r>
      <w:r>
        <w:rPr>
          <w:color w:val="231F20"/>
          <w:spacing w:val="-2"/>
          <w:sz w:val="16"/>
        </w:rPr>
        <w:t xml:space="preserve"> </w:t>
      </w:r>
      <w:r>
        <w:rPr>
          <w:color w:val="231F20"/>
          <w:sz w:val="16"/>
        </w:rPr>
        <w:t>on</w:t>
      </w:r>
      <w:r>
        <w:rPr>
          <w:color w:val="231F20"/>
          <w:spacing w:val="-1"/>
          <w:sz w:val="16"/>
        </w:rPr>
        <w:t xml:space="preserve"> </w:t>
      </w:r>
      <w:r>
        <w:rPr>
          <w:color w:val="231F20"/>
          <w:sz w:val="16"/>
        </w:rPr>
        <w:t>your</w:t>
      </w:r>
      <w:r>
        <w:rPr>
          <w:color w:val="231F20"/>
          <w:spacing w:val="-1"/>
          <w:sz w:val="16"/>
        </w:rPr>
        <w:t xml:space="preserve"> </w:t>
      </w:r>
      <w:r>
        <w:rPr>
          <w:color w:val="231F20"/>
          <w:sz w:val="16"/>
        </w:rPr>
        <w:t>bike.</w:t>
      </w:r>
    </w:p>
    <w:p>
      <w:pPr>
        <w:pStyle w:val="9"/>
        <w:numPr>
          <w:ilvl w:val="0"/>
          <w:numId w:val="12"/>
        </w:numPr>
        <w:tabs>
          <w:tab w:val="left" w:pos="565"/>
        </w:tabs>
        <w:spacing w:before="27" w:after="0" w:line="271" w:lineRule="auto"/>
        <w:ind w:left="558" w:right="433" w:hanging="176"/>
        <w:jc w:val="left"/>
        <w:rPr>
          <w:sz w:val="16"/>
        </w:rPr>
      </w:pPr>
      <w:r>
        <w:rPr>
          <w:color w:val="231F20"/>
          <w:sz w:val="16"/>
        </w:rPr>
        <w:t>Locking</w:t>
      </w:r>
      <w:r>
        <w:rPr>
          <w:color w:val="231F20"/>
          <w:spacing w:val="-2"/>
          <w:sz w:val="16"/>
        </w:rPr>
        <w:t xml:space="preserve"> </w:t>
      </w:r>
      <w:r>
        <w:rPr>
          <w:color w:val="231F20"/>
          <w:sz w:val="16"/>
        </w:rPr>
        <w:t>up</w:t>
      </w:r>
      <w:r>
        <w:rPr>
          <w:color w:val="231F20"/>
          <w:spacing w:val="-2"/>
          <w:sz w:val="16"/>
        </w:rPr>
        <w:t xml:space="preserve"> </w:t>
      </w:r>
      <w:r>
        <w:rPr>
          <w:color w:val="231F20"/>
          <w:sz w:val="16"/>
        </w:rPr>
        <w:t>your</w:t>
      </w:r>
      <w:r>
        <w:rPr>
          <w:color w:val="231F20"/>
          <w:spacing w:val="-2"/>
          <w:sz w:val="16"/>
        </w:rPr>
        <w:t xml:space="preserve"> </w:t>
      </w:r>
      <w:r>
        <w:rPr>
          <w:color w:val="231F20"/>
          <w:sz w:val="16"/>
        </w:rPr>
        <w:t>bike</w:t>
      </w:r>
      <w:r>
        <w:rPr>
          <w:color w:val="231F20"/>
          <w:spacing w:val="-2"/>
          <w:sz w:val="16"/>
        </w:rPr>
        <w:t xml:space="preserve"> </w:t>
      </w:r>
      <w:r>
        <w:rPr>
          <w:color w:val="231F20"/>
          <w:sz w:val="16"/>
        </w:rPr>
        <w:t>is</w:t>
      </w:r>
      <w:r>
        <w:rPr>
          <w:color w:val="231F20"/>
          <w:spacing w:val="-3"/>
          <w:sz w:val="16"/>
        </w:rPr>
        <w:t xml:space="preserve"> </w:t>
      </w:r>
      <w:r>
        <w:rPr>
          <w:color w:val="231F20"/>
          <w:sz w:val="16"/>
        </w:rPr>
        <w:t>recommended</w:t>
      </w:r>
      <w:r>
        <w:rPr>
          <w:color w:val="231F20"/>
          <w:spacing w:val="-1"/>
          <w:sz w:val="16"/>
        </w:rPr>
        <w:t xml:space="preserve"> </w:t>
      </w:r>
      <w:r>
        <w:rPr>
          <w:color w:val="231F20"/>
          <w:sz w:val="16"/>
        </w:rPr>
        <w:t>to</w:t>
      </w:r>
      <w:r>
        <w:rPr>
          <w:color w:val="231F20"/>
          <w:spacing w:val="-2"/>
          <w:sz w:val="16"/>
        </w:rPr>
        <w:t xml:space="preserve"> </w:t>
      </w:r>
      <w:r>
        <w:rPr>
          <w:color w:val="231F20"/>
          <w:sz w:val="16"/>
        </w:rPr>
        <w:t>ensure</w:t>
      </w:r>
      <w:r>
        <w:rPr>
          <w:color w:val="231F20"/>
          <w:spacing w:val="-2"/>
          <w:sz w:val="16"/>
        </w:rPr>
        <w:t xml:space="preserve"> </w:t>
      </w:r>
      <w:r>
        <w:rPr>
          <w:color w:val="231F20"/>
          <w:sz w:val="16"/>
        </w:rPr>
        <w:t>your</w:t>
      </w:r>
      <w:r>
        <w:rPr>
          <w:color w:val="231F20"/>
          <w:spacing w:val="-2"/>
          <w:sz w:val="16"/>
        </w:rPr>
        <w:t xml:space="preserve"> </w:t>
      </w:r>
      <w:r>
        <w:rPr>
          <w:color w:val="231F20"/>
          <w:sz w:val="16"/>
        </w:rPr>
        <w:t>bike</w:t>
      </w:r>
      <w:r>
        <w:rPr>
          <w:color w:val="231F20"/>
          <w:spacing w:val="-2"/>
          <w:sz w:val="16"/>
        </w:rPr>
        <w:t xml:space="preserve"> </w:t>
      </w:r>
      <w:r>
        <w:rPr>
          <w:color w:val="231F20"/>
          <w:sz w:val="16"/>
        </w:rPr>
        <w:t>is</w:t>
      </w:r>
      <w:r>
        <w:rPr>
          <w:color w:val="231F20"/>
          <w:spacing w:val="-2"/>
          <w:sz w:val="16"/>
        </w:rPr>
        <w:t xml:space="preserve"> </w:t>
      </w:r>
      <w:r>
        <w:rPr>
          <w:color w:val="231F20"/>
          <w:sz w:val="16"/>
        </w:rPr>
        <w:t>secure</w:t>
      </w:r>
      <w:r>
        <w:rPr>
          <w:color w:val="231F20"/>
          <w:spacing w:val="-2"/>
          <w:sz w:val="16"/>
        </w:rPr>
        <w:t xml:space="preserve"> </w:t>
      </w:r>
      <w:r>
        <w:rPr>
          <w:color w:val="231F20"/>
          <w:sz w:val="16"/>
        </w:rPr>
        <w:t>and</w:t>
      </w:r>
      <w:r>
        <w:rPr>
          <w:color w:val="231F20"/>
          <w:spacing w:val="-2"/>
          <w:sz w:val="16"/>
        </w:rPr>
        <w:t xml:space="preserve"> </w:t>
      </w:r>
      <w:r>
        <w:rPr>
          <w:color w:val="231F20"/>
          <w:sz w:val="16"/>
        </w:rPr>
        <w:t>the</w:t>
      </w:r>
      <w:r>
        <w:rPr>
          <w:color w:val="231F20"/>
          <w:spacing w:val="-2"/>
          <w:sz w:val="16"/>
        </w:rPr>
        <w:t xml:space="preserve"> </w:t>
      </w:r>
      <w:r>
        <w:rPr>
          <w:color w:val="231F20"/>
          <w:sz w:val="16"/>
        </w:rPr>
        <w:t>chance</w:t>
      </w:r>
      <w:r>
        <w:rPr>
          <w:color w:val="231F20"/>
          <w:spacing w:val="-2"/>
          <w:sz w:val="16"/>
        </w:rPr>
        <w:t xml:space="preserve"> </w:t>
      </w:r>
      <w:r>
        <w:rPr>
          <w:color w:val="231F20"/>
          <w:sz w:val="16"/>
        </w:rPr>
        <w:t>of</w:t>
      </w:r>
      <w:r>
        <w:rPr>
          <w:color w:val="231F20"/>
          <w:spacing w:val="-2"/>
          <w:sz w:val="16"/>
        </w:rPr>
        <w:t xml:space="preserve"> </w:t>
      </w:r>
      <w:r>
        <w:rPr>
          <w:color w:val="231F20"/>
          <w:sz w:val="16"/>
        </w:rPr>
        <w:t>theft</w:t>
      </w:r>
      <w:r>
        <w:rPr>
          <w:color w:val="231F20"/>
          <w:spacing w:val="-1"/>
          <w:sz w:val="16"/>
        </w:rPr>
        <w:t xml:space="preserve"> </w:t>
      </w:r>
      <w:r>
        <w:rPr>
          <w:color w:val="231F20"/>
          <w:sz w:val="16"/>
        </w:rPr>
        <w:t>is</w:t>
      </w:r>
      <w:r>
        <w:rPr>
          <w:color w:val="231F20"/>
          <w:spacing w:val="-3"/>
          <w:sz w:val="16"/>
        </w:rPr>
        <w:t xml:space="preserve"> </w:t>
      </w:r>
      <w:r>
        <w:rPr>
          <w:color w:val="231F20"/>
          <w:sz w:val="16"/>
        </w:rPr>
        <w:t>reduced.</w:t>
      </w:r>
      <w:r>
        <w:rPr>
          <w:color w:val="231F20"/>
          <w:spacing w:val="-2"/>
          <w:sz w:val="16"/>
        </w:rPr>
        <w:t xml:space="preserve"> </w:t>
      </w:r>
      <w:r>
        <w:rPr>
          <w:rFonts w:hint="eastAsia" w:eastAsia="宋体"/>
          <w:color w:val="231F20"/>
          <w:sz w:val="16"/>
          <w:lang w:eastAsia="zh-CN"/>
        </w:rPr>
        <w:t>CHALLENGER</w:t>
      </w:r>
      <w:r>
        <w:rPr>
          <w:color w:val="231F20"/>
          <w:spacing w:val="-2"/>
          <w:sz w:val="16"/>
        </w:rPr>
        <w:t xml:space="preserve"> </w:t>
      </w:r>
      <w:r>
        <w:rPr>
          <w:color w:val="231F20"/>
          <w:sz w:val="16"/>
        </w:rPr>
        <w:t>Bike</w:t>
      </w:r>
      <w:r>
        <w:rPr>
          <w:color w:val="231F20"/>
          <w:spacing w:val="-2"/>
          <w:sz w:val="16"/>
        </w:rPr>
        <w:t xml:space="preserve"> </w:t>
      </w:r>
      <w:r>
        <w:rPr>
          <w:color w:val="231F20"/>
          <w:sz w:val="16"/>
        </w:rPr>
        <w:t>makes</w:t>
      </w:r>
      <w:r>
        <w:rPr>
          <w:color w:val="231F20"/>
          <w:spacing w:val="-1"/>
          <w:sz w:val="16"/>
        </w:rPr>
        <w:t xml:space="preserve"> </w:t>
      </w:r>
      <w:r>
        <w:rPr>
          <w:color w:val="231F20"/>
          <w:sz w:val="16"/>
        </w:rPr>
        <w:t>no</w:t>
      </w:r>
      <w:r>
        <w:rPr>
          <w:color w:val="231F20"/>
          <w:spacing w:val="-2"/>
          <w:sz w:val="16"/>
        </w:rPr>
        <w:t xml:space="preserve"> </w:t>
      </w:r>
      <w:r>
        <w:rPr>
          <w:color w:val="231F20"/>
          <w:sz w:val="16"/>
        </w:rPr>
        <w:t>claims</w:t>
      </w:r>
      <w:r>
        <w:rPr>
          <w:color w:val="231F20"/>
          <w:spacing w:val="-2"/>
          <w:sz w:val="16"/>
        </w:rPr>
        <w:t xml:space="preserve"> </w:t>
      </w:r>
      <w:r>
        <w:rPr>
          <w:color w:val="231F20"/>
          <w:sz w:val="16"/>
        </w:rPr>
        <w:t xml:space="preserve">or recommendations on the proper lock hardware or procedures to secure your bike, but we do recommend you take the appropriate precautions to keep your </w:t>
      </w:r>
      <w:r>
        <w:rPr>
          <w:rFonts w:hint="eastAsia" w:eastAsia="宋体"/>
          <w:color w:val="231F20"/>
          <w:sz w:val="16"/>
          <w:lang w:eastAsia="zh-CN"/>
        </w:rPr>
        <w:t>CHALLENGER</w:t>
      </w:r>
      <w:r>
        <w:rPr>
          <w:color w:val="231F20"/>
          <w:sz w:val="16"/>
        </w:rPr>
        <w:t xml:space="preserve"> Bike safe from</w:t>
      </w:r>
      <w:r>
        <w:rPr>
          <w:color w:val="231F20"/>
          <w:spacing w:val="-3"/>
          <w:sz w:val="16"/>
        </w:rPr>
        <w:t xml:space="preserve"> </w:t>
      </w:r>
      <w:r>
        <w:rPr>
          <w:color w:val="231F20"/>
          <w:sz w:val="16"/>
        </w:rPr>
        <w:t>theft.</w:t>
      </w:r>
    </w:p>
    <w:p>
      <w:pPr>
        <w:pStyle w:val="9"/>
        <w:numPr>
          <w:ilvl w:val="0"/>
          <w:numId w:val="12"/>
        </w:numPr>
        <w:tabs>
          <w:tab w:val="left" w:pos="565"/>
        </w:tabs>
        <w:spacing w:before="0" w:after="0" w:line="211" w:lineRule="exact"/>
        <w:ind w:left="564" w:right="0" w:hanging="183"/>
        <w:jc w:val="left"/>
        <w:rPr>
          <w:sz w:val="16"/>
        </w:rPr>
      </w:pPr>
      <w:r>
        <w:rPr>
          <w:color w:val="231F20"/>
          <w:sz w:val="16"/>
        </w:rPr>
        <w:t>When storing your bike or carrying your bike on a rack for transport, you can remove the battery pack to reduce the weight of the</w:t>
      </w:r>
      <w:r>
        <w:rPr>
          <w:color w:val="231F20"/>
          <w:spacing w:val="-18"/>
          <w:sz w:val="16"/>
        </w:rPr>
        <w:t xml:space="preserve"> </w:t>
      </w:r>
      <w:r>
        <w:rPr>
          <w:color w:val="231F20"/>
          <w:sz w:val="16"/>
        </w:rPr>
        <w:t>bike</w:t>
      </w:r>
    </w:p>
    <w:p>
      <w:pPr>
        <w:pStyle w:val="5"/>
        <w:spacing w:before="28"/>
        <w:ind w:left="558"/>
      </w:pPr>
      <w:r>
        <w:rPr>
          <w:color w:val="231F20"/>
        </w:rPr>
        <w:t>and make lifting and loading easier.</w:t>
      </w:r>
    </w:p>
    <w:p>
      <w:pPr>
        <w:spacing w:after="0"/>
        <w:sectPr>
          <w:pgSz w:w="11910" w:h="8510" w:orient="landscape"/>
          <w:pgMar w:top="760" w:right="640" w:bottom="540" w:left="660" w:header="0" w:footer="253" w:gutter="0"/>
          <w:cols w:space="720" w:num="1"/>
        </w:sectPr>
      </w:pPr>
    </w:p>
    <w:p>
      <w:pPr>
        <w:pStyle w:val="5"/>
        <w:spacing w:before="4"/>
        <w:rPr>
          <w:sz w:val="29"/>
        </w:rPr>
      </w:pPr>
    </w:p>
    <w:p>
      <w:pPr>
        <w:pStyle w:val="3"/>
        <w:ind w:left="293"/>
        <w:rPr>
          <w:rFonts w:hint="eastAsia" w:eastAsia="宋体"/>
          <w:lang w:eastAsia="zh-CN"/>
        </w:rPr>
      </w:pPr>
      <w:r>
        <w:rPr>
          <w:color w:val="231F20"/>
        </w:rPr>
        <w:t>Carrying Loads</w:t>
      </w:r>
    </w:p>
    <w:p>
      <w:pPr>
        <w:pStyle w:val="5"/>
        <w:spacing w:before="27" w:line="271" w:lineRule="auto"/>
        <w:ind w:left="308" w:right="369"/>
      </w:pPr>
      <w:r>
        <w:rPr>
          <w:color w:val="231F20"/>
        </w:rPr>
        <w:t xml:space="preserve">The total maximum weight limit of the </w:t>
      </w:r>
      <w:r>
        <w:rPr>
          <w:rFonts w:hint="eastAsia" w:eastAsia="宋体"/>
          <w:color w:val="231F20"/>
          <w:lang w:eastAsia="zh-CN"/>
        </w:rPr>
        <w:t>CHALLENGER</w:t>
      </w:r>
      <w:r>
        <w:rPr>
          <w:color w:val="231F20"/>
        </w:rPr>
        <w:t xml:space="preserve"> </w:t>
      </w:r>
      <w:r>
        <w:rPr>
          <w:rFonts w:hint="eastAsia" w:eastAsia="宋体"/>
          <w:color w:val="231F20"/>
          <w:lang w:eastAsia="zh-CN"/>
        </w:rPr>
        <w:t xml:space="preserve"> </w:t>
      </w:r>
      <w:r>
        <w:rPr>
          <w:color w:val="231F20"/>
        </w:rPr>
        <w:t xml:space="preserve"> includes the weight of the rider as well as clothing, riding gear, cargo, etc. The kickstand is not designed to be used for loading cargo. You MUST hold onto the bike whenever loading cargo. Do not assume the bike is stable and balanced when using the kickstand, always hold onto the bike when cargo is being loaded or in place.</w:t>
      </w:r>
    </w:p>
    <w:p>
      <w:pPr>
        <w:pStyle w:val="5"/>
        <w:spacing w:line="211" w:lineRule="exact"/>
        <w:ind w:left="308"/>
      </w:pPr>
      <w:r>
        <w:rPr>
          <w:color w:val="231F20"/>
        </w:rPr>
        <w:t>Total maximum payload: 125 Kilograms.</w:t>
      </w:r>
    </w:p>
    <w:p>
      <w:pPr>
        <w:pStyle w:val="5"/>
        <w:rPr>
          <w:sz w:val="20"/>
        </w:rPr>
      </w:pPr>
    </w:p>
    <w:p>
      <w:pPr>
        <w:pStyle w:val="5"/>
        <w:rPr>
          <w:sz w:val="20"/>
        </w:rPr>
      </w:pPr>
    </w:p>
    <w:p>
      <w:pPr>
        <w:pStyle w:val="5"/>
        <w:rPr>
          <w:sz w:val="20"/>
        </w:rPr>
      </w:pPr>
    </w:p>
    <w:p>
      <w:pPr>
        <w:pStyle w:val="5"/>
        <w:spacing w:before="8"/>
        <w:rPr>
          <w:sz w:val="19"/>
        </w:rPr>
      </w:pPr>
    </w:p>
    <w:p>
      <w:pPr>
        <w:pStyle w:val="3"/>
        <w:ind w:left="271"/>
      </w:pPr>
      <w:r>
        <w:rPr>
          <w:color w:val="231F20"/>
        </w:rPr>
        <w:t>Carrying Cargo</w:t>
      </w:r>
    </w:p>
    <w:p>
      <w:pPr>
        <w:pStyle w:val="5"/>
        <w:spacing w:before="92" w:line="271" w:lineRule="auto"/>
        <w:ind w:left="271" w:right="237"/>
      </w:pPr>
      <w:r>
        <w:rPr>
          <w:color w:val="231F20"/>
        </w:rPr>
        <w:t xml:space="preserve">Carrying a cargo load involves additional risks which need to be paid close attention to, users should practice riding on a flat and open area with light cargo before attempting to carry heavier loads. You must become accustomed to the braking, steering, and operational adjustments required to safely operate the </w:t>
      </w:r>
      <w:r>
        <w:rPr>
          <w:rFonts w:hint="eastAsia" w:eastAsia="宋体"/>
          <w:color w:val="231F20"/>
          <w:lang w:eastAsia="zh-CN"/>
        </w:rPr>
        <w:t>CHALLENGER</w:t>
      </w:r>
      <w:r>
        <w:rPr>
          <w:color w:val="231F20"/>
        </w:rPr>
        <w:t xml:space="preserve"> </w:t>
      </w:r>
      <w:r>
        <w:rPr>
          <w:rFonts w:hint="eastAsia" w:eastAsia="宋体"/>
          <w:color w:val="231F20"/>
          <w:lang w:eastAsia="zh-CN"/>
        </w:rPr>
        <w:t xml:space="preserve"> </w:t>
      </w:r>
      <w:r>
        <w:rPr>
          <w:color w:val="231F20"/>
        </w:rPr>
        <w:t xml:space="preserve"> with cargo. Braking, acceleration, and balancing are all significantly affected by the addition of cargo loaded on the </w:t>
      </w:r>
      <w:r>
        <w:rPr>
          <w:rFonts w:hint="eastAsia" w:eastAsia="宋体"/>
          <w:color w:val="231F20"/>
          <w:lang w:eastAsia="zh-CN"/>
        </w:rPr>
        <w:t>CHALLENGER</w:t>
      </w:r>
      <w:r>
        <w:rPr>
          <w:color w:val="231F20"/>
        </w:rPr>
        <w:t xml:space="preserve"> </w:t>
      </w:r>
      <w:r>
        <w:rPr>
          <w:rFonts w:hint="eastAsia" w:eastAsia="宋体"/>
          <w:color w:val="231F20"/>
          <w:lang w:eastAsia="zh-CN"/>
        </w:rPr>
        <w:t xml:space="preserve"> </w:t>
      </w:r>
      <w:r>
        <w:rPr>
          <w:color w:val="231F20"/>
        </w:rPr>
        <w:t>.</w:t>
      </w:r>
    </w:p>
    <w:p>
      <w:pPr>
        <w:pStyle w:val="5"/>
        <w:spacing w:before="12"/>
        <w:rPr>
          <w:sz w:val="17"/>
        </w:rPr>
      </w:pPr>
    </w:p>
    <w:p>
      <w:pPr>
        <w:pStyle w:val="5"/>
        <w:ind w:left="271"/>
      </w:pPr>
      <w:r>
        <w:rPr>
          <w:color w:val="231F20"/>
        </w:rPr>
        <w:t xml:space="preserve">The following bulleted list provides important tips for the safe operation of the </w:t>
      </w:r>
      <w:r>
        <w:rPr>
          <w:rFonts w:hint="eastAsia" w:eastAsia="宋体"/>
          <w:color w:val="231F20"/>
          <w:lang w:eastAsia="zh-CN"/>
        </w:rPr>
        <w:t>CHALLENGER</w:t>
      </w:r>
      <w:r>
        <w:rPr>
          <w:color w:val="231F20"/>
        </w:rPr>
        <w:t xml:space="preserve"> </w:t>
      </w:r>
      <w:r>
        <w:rPr>
          <w:rFonts w:hint="eastAsia" w:eastAsia="宋体"/>
          <w:color w:val="231F20"/>
          <w:lang w:eastAsia="zh-CN"/>
        </w:rPr>
        <w:t xml:space="preserve"> </w:t>
      </w:r>
      <w:r>
        <w:rPr>
          <w:color w:val="231F20"/>
        </w:rPr>
        <w:t xml:space="preserve"> when used for carrying cargo.</w:t>
      </w:r>
    </w:p>
    <w:p>
      <w:pPr>
        <w:pStyle w:val="9"/>
        <w:numPr>
          <w:ilvl w:val="0"/>
          <w:numId w:val="13"/>
        </w:numPr>
        <w:tabs>
          <w:tab w:val="left" w:pos="512"/>
        </w:tabs>
        <w:spacing w:before="27" w:after="0" w:line="271" w:lineRule="auto"/>
        <w:ind w:left="534" w:right="293" w:hanging="132"/>
        <w:jc w:val="left"/>
        <w:rPr>
          <w:sz w:val="16"/>
        </w:rPr>
      </w:pPr>
      <w:r>
        <w:rPr>
          <w:color w:val="231F20"/>
          <w:sz w:val="16"/>
        </w:rPr>
        <w:t>Plan</w:t>
      </w:r>
      <w:r>
        <w:rPr>
          <w:color w:val="231F20"/>
          <w:spacing w:val="-2"/>
          <w:sz w:val="16"/>
        </w:rPr>
        <w:t xml:space="preserve"> </w:t>
      </w:r>
      <w:r>
        <w:rPr>
          <w:color w:val="231F20"/>
          <w:sz w:val="16"/>
        </w:rPr>
        <w:t>your</w:t>
      </w:r>
      <w:r>
        <w:rPr>
          <w:color w:val="231F20"/>
          <w:spacing w:val="-2"/>
          <w:sz w:val="16"/>
        </w:rPr>
        <w:t xml:space="preserve"> </w:t>
      </w:r>
      <w:r>
        <w:rPr>
          <w:color w:val="231F20"/>
          <w:sz w:val="16"/>
        </w:rPr>
        <w:t>route</w:t>
      </w:r>
      <w:r>
        <w:rPr>
          <w:color w:val="231F20"/>
          <w:spacing w:val="-2"/>
          <w:sz w:val="16"/>
        </w:rPr>
        <w:t xml:space="preserve"> </w:t>
      </w:r>
      <w:r>
        <w:rPr>
          <w:color w:val="231F20"/>
          <w:sz w:val="16"/>
        </w:rPr>
        <w:t>accordingly</w:t>
      </w:r>
      <w:r>
        <w:rPr>
          <w:color w:val="231F20"/>
          <w:spacing w:val="-2"/>
          <w:sz w:val="16"/>
        </w:rPr>
        <w:t xml:space="preserve"> </w:t>
      </w:r>
      <w:r>
        <w:rPr>
          <w:color w:val="231F20"/>
          <w:sz w:val="16"/>
        </w:rPr>
        <w:t>as</w:t>
      </w:r>
      <w:r>
        <w:rPr>
          <w:color w:val="231F20"/>
          <w:spacing w:val="-2"/>
          <w:sz w:val="16"/>
        </w:rPr>
        <w:t xml:space="preserve"> </w:t>
      </w:r>
      <w:r>
        <w:rPr>
          <w:color w:val="231F20"/>
          <w:sz w:val="16"/>
        </w:rPr>
        <w:t>your</w:t>
      </w:r>
      <w:r>
        <w:rPr>
          <w:color w:val="231F20"/>
          <w:spacing w:val="-2"/>
          <w:sz w:val="16"/>
        </w:rPr>
        <w:t xml:space="preserve"> </w:t>
      </w:r>
      <w:r>
        <w:rPr>
          <w:color w:val="231F20"/>
          <w:sz w:val="16"/>
        </w:rPr>
        <w:t>hill</w:t>
      </w:r>
      <w:r>
        <w:rPr>
          <w:color w:val="231F20"/>
          <w:spacing w:val="-2"/>
          <w:sz w:val="16"/>
        </w:rPr>
        <w:t xml:space="preserve"> </w:t>
      </w:r>
      <w:r>
        <w:rPr>
          <w:color w:val="231F20"/>
          <w:sz w:val="16"/>
        </w:rPr>
        <w:t>climbing</w:t>
      </w:r>
      <w:r>
        <w:rPr>
          <w:color w:val="231F20"/>
          <w:spacing w:val="-1"/>
          <w:sz w:val="16"/>
        </w:rPr>
        <w:t xml:space="preserve"> </w:t>
      </w:r>
      <w:r>
        <w:rPr>
          <w:color w:val="231F20"/>
          <w:sz w:val="16"/>
        </w:rPr>
        <w:t>ability,</w:t>
      </w:r>
      <w:r>
        <w:rPr>
          <w:color w:val="231F20"/>
          <w:spacing w:val="-2"/>
          <w:sz w:val="16"/>
        </w:rPr>
        <w:t xml:space="preserve"> </w:t>
      </w:r>
      <w:r>
        <w:rPr>
          <w:color w:val="231F20"/>
          <w:sz w:val="16"/>
        </w:rPr>
        <w:t>steering</w:t>
      </w:r>
      <w:r>
        <w:rPr>
          <w:color w:val="231F20"/>
          <w:spacing w:val="-2"/>
          <w:sz w:val="16"/>
        </w:rPr>
        <w:t xml:space="preserve"> </w:t>
      </w:r>
      <w:r>
        <w:rPr>
          <w:color w:val="231F20"/>
          <w:sz w:val="16"/>
        </w:rPr>
        <w:t>and</w:t>
      </w:r>
      <w:r>
        <w:rPr>
          <w:color w:val="231F20"/>
          <w:spacing w:val="-2"/>
          <w:sz w:val="16"/>
        </w:rPr>
        <w:t xml:space="preserve"> </w:t>
      </w:r>
      <w:r>
        <w:rPr>
          <w:color w:val="231F20"/>
          <w:sz w:val="16"/>
        </w:rPr>
        <w:t>braking</w:t>
      </w:r>
      <w:r>
        <w:rPr>
          <w:color w:val="231F20"/>
          <w:spacing w:val="-2"/>
          <w:sz w:val="16"/>
        </w:rPr>
        <w:t xml:space="preserve"> </w:t>
      </w:r>
      <w:r>
        <w:rPr>
          <w:color w:val="231F20"/>
          <w:sz w:val="16"/>
        </w:rPr>
        <w:t>are</w:t>
      </w:r>
      <w:r>
        <w:rPr>
          <w:color w:val="231F20"/>
          <w:spacing w:val="-2"/>
          <w:sz w:val="16"/>
        </w:rPr>
        <w:t xml:space="preserve"> </w:t>
      </w:r>
      <w:r>
        <w:rPr>
          <w:color w:val="231F20"/>
          <w:sz w:val="16"/>
        </w:rPr>
        <w:t>all</w:t>
      </w:r>
      <w:r>
        <w:rPr>
          <w:color w:val="231F20"/>
          <w:spacing w:val="-2"/>
          <w:sz w:val="16"/>
        </w:rPr>
        <w:t xml:space="preserve"> </w:t>
      </w:r>
      <w:r>
        <w:rPr>
          <w:color w:val="231F20"/>
          <w:sz w:val="16"/>
        </w:rPr>
        <w:t>impacted</w:t>
      </w:r>
      <w:r>
        <w:rPr>
          <w:color w:val="231F20"/>
          <w:spacing w:val="-1"/>
          <w:sz w:val="16"/>
        </w:rPr>
        <w:t xml:space="preserve"> </w:t>
      </w:r>
      <w:r>
        <w:rPr>
          <w:color w:val="231F20"/>
          <w:sz w:val="16"/>
        </w:rPr>
        <w:t>when</w:t>
      </w:r>
      <w:r>
        <w:rPr>
          <w:color w:val="231F20"/>
          <w:spacing w:val="-2"/>
          <w:sz w:val="16"/>
        </w:rPr>
        <w:t xml:space="preserve"> </w:t>
      </w:r>
      <w:r>
        <w:rPr>
          <w:color w:val="231F20"/>
          <w:sz w:val="16"/>
        </w:rPr>
        <w:t>cargo</w:t>
      </w:r>
      <w:r>
        <w:rPr>
          <w:color w:val="231F20"/>
          <w:spacing w:val="-2"/>
          <w:sz w:val="16"/>
        </w:rPr>
        <w:t xml:space="preserve"> </w:t>
      </w:r>
      <w:r>
        <w:rPr>
          <w:color w:val="231F20"/>
          <w:sz w:val="16"/>
        </w:rPr>
        <w:t>is</w:t>
      </w:r>
      <w:r>
        <w:rPr>
          <w:color w:val="231F20"/>
          <w:spacing w:val="-3"/>
          <w:sz w:val="16"/>
        </w:rPr>
        <w:t xml:space="preserve"> </w:t>
      </w:r>
      <w:r>
        <w:rPr>
          <w:color w:val="231F20"/>
          <w:sz w:val="16"/>
        </w:rPr>
        <w:t>loaded</w:t>
      </w:r>
      <w:r>
        <w:rPr>
          <w:color w:val="231F20"/>
          <w:spacing w:val="-2"/>
          <w:sz w:val="16"/>
        </w:rPr>
        <w:t xml:space="preserve"> </w:t>
      </w:r>
      <w:r>
        <w:rPr>
          <w:color w:val="231F20"/>
          <w:sz w:val="16"/>
        </w:rPr>
        <w:t>on</w:t>
      </w:r>
      <w:r>
        <w:rPr>
          <w:color w:val="231F20"/>
          <w:spacing w:val="-2"/>
          <w:sz w:val="16"/>
        </w:rPr>
        <w:t xml:space="preserve"> </w:t>
      </w:r>
      <w:r>
        <w:rPr>
          <w:color w:val="231F20"/>
          <w:sz w:val="16"/>
        </w:rPr>
        <w:t>the</w:t>
      </w:r>
      <w:r>
        <w:rPr>
          <w:color w:val="231F20"/>
          <w:spacing w:val="-1"/>
          <w:sz w:val="16"/>
        </w:rPr>
        <w:t xml:space="preserve"> </w:t>
      </w:r>
      <w:r>
        <w:rPr>
          <w:rFonts w:hint="eastAsia" w:eastAsia="宋体"/>
          <w:color w:val="231F20"/>
          <w:sz w:val="16"/>
          <w:lang w:eastAsia="zh-CN"/>
        </w:rPr>
        <w:t>CHALLENGER</w:t>
      </w:r>
      <w:r>
        <w:rPr>
          <w:color w:val="231F20"/>
          <w:spacing w:val="-2"/>
          <w:sz w:val="16"/>
        </w:rPr>
        <w:t xml:space="preserve"> </w:t>
      </w:r>
      <w:r>
        <w:rPr>
          <w:rFonts w:hint="eastAsia" w:eastAsia="宋体"/>
          <w:color w:val="231F20"/>
          <w:sz w:val="16"/>
          <w:lang w:eastAsia="zh-CN"/>
        </w:rPr>
        <w:t xml:space="preserve"> </w:t>
      </w:r>
      <w:r>
        <w:rPr>
          <w:color w:val="231F20"/>
          <w:sz w:val="16"/>
        </w:rPr>
        <w:t>. Hills that are normally easy to climb and descend without cargo can become challenging and dangerous once cargo is</w:t>
      </w:r>
      <w:r>
        <w:rPr>
          <w:color w:val="231F20"/>
          <w:spacing w:val="-14"/>
          <w:sz w:val="16"/>
        </w:rPr>
        <w:t xml:space="preserve"> </w:t>
      </w:r>
      <w:r>
        <w:rPr>
          <w:color w:val="231F20"/>
          <w:sz w:val="16"/>
        </w:rPr>
        <w:t>loaded.</w:t>
      </w:r>
    </w:p>
    <w:p>
      <w:pPr>
        <w:pStyle w:val="9"/>
        <w:numPr>
          <w:ilvl w:val="0"/>
          <w:numId w:val="13"/>
        </w:numPr>
        <w:tabs>
          <w:tab w:val="left" w:pos="512"/>
        </w:tabs>
        <w:spacing w:before="0" w:after="0" w:line="271" w:lineRule="auto"/>
        <w:ind w:left="534" w:right="602" w:hanging="132"/>
        <w:jc w:val="left"/>
        <w:rPr>
          <w:sz w:val="16"/>
        </w:rPr>
      </w:pPr>
      <w:r>
        <w:rPr>
          <w:color w:val="231F20"/>
          <w:sz w:val="16"/>
        </w:rPr>
        <w:t>Cargo</w:t>
      </w:r>
      <w:r>
        <w:rPr>
          <w:color w:val="231F20"/>
          <w:spacing w:val="-3"/>
          <w:sz w:val="16"/>
        </w:rPr>
        <w:t xml:space="preserve"> </w:t>
      </w:r>
      <w:r>
        <w:rPr>
          <w:color w:val="231F20"/>
          <w:sz w:val="16"/>
        </w:rPr>
        <w:t>should</w:t>
      </w:r>
      <w:r>
        <w:rPr>
          <w:color w:val="231F20"/>
          <w:spacing w:val="-3"/>
          <w:sz w:val="16"/>
        </w:rPr>
        <w:t xml:space="preserve"> </w:t>
      </w:r>
      <w:r>
        <w:rPr>
          <w:color w:val="231F20"/>
          <w:sz w:val="16"/>
        </w:rPr>
        <w:t>be</w:t>
      </w:r>
      <w:r>
        <w:rPr>
          <w:color w:val="231F20"/>
          <w:spacing w:val="-3"/>
          <w:sz w:val="16"/>
        </w:rPr>
        <w:t xml:space="preserve"> </w:t>
      </w:r>
      <w:r>
        <w:rPr>
          <w:color w:val="231F20"/>
          <w:sz w:val="16"/>
        </w:rPr>
        <w:t>loaded</w:t>
      </w:r>
      <w:r>
        <w:rPr>
          <w:color w:val="231F20"/>
          <w:spacing w:val="-2"/>
          <w:sz w:val="16"/>
        </w:rPr>
        <w:t xml:space="preserve"> </w:t>
      </w:r>
      <w:r>
        <w:rPr>
          <w:color w:val="231F20"/>
          <w:sz w:val="16"/>
        </w:rPr>
        <w:t>as</w:t>
      </w:r>
      <w:r>
        <w:rPr>
          <w:color w:val="231F20"/>
          <w:spacing w:val="-3"/>
          <w:sz w:val="16"/>
        </w:rPr>
        <w:t xml:space="preserve"> </w:t>
      </w:r>
      <w:r>
        <w:rPr>
          <w:color w:val="231F20"/>
          <w:sz w:val="16"/>
        </w:rPr>
        <w:t>low</w:t>
      </w:r>
      <w:r>
        <w:rPr>
          <w:color w:val="231F20"/>
          <w:spacing w:val="-3"/>
          <w:sz w:val="16"/>
        </w:rPr>
        <w:t xml:space="preserve"> </w:t>
      </w:r>
      <w:r>
        <w:rPr>
          <w:color w:val="231F20"/>
          <w:sz w:val="16"/>
        </w:rPr>
        <w:t>as</w:t>
      </w:r>
      <w:r>
        <w:rPr>
          <w:color w:val="231F20"/>
          <w:spacing w:val="-3"/>
          <w:sz w:val="16"/>
        </w:rPr>
        <w:t xml:space="preserve"> </w:t>
      </w:r>
      <w:r>
        <w:rPr>
          <w:color w:val="231F20"/>
          <w:sz w:val="16"/>
        </w:rPr>
        <w:t>possible</w:t>
      </w:r>
      <w:r>
        <w:rPr>
          <w:color w:val="231F20"/>
          <w:spacing w:val="-2"/>
          <w:sz w:val="16"/>
        </w:rPr>
        <w:t xml:space="preserve"> </w:t>
      </w:r>
      <w:r>
        <w:rPr>
          <w:color w:val="231F20"/>
          <w:sz w:val="16"/>
        </w:rPr>
        <w:t>to</w:t>
      </w:r>
      <w:r>
        <w:rPr>
          <w:color w:val="231F20"/>
          <w:spacing w:val="-3"/>
          <w:sz w:val="16"/>
        </w:rPr>
        <w:t xml:space="preserve"> </w:t>
      </w:r>
      <w:r>
        <w:rPr>
          <w:color w:val="231F20"/>
          <w:sz w:val="16"/>
        </w:rPr>
        <w:t>lower</w:t>
      </w:r>
      <w:r>
        <w:rPr>
          <w:color w:val="231F20"/>
          <w:spacing w:val="-2"/>
          <w:sz w:val="16"/>
        </w:rPr>
        <w:t xml:space="preserve"> </w:t>
      </w:r>
      <w:r>
        <w:rPr>
          <w:color w:val="231F20"/>
          <w:sz w:val="16"/>
        </w:rPr>
        <w:t>the</w:t>
      </w:r>
      <w:r>
        <w:rPr>
          <w:color w:val="231F20"/>
          <w:spacing w:val="-3"/>
          <w:sz w:val="16"/>
        </w:rPr>
        <w:t xml:space="preserve"> </w:t>
      </w:r>
      <w:r>
        <w:rPr>
          <w:color w:val="231F20"/>
          <w:sz w:val="16"/>
        </w:rPr>
        <w:t>center</w:t>
      </w:r>
      <w:r>
        <w:rPr>
          <w:color w:val="231F20"/>
          <w:spacing w:val="-2"/>
          <w:sz w:val="16"/>
        </w:rPr>
        <w:t xml:space="preserve"> </w:t>
      </w:r>
      <w:r>
        <w:rPr>
          <w:color w:val="231F20"/>
          <w:sz w:val="16"/>
        </w:rPr>
        <w:t>of</w:t>
      </w:r>
      <w:r>
        <w:rPr>
          <w:color w:val="231F20"/>
          <w:spacing w:val="-2"/>
          <w:sz w:val="16"/>
        </w:rPr>
        <w:t xml:space="preserve"> </w:t>
      </w:r>
      <w:r>
        <w:rPr>
          <w:color w:val="231F20"/>
          <w:sz w:val="16"/>
        </w:rPr>
        <w:t>gravity</w:t>
      </w:r>
      <w:r>
        <w:rPr>
          <w:color w:val="231F20"/>
          <w:spacing w:val="-3"/>
          <w:sz w:val="16"/>
        </w:rPr>
        <w:t xml:space="preserve"> </w:t>
      </w:r>
      <w:r>
        <w:rPr>
          <w:color w:val="231F20"/>
          <w:sz w:val="16"/>
        </w:rPr>
        <w:t>and</w:t>
      </w:r>
      <w:r>
        <w:rPr>
          <w:color w:val="231F20"/>
          <w:spacing w:val="-2"/>
          <w:sz w:val="16"/>
        </w:rPr>
        <w:t xml:space="preserve"> </w:t>
      </w:r>
      <w:r>
        <w:rPr>
          <w:color w:val="231F20"/>
          <w:sz w:val="16"/>
        </w:rPr>
        <w:t>improve</w:t>
      </w:r>
      <w:r>
        <w:rPr>
          <w:color w:val="231F20"/>
          <w:spacing w:val="-3"/>
          <w:sz w:val="16"/>
        </w:rPr>
        <w:t xml:space="preserve"> </w:t>
      </w:r>
      <w:r>
        <w:rPr>
          <w:color w:val="231F20"/>
          <w:sz w:val="16"/>
        </w:rPr>
        <w:t>stability,</w:t>
      </w:r>
      <w:r>
        <w:rPr>
          <w:color w:val="231F20"/>
          <w:spacing w:val="-2"/>
          <w:sz w:val="16"/>
        </w:rPr>
        <w:t xml:space="preserve"> </w:t>
      </w:r>
      <w:r>
        <w:rPr>
          <w:color w:val="231F20"/>
          <w:sz w:val="16"/>
        </w:rPr>
        <w:t>but</w:t>
      </w:r>
      <w:r>
        <w:rPr>
          <w:color w:val="231F20"/>
          <w:spacing w:val="-3"/>
          <w:sz w:val="16"/>
        </w:rPr>
        <w:t xml:space="preserve"> </w:t>
      </w:r>
      <w:r>
        <w:rPr>
          <w:color w:val="231F20"/>
          <w:sz w:val="16"/>
        </w:rPr>
        <w:t>ensure</w:t>
      </w:r>
      <w:r>
        <w:rPr>
          <w:color w:val="231F20"/>
          <w:spacing w:val="-2"/>
          <w:sz w:val="16"/>
        </w:rPr>
        <w:t xml:space="preserve"> </w:t>
      </w:r>
      <w:r>
        <w:rPr>
          <w:color w:val="231F20"/>
          <w:sz w:val="16"/>
        </w:rPr>
        <w:t>that</w:t>
      </w:r>
      <w:r>
        <w:rPr>
          <w:color w:val="231F20"/>
          <w:spacing w:val="-3"/>
          <w:sz w:val="16"/>
        </w:rPr>
        <w:t xml:space="preserve"> </w:t>
      </w:r>
      <w:r>
        <w:rPr>
          <w:color w:val="231F20"/>
          <w:sz w:val="16"/>
        </w:rPr>
        <w:t>cargo</w:t>
      </w:r>
      <w:r>
        <w:rPr>
          <w:color w:val="231F20"/>
          <w:spacing w:val="-2"/>
          <w:sz w:val="16"/>
        </w:rPr>
        <w:t xml:space="preserve"> </w:t>
      </w:r>
      <w:r>
        <w:rPr>
          <w:color w:val="231F20"/>
          <w:sz w:val="16"/>
        </w:rPr>
        <w:t>does</w:t>
      </w:r>
      <w:r>
        <w:rPr>
          <w:color w:val="231F20"/>
          <w:spacing w:val="-3"/>
          <w:sz w:val="16"/>
        </w:rPr>
        <w:t xml:space="preserve"> </w:t>
      </w:r>
      <w:r>
        <w:rPr>
          <w:color w:val="231F20"/>
          <w:sz w:val="16"/>
        </w:rPr>
        <w:t>not</w:t>
      </w:r>
      <w:r>
        <w:rPr>
          <w:color w:val="231F20"/>
          <w:spacing w:val="-2"/>
          <w:sz w:val="16"/>
        </w:rPr>
        <w:t xml:space="preserve"> </w:t>
      </w:r>
      <w:r>
        <w:rPr>
          <w:color w:val="231F20"/>
          <w:sz w:val="16"/>
        </w:rPr>
        <w:t>interfere with any moving components or the</w:t>
      </w:r>
      <w:r>
        <w:rPr>
          <w:color w:val="231F20"/>
          <w:spacing w:val="-2"/>
          <w:sz w:val="16"/>
        </w:rPr>
        <w:t xml:space="preserve"> </w:t>
      </w:r>
      <w:r>
        <w:rPr>
          <w:color w:val="231F20"/>
          <w:sz w:val="16"/>
        </w:rPr>
        <w:t>ground.</w:t>
      </w:r>
    </w:p>
    <w:p>
      <w:pPr>
        <w:pStyle w:val="9"/>
        <w:numPr>
          <w:ilvl w:val="0"/>
          <w:numId w:val="13"/>
        </w:numPr>
        <w:tabs>
          <w:tab w:val="left" w:pos="512"/>
        </w:tabs>
        <w:spacing w:before="0" w:after="0" w:line="212" w:lineRule="exact"/>
        <w:ind w:left="511" w:right="0" w:hanging="110"/>
        <w:jc w:val="left"/>
        <w:rPr>
          <w:sz w:val="16"/>
        </w:rPr>
      </w:pPr>
      <w:r>
        <w:rPr>
          <w:color w:val="231F20"/>
          <w:sz w:val="16"/>
        </w:rPr>
        <w:t>Ensure your loads are properly secured and periodically check that nothing</w:t>
      </w:r>
      <w:r>
        <w:rPr>
          <w:color w:val="231F20"/>
          <w:spacing w:val="-3"/>
          <w:sz w:val="16"/>
        </w:rPr>
        <w:t xml:space="preserve"> </w:t>
      </w:r>
      <w:r>
        <w:rPr>
          <w:color w:val="231F20"/>
          <w:sz w:val="16"/>
        </w:rPr>
        <w:t>loosens.</w:t>
      </w:r>
    </w:p>
    <w:p>
      <w:pPr>
        <w:pStyle w:val="9"/>
        <w:numPr>
          <w:ilvl w:val="0"/>
          <w:numId w:val="13"/>
        </w:numPr>
        <w:tabs>
          <w:tab w:val="left" w:pos="512"/>
        </w:tabs>
        <w:spacing w:before="26" w:after="0" w:line="240" w:lineRule="auto"/>
        <w:ind w:left="511" w:right="0" w:hanging="110"/>
        <w:jc w:val="left"/>
        <w:rPr>
          <w:sz w:val="16"/>
        </w:rPr>
      </w:pPr>
      <w:r>
        <w:rPr>
          <w:color w:val="231F20"/>
          <w:sz w:val="16"/>
        </w:rPr>
        <w:t>Get a feel for the cargo load in a flat and open area before riding on</w:t>
      </w:r>
      <w:r>
        <w:rPr>
          <w:color w:val="231F20"/>
          <w:spacing w:val="-4"/>
          <w:sz w:val="16"/>
        </w:rPr>
        <w:t xml:space="preserve"> </w:t>
      </w:r>
      <w:r>
        <w:rPr>
          <w:color w:val="231F20"/>
          <w:sz w:val="16"/>
        </w:rPr>
        <w:t>roads.</w:t>
      </w:r>
    </w:p>
    <w:p>
      <w:pPr>
        <w:spacing w:after="0" w:line="240" w:lineRule="auto"/>
        <w:jc w:val="left"/>
        <w:rPr>
          <w:sz w:val="16"/>
        </w:rPr>
        <w:sectPr>
          <w:pgSz w:w="11910" w:h="8510" w:orient="landscape"/>
          <w:pgMar w:top="760" w:right="640" w:bottom="540" w:left="660" w:header="0" w:footer="253" w:gutter="0"/>
          <w:cols w:space="720" w:num="1"/>
        </w:sectPr>
      </w:pPr>
    </w:p>
    <w:p>
      <w:pPr>
        <w:pStyle w:val="5"/>
        <w:rPr>
          <w:sz w:val="20"/>
        </w:rPr>
      </w:pPr>
    </w:p>
    <w:p>
      <w:pPr>
        <w:pStyle w:val="5"/>
        <w:rPr>
          <w:sz w:val="20"/>
        </w:rPr>
      </w:pPr>
    </w:p>
    <w:p>
      <w:pPr>
        <w:pStyle w:val="5"/>
        <w:spacing w:before="6"/>
      </w:pPr>
    </w:p>
    <w:p>
      <w:pPr>
        <w:pStyle w:val="5"/>
        <w:ind w:left="303"/>
        <w:rPr>
          <w:sz w:val="20"/>
        </w:rPr>
      </w:pPr>
      <w:r>
        <w:rPr>
          <w:sz w:val="20"/>
        </w:rPr>
        <w:pict>
          <v:group id="_x0000_s1234" o:spid="_x0000_s1234" o:spt="203" style="height:74.45pt;width:499.35pt;" coordsize="9987,1489">
            <o:lock v:ext="edit"/>
            <v:shape id="_x0000_s1235" o:spid="_x0000_s1235" style="position:absolute;left:8740;top:383;height:723;width:817;" filled="f" stroked="t" coordorigin="8741,383" coordsize="817,723" path="m9099,412l8749,1018,8741,1048,8749,1077,8769,1098,8799,1106,9499,1106,9529,1098,9550,1077,9558,1048,9550,1018,9200,412,9178,390,9149,383,9121,390,9099,412xe">
              <v:path arrowok="t"/>
              <v:fill on="f" focussize="0,0"/>
              <v:stroke weight="2pt" color="#231F20"/>
              <v:imagedata o:title=""/>
              <o:lock v:ext="edit"/>
            </v:shape>
            <v:shape id="_x0000_s1236" o:spid="_x0000_s1236" style="position:absolute;left:10;top:10;height:1469;width:9967;" filled="f" stroked="t" coordorigin="10,10" coordsize="9967,1469" path="m9807,1479l180,1479,114,1465,60,1429,23,1375,10,1309,10,180,23,114,60,60,114,23,180,10,9807,10,9873,23,9927,60,9964,114,9977,180,9977,1309,9964,1375,9927,1429,9873,1465,9807,1479xe">
              <v:path arrowok="t"/>
              <v:fill on="f" focussize="0,0"/>
              <v:stroke weight="1pt" color="#231F20"/>
              <v:imagedata o:title=""/>
              <o:lock v:ext="edit"/>
            </v:shape>
            <v:shape id="_x0000_s1237" o:spid="_x0000_s1237" style="position:absolute;left:61;top:63;height:1363;width:9865;" filled="f" stroked="t" coordorigin="61,63" coordsize="9865,1363" path="m9784,1425l203,1425,148,1414,103,1384,72,1339,61,1284,61,205,72,150,103,105,148,74,203,63,9784,63,9839,74,9884,105,9915,150,9926,205,9926,1284,9915,1339,9884,1384,9839,1414,9784,1425xe">
              <v:path arrowok="t"/>
              <v:fill on="f" focussize="0,0"/>
              <v:stroke weight="0.25pt" color="#231F20"/>
              <v:imagedata o:title=""/>
              <o:lock v:ext="edit"/>
            </v:shape>
            <v:shape id="_x0000_s1238" o:spid="_x0000_s1238" o:spt="202" type="#_x0000_t202" style="position:absolute;left:470;top:375;height:659;width:7881;" filled="f" stroked="f" coordsize="21600,21600">
              <v:path/>
              <v:fill on="f" focussize="0,0"/>
              <v:stroke on="f" joinstyle="miter"/>
              <v:imagedata o:title=""/>
              <o:lock v:ext="edit"/>
              <v:textbox inset="0mm,0mm,0mm,0mm">
                <w:txbxContent>
                  <w:p>
                    <w:pPr>
                      <w:spacing w:before="0" w:line="312" w:lineRule="auto"/>
                      <w:ind w:left="0" w:right="-1" w:firstLine="0"/>
                      <w:jc w:val="left"/>
                      <w:rPr>
                        <w:rFonts w:ascii="Arial"/>
                        <w:i/>
                        <w:sz w:val="16"/>
                      </w:rPr>
                    </w:pPr>
                    <w:r>
                      <w:rPr>
                        <w:rFonts w:ascii="Arial"/>
                        <w:i/>
                        <w:color w:val="231F20"/>
                        <w:sz w:val="16"/>
                      </w:rPr>
                      <w:t>Do not use the front brake by itself, always apply the rear brake first followed by the front brake and be sure to use both brakes for all braking operations. Front fork failure or loss of control are plausible when the front brake</w:t>
                    </w:r>
                  </w:p>
                  <w:p>
                    <w:pPr>
                      <w:spacing w:before="0"/>
                      <w:ind w:left="0" w:right="0" w:firstLine="0"/>
                      <w:jc w:val="left"/>
                      <w:rPr>
                        <w:rFonts w:ascii="Arial"/>
                        <w:i/>
                        <w:sz w:val="16"/>
                      </w:rPr>
                    </w:pPr>
                    <w:r>
                      <w:rPr>
                        <w:rFonts w:ascii="Arial"/>
                        <w:i/>
                        <w:color w:val="231F20"/>
                        <w:sz w:val="16"/>
                      </w:rPr>
                      <w:t>is operated independently for slowing at high speed with cargo loads.</w:t>
                    </w:r>
                  </w:p>
                </w:txbxContent>
              </v:textbox>
            </v:shape>
            <v:shape id="_x0000_s1239" o:spid="_x0000_s1239" o:spt="202" type="#_x0000_t202" style="position:absolute;left:9016;top:283;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none"/>
            <w10:anchorlock/>
          </v:group>
        </w:pict>
      </w:r>
    </w:p>
    <w:p>
      <w:pPr>
        <w:pStyle w:val="5"/>
        <w:rPr>
          <w:sz w:val="20"/>
        </w:rPr>
      </w:pPr>
    </w:p>
    <w:p>
      <w:pPr>
        <w:pStyle w:val="5"/>
        <w:spacing w:before="11"/>
        <w:rPr>
          <w:sz w:val="13"/>
        </w:rPr>
      </w:pPr>
      <w:r>
        <w:pict>
          <v:group id="_x0000_s1240" o:spid="_x0000_s1240" o:spt="203" style="position:absolute;left:0pt;margin-left:48.15pt;margin-top:11.15pt;height:74.45pt;width:499.35pt;mso-position-horizontal-relative:page;mso-wrap-distance-bottom:0pt;mso-wrap-distance-top:0pt;z-index:-251564032;mso-width-relative:page;mso-height-relative:page;" coordorigin="964,223" coordsize="9987,1489">
            <o:lock v:ext="edit"/>
            <v:shape id="_x0000_s1241" o:spid="_x0000_s1241" style="position:absolute;left:9704;top:590;height:723;width:817;" filled="f" stroked="t" coordorigin="9705,591" coordsize="817,723" path="m10063,620l9713,1226,9705,1256,9713,1284,9733,1305,9763,1313,10463,1313,10493,1305,10514,1284,10521,1256,10514,1226,10163,620,10141,598,10113,591,10085,598,10063,620xe">
              <v:path arrowok="t"/>
              <v:fill on="f" focussize="0,0"/>
              <v:stroke weight="2pt" color="#231F20"/>
              <v:imagedata o:title=""/>
              <o:lock v:ext="edit"/>
            </v:shape>
            <v:shape id="_x0000_s1242" o:spid="_x0000_s1242" style="position:absolute;left:973;top:233;height:1469;width:9967;" filled="f" stroked="t" coordorigin="974,233" coordsize="9967,1469" path="m10771,1702l1144,1702,1078,1689,1024,1652,987,1598,974,1532,974,403,987,337,1024,283,1078,247,1144,233,10771,233,10837,247,10891,283,10927,337,10941,403,10941,1532,10927,1598,10891,1652,10837,1689,10771,1702xe">
              <v:path arrowok="t"/>
              <v:fill on="f" focussize="0,0"/>
              <v:stroke weight="1pt" color="#231F20"/>
              <v:imagedata o:title=""/>
              <o:lock v:ext="edit"/>
            </v:shape>
            <v:shape id="_x0000_s1243" o:spid="_x0000_s1243" style="position:absolute;left:1025;top:286;height:1363;width:9865;" filled="f" stroked="t" coordorigin="1025,287" coordsize="9865,1363" path="m10748,1649l1167,1649,1112,1638,1067,1607,1036,1562,1025,1507,1025,428,1036,373,1067,328,1112,298,1167,287,10748,287,10803,298,10848,328,10879,373,10890,428,10890,1507,10879,1562,10848,1607,10803,1638,10748,1649xe">
              <v:path arrowok="t"/>
              <v:fill on="f" focussize="0,0"/>
              <v:stroke weight="0.25pt" color="#231F20"/>
              <v:imagedata o:title=""/>
              <o:lock v:ext="edit"/>
            </v:shape>
            <v:shape id="_x0000_s1244" o:spid="_x0000_s1244" o:spt="202" type="#_x0000_t202" style="position:absolute;left:1446;top:635;height:659;width:7621;" filled="f" stroked="f" coordsize="21600,21600">
              <v:path/>
              <v:fill on="f" focussize="0,0"/>
              <v:stroke on="f" joinstyle="miter"/>
              <v:imagedata o:title=""/>
              <o:lock v:ext="edit"/>
              <v:textbox inset="0mm,0mm,0mm,0mm">
                <w:txbxContent>
                  <w:p>
                    <w:pPr>
                      <w:spacing w:before="0" w:line="312" w:lineRule="auto"/>
                      <w:ind w:left="0" w:right="-13" w:firstLine="0"/>
                      <w:jc w:val="left"/>
                      <w:rPr>
                        <w:rFonts w:ascii="Arial"/>
                        <w:i/>
                        <w:sz w:val="16"/>
                      </w:rPr>
                    </w:pPr>
                    <w:r>
                      <w:rPr>
                        <w:rFonts w:ascii="Arial"/>
                        <w:i/>
                        <w:color w:val="231F20"/>
                        <w:sz w:val="16"/>
                      </w:rPr>
                      <w:t>The kickstand is not designed to be used for loading cargo. You MUST hold onto the bike whenever loading cargo. Do not assume the bike is stable and balanced when using the kickstand, always hold onto the bike</w:t>
                    </w:r>
                  </w:p>
                  <w:p>
                    <w:pPr>
                      <w:spacing w:before="0"/>
                      <w:ind w:left="0" w:right="0" w:firstLine="0"/>
                      <w:jc w:val="left"/>
                      <w:rPr>
                        <w:rFonts w:ascii="Arial"/>
                        <w:i/>
                        <w:sz w:val="16"/>
                      </w:rPr>
                    </w:pPr>
                    <w:r>
                      <w:rPr>
                        <w:rFonts w:ascii="Arial"/>
                        <w:i/>
                        <w:color w:val="231F20"/>
                        <w:sz w:val="16"/>
                      </w:rPr>
                      <w:t>when cargo is being loaded or in place.</w:t>
                    </w:r>
                  </w:p>
                </w:txbxContent>
              </v:textbox>
            </v:shape>
            <v:shape id="_x0000_s1245" o:spid="_x0000_s1245" o:spt="202" type="#_x0000_t202" style="position:absolute;left:9980;top:491;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topAndBottom"/>
          </v:group>
        </w:pict>
      </w:r>
    </w:p>
    <w:p>
      <w:pPr>
        <w:pStyle w:val="5"/>
        <w:rPr>
          <w:sz w:val="20"/>
        </w:rPr>
      </w:pPr>
    </w:p>
    <w:p>
      <w:pPr>
        <w:pStyle w:val="5"/>
        <w:spacing w:before="10"/>
        <w:rPr>
          <w:sz w:val="18"/>
        </w:rPr>
      </w:pPr>
    </w:p>
    <w:p>
      <w:pPr>
        <w:pStyle w:val="3"/>
        <w:ind w:left="299"/>
      </w:pPr>
      <w:r>
        <w:rPr>
          <w:color w:val="231F20"/>
        </w:rPr>
        <w:t>Charging Procedure</w:t>
      </w:r>
    </w:p>
    <w:p>
      <w:pPr>
        <w:pStyle w:val="5"/>
        <w:spacing w:before="132"/>
        <w:ind w:left="331"/>
      </w:pPr>
      <w:r>
        <w:rPr>
          <w:color w:val="231F20"/>
        </w:rPr>
        <w:t xml:space="preserve">Follow these steps for charging your </w:t>
      </w:r>
      <w:r>
        <w:rPr>
          <w:rFonts w:hint="eastAsia" w:eastAsia="宋体"/>
          <w:color w:val="231F20"/>
          <w:lang w:eastAsia="zh-CN"/>
        </w:rPr>
        <w:t>CHALLENGER</w:t>
      </w:r>
      <w:r>
        <w:rPr>
          <w:color w:val="231F20"/>
        </w:rPr>
        <w:t xml:space="preserve"> Bike:</w:t>
      </w:r>
    </w:p>
    <w:p>
      <w:pPr>
        <w:pStyle w:val="9"/>
        <w:numPr>
          <w:ilvl w:val="1"/>
          <w:numId w:val="9"/>
        </w:numPr>
        <w:tabs>
          <w:tab w:val="left" w:pos="628"/>
        </w:tabs>
        <w:spacing w:before="27" w:after="0" w:line="240" w:lineRule="auto"/>
        <w:ind w:left="627" w:right="0" w:hanging="166"/>
        <w:jc w:val="left"/>
        <w:rPr>
          <w:sz w:val="16"/>
        </w:rPr>
      </w:pPr>
      <w:r>
        <w:rPr>
          <w:color w:val="231F20"/>
          <w:spacing w:val="-4"/>
          <w:sz w:val="16"/>
        </w:rPr>
        <w:t xml:space="preserve">Turn </w:t>
      </w:r>
      <w:r>
        <w:rPr>
          <w:color w:val="231F20"/>
          <w:sz w:val="16"/>
        </w:rPr>
        <w:t>the battery pack off using the key</w:t>
      </w:r>
      <w:r>
        <w:rPr>
          <w:color w:val="231F20"/>
          <w:spacing w:val="3"/>
          <w:sz w:val="16"/>
        </w:rPr>
        <w:t xml:space="preserve"> </w:t>
      </w:r>
      <w:r>
        <w:rPr>
          <w:color w:val="231F20"/>
          <w:sz w:val="16"/>
        </w:rPr>
        <w:t>switch.</w:t>
      </w:r>
    </w:p>
    <w:p>
      <w:pPr>
        <w:pStyle w:val="9"/>
        <w:numPr>
          <w:ilvl w:val="1"/>
          <w:numId w:val="9"/>
        </w:numPr>
        <w:tabs>
          <w:tab w:val="left" w:pos="628"/>
        </w:tabs>
        <w:spacing w:before="27" w:after="0" w:line="240" w:lineRule="auto"/>
        <w:ind w:left="627" w:right="0" w:hanging="166"/>
        <w:jc w:val="left"/>
        <w:rPr>
          <w:sz w:val="16"/>
        </w:rPr>
      </w:pPr>
      <w:r>
        <w:rPr>
          <w:color w:val="231F20"/>
          <w:sz w:val="16"/>
        </w:rPr>
        <w:t>Remove the rubber cover on the charging socket on the opposite side of the battery</w:t>
      </w:r>
      <w:r>
        <w:rPr>
          <w:color w:val="231F20"/>
          <w:spacing w:val="-6"/>
          <w:sz w:val="16"/>
        </w:rPr>
        <w:t xml:space="preserve"> </w:t>
      </w:r>
      <w:r>
        <w:rPr>
          <w:color w:val="231F20"/>
          <w:sz w:val="16"/>
        </w:rPr>
        <w:t>switch.</w:t>
      </w:r>
    </w:p>
    <w:p>
      <w:pPr>
        <w:pStyle w:val="5"/>
        <w:spacing w:before="28" w:line="271" w:lineRule="auto"/>
        <w:ind w:left="638" w:right="369" w:hanging="176"/>
      </w:pPr>
      <w:r>
        <w:rPr>
          <w:color w:val="231F20"/>
        </w:rPr>
        <w:t>3 .With the battery on or off the bike, place the charger in a flat, secure place, and connect the DC output plug from the charger (round barrel connector) to the charging port on the side of the battery pack.</w:t>
      </w:r>
    </w:p>
    <w:p>
      <w:pPr>
        <w:spacing w:after="0" w:line="271" w:lineRule="auto"/>
        <w:sectPr>
          <w:pgSz w:w="11910" w:h="8510" w:orient="landscape"/>
          <w:pgMar w:top="760" w:right="640" w:bottom="540" w:left="660" w:header="0" w:footer="253" w:gutter="0"/>
          <w:cols w:space="720" w:num="1"/>
        </w:sectPr>
      </w:pPr>
    </w:p>
    <w:p>
      <w:pPr>
        <w:pStyle w:val="5"/>
        <w:rPr>
          <w:sz w:val="20"/>
        </w:rPr>
      </w:pPr>
    </w:p>
    <w:p>
      <w:pPr>
        <w:pStyle w:val="5"/>
        <w:spacing w:before="4"/>
      </w:pPr>
    </w:p>
    <w:p>
      <w:pPr>
        <w:pStyle w:val="9"/>
        <w:numPr>
          <w:ilvl w:val="0"/>
          <w:numId w:val="14"/>
        </w:numPr>
        <w:tabs>
          <w:tab w:val="left" w:pos="540"/>
        </w:tabs>
        <w:spacing w:before="100" w:after="0" w:line="271" w:lineRule="auto"/>
        <w:ind w:left="550" w:right="678" w:hanging="176"/>
        <w:jc w:val="left"/>
        <w:rPr>
          <w:sz w:val="16"/>
        </w:rPr>
      </w:pPr>
      <w:r>
        <w:rPr>
          <w:color w:val="231F20"/>
          <w:sz w:val="16"/>
        </w:rPr>
        <w:t xml:space="preserve">Then connect the input plug (110/220-volt plug) to the power outlet, charging should initiate and will be indicated by the </w:t>
      </w:r>
      <w:r>
        <w:rPr>
          <w:color w:val="231F20"/>
          <w:spacing w:val="-3"/>
          <w:sz w:val="16"/>
        </w:rPr>
        <w:t xml:space="preserve">LCD </w:t>
      </w:r>
      <w:r>
        <w:rPr>
          <w:color w:val="231F20"/>
          <w:sz w:val="16"/>
        </w:rPr>
        <w:t>charge status light on the charger turning</w:t>
      </w:r>
      <w:r>
        <w:rPr>
          <w:color w:val="231F20"/>
          <w:spacing w:val="-3"/>
          <w:sz w:val="16"/>
        </w:rPr>
        <w:t xml:space="preserve"> </w:t>
      </w:r>
      <w:r>
        <w:rPr>
          <w:color w:val="231F20"/>
          <w:sz w:val="16"/>
        </w:rPr>
        <w:t>red.</w:t>
      </w:r>
    </w:p>
    <w:p>
      <w:pPr>
        <w:pStyle w:val="9"/>
        <w:numPr>
          <w:ilvl w:val="0"/>
          <w:numId w:val="14"/>
        </w:numPr>
        <w:tabs>
          <w:tab w:val="left" w:pos="540"/>
        </w:tabs>
        <w:spacing w:before="0" w:after="0" w:line="271" w:lineRule="auto"/>
        <w:ind w:left="550" w:right="860" w:hanging="176"/>
        <w:jc w:val="left"/>
        <w:rPr>
          <w:sz w:val="16"/>
        </w:rPr>
      </w:pPr>
      <w:r>
        <w:rPr>
          <w:color w:val="231F20"/>
          <w:sz w:val="16"/>
        </w:rPr>
        <w:t>After</w:t>
      </w:r>
      <w:r>
        <w:rPr>
          <w:color w:val="231F20"/>
          <w:spacing w:val="-3"/>
          <w:sz w:val="16"/>
        </w:rPr>
        <w:t xml:space="preserve"> </w:t>
      </w:r>
      <w:r>
        <w:rPr>
          <w:color w:val="231F20"/>
          <w:sz w:val="16"/>
        </w:rPr>
        <w:t>charging,</w:t>
      </w:r>
      <w:r>
        <w:rPr>
          <w:color w:val="231F20"/>
          <w:spacing w:val="-2"/>
          <w:sz w:val="16"/>
        </w:rPr>
        <w:t xml:space="preserve"> </w:t>
      </w:r>
      <w:r>
        <w:rPr>
          <w:color w:val="231F20"/>
          <w:sz w:val="16"/>
        </w:rPr>
        <w:t>indicated</w:t>
      </w:r>
      <w:r>
        <w:rPr>
          <w:color w:val="231F20"/>
          <w:spacing w:val="-2"/>
          <w:sz w:val="16"/>
        </w:rPr>
        <w:t xml:space="preserve"> </w:t>
      </w:r>
      <w:r>
        <w:rPr>
          <w:color w:val="231F20"/>
          <w:sz w:val="16"/>
        </w:rPr>
        <w:t>by</w:t>
      </w:r>
      <w:r>
        <w:rPr>
          <w:color w:val="231F20"/>
          <w:spacing w:val="-2"/>
          <w:sz w:val="16"/>
        </w:rPr>
        <w:t xml:space="preserve"> </w:t>
      </w:r>
      <w:r>
        <w:rPr>
          <w:color w:val="231F20"/>
          <w:sz w:val="16"/>
        </w:rPr>
        <w:t>the</w:t>
      </w:r>
      <w:r>
        <w:rPr>
          <w:color w:val="231F20"/>
          <w:spacing w:val="-2"/>
          <w:sz w:val="16"/>
        </w:rPr>
        <w:t xml:space="preserve"> </w:t>
      </w:r>
      <w:r>
        <w:rPr>
          <w:color w:val="231F20"/>
          <w:sz w:val="16"/>
        </w:rPr>
        <w:t>charging</w:t>
      </w:r>
      <w:r>
        <w:rPr>
          <w:color w:val="231F20"/>
          <w:spacing w:val="-2"/>
          <w:sz w:val="16"/>
        </w:rPr>
        <w:t xml:space="preserve"> </w:t>
      </w:r>
      <w:r>
        <w:rPr>
          <w:color w:val="231F20"/>
          <w:sz w:val="16"/>
        </w:rPr>
        <w:t>indicator</w:t>
      </w:r>
      <w:r>
        <w:rPr>
          <w:color w:val="231F20"/>
          <w:spacing w:val="-2"/>
          <w:sz w:val="16"/>
        </w:rPr>
        <w:t xml:space="preserve"> </w:t>
      </w:r>
      <w:r>
        <w:rPr>
          <w:color w:val="231F20"/>
          <w:sz w:val="16"/>
        </w:rPr>
        <w:t>light</w:t>
      </w:r>
      <w:r>
        <w:rPr>
          <w:color w:val="231F20"/>
          <w:spacing w:val="-3"/>
          <w:sz w:val="16"/>
        </w:rPr>
        <w:t xml:space="preserve"> </w:t>
      </w:r>
      <w:r>
        <w:rPr>
          <w:color w:val="231F20"/>
          <w:sz w:val="16"/>
        </w:rPr>
        <w:t>turning</w:t>
      </w:r>
      <w:r>
        <w:rPr>
          <w:color w:val="231F20"/>
          <w:spacing w:val="-2"/>
          <w:sz w:val="16"/>
        </w:rPr>
        <w:t xml:space="preserve"> </w:t>
      </w:r>
      <w:r>
        <w:rPr>
          <w:color w:val="231F20"/>
          <w:sz w:val="16"/>
        </w:rPr>
        <w:t>green,</w:t>
      </w:r>
      <w:r>
        <w:rPr>
          <w:color w:val="231F20"/>
          <w:spacing w:val="-2"/>
          <w:sz w:val="16"/>
        </w:rPr>
        <w:t xml:space="preserve"> </w:t>
      </w:r>
      <w:r>
        <w:rPr>
          <w:color w:val="231F20"/>
          <w:sz w:val="16"/>
        </w:rPr>
        <w:t>unplug</w:t>
      </w:r>
      <w:r>
        <w:rPr>
          <w:color w:val="231F20"/>
          <w:spacing w:val="-2"/>
          <w:sz w:val="16"/>
        </w:rPr>
        <w:t xml:space="preserve"> </w:t>
      </w:r>
      <w:r>
        <w:rPr>
          <w:color w:val="231F20"/>
          <w:sz w:val="16"/>
        </w:rPr>
        <w:t>the</w:t>
      </w:r>
      <w:r>
        <w:rPr>
          <w:color w:val="231F20"/>
          <w:spacing w:val="-2"/>
          <w:sz w:val="16"/>
        </w:rPr>
        <w:t xml:space="preserve"> </w:t>
      </w:r>
      <w:r>
        <w:rPr>
          <w:color w:val="231F20"/>
          <w:sz w:val="16"/>
        </w:rPr>
        <w:t>charger</w:t>
      </w:r>
      <w:r>
        <w:rPr>
          <w:color w:val="231F20"/>
          <w:spacing w:val="-2"/>
          <w:sz w:val="16"/>
        </w:rPr>
        <w:t xml:space="preserve"> </w:t>
      </w:r>
      <w:r>
        <w:rPr>
          <w:color w:val="231F20"/>
          <w:sz w:val="16"/>
        </w:rPr>
        <w:t>from</w:t>
      </w:r>
      <w:r>
        <w:rPr>
          <w:color w:val="231F20"/>
          <w:spacing w:val="-2"/>
          <w:sz w:val="16"/>
        </w:rPr>
        <w:t xml:space="preserve"> </w:t>
      </w:r>
      <w:r>
        <w:rPr>
          <w:color w:val="231F20"/>
          <w:sz w:val="16"/>
        </w:rPr>
        <w:t>the</w:t>
      </w:r>
      <w:r>
        <w:rPr>
          <w:color w:val="231F20"/>
          <w:spacing w:val="-2"/>
          <w:sz w:val="16"/>
        </w:rPr>
        <w:t xml:space="preserve"> </w:t>
      </w:r>
      <w:r>
        <w:rPr>
          <w:color w:val="231F20"/>
          <w:sz w:val="16"/>
        </w:rPr>
        <w:t>wall</w:t>
      </w:r>
      <w:r>
        <w:rPr>
          <w:color w:val="231F20"/>
          <w:spacing w:val="-2"/>
          <w:sz w:val="16"/>
        </w:rPr>
        <w:t xml:space="preserve"> </w:t>
      </w:r>
      <w:r>
        <w:rPr>
          <w:color w:val="231F20"/>
          <w:sz w:val="16"/>
        </w:rPr>
        <w:t>outlet</w:t>
      </w:r>
      <w:r>
        <w:rPr>
          <w:color w:val="231F20"/>
          <w:spacing w:val="-2"/>
          <w:sz w:val="16"/>
        </w:rPr>
        <w:t xml:space="preserve"> </w:t>
      </w:r>
      <w:r>
        <w:rPr>
          <w:color w:val="231F20"/>
          <w:sz w:val="16"/>
        </w:rPr>
        <w:t>first</w:t>
      </w:r>
      <w:r>
        <w:rPr>
          <w:color w:val="231F20"/>
          <w:spacing w:val="-3"/>
          <w:sz w:val="16"/>
        </w:rPr>
        <w:t xml:space="preserve"> </w:t>
      </w:r>
      <w:r>
        <w:rPr>
          <w:color w:val="231F20"/>
          <w:sz w:val="16"/>
        </w:rPr>
        <w:t>and</w:t>
      </w:r>
      <w:r>
        <w:rPr>
          <w:color w:val="231F20"/>
          <w:spacing w:val="-2"/>
          <w:sz w:val="16"/>
        </w:rPr>
        <w:t xml:space="preserve"> </w:t>
      </w:r>
      <w:r>
        <w:rPr>
          <w:color w:val="231F20"/>
          <w:sz w:val="16"/>
        </w:rPr>
        <w:t>proceed</w:t>
      </w:r>
      <w:r>
        <w:rPr>
          <w:color w:val="231F20"/>
          <w:spacing w:val="-2"/>
          <w:sz w:val="16"/>
        </w:rPr>
        <w:t xml:space="preserve"> </w:t>
      </w:r>
      <w:r>
        <w:rPr>
          <w:color w:val="231F20"/>
          <w:sz w:val="16"/>
        </w:rPr>
        <w:t>to remove the charger output plug from the bike charging</w:t>
      </w:r>
      <w:r>
        <w:rPr>
          <w:color w:val="231F20"/>
          <w:spacing w:val="-1"/>
          <w:sz w:val="16"/>
        </w:rPr>
        <w:t xml:space="preserve"> </w:t>
      </w:r>
      <w:r>
        <w:rPr>
          <w:color w:val="231F20"/>
          <w:sz w:val="16"/>
        </w:rPr>
        <w:t>port.</w:t>
      </w:r>
    </w:p>
    <w:p>
      <w:pPr>
        <w:pStyle w:val="5"/>
        <w:rPr>
          <w:sz w:val="20"/>
        </w:rPr>
      </w:pPr>
    </w:p>
    <w:p>
      <w:pPr>
        <w:pStyle w:val="5"/>
        <w:spacing w:before="11"/>
        <w:rPr>
          <w:sz w:val="11"/>
        </w:rPr>
      </w:pPr>
      <w:r>
        <w:pict>
          <v:group id="_x0000_s1246" o:spid="_x0000_s1246" o:spt="203" style="position:absolute;left:0pt;margin-left:59.5pt;margin-top:9.8pt;height:111.3pt;width:222.55pt;mso-position-horizontal-relative:page;mso-wrap-distance-bottom:0pt;mso-wrap-distance-top:0pt;z-index:-251563008;mso-width-relative:page;mso-height-relative:page;" coordorigin="1191,196" coordsize="4451,2226">
            <o:lock v:ext="edit"/>
            <v:shape id="_x0000_s1247" o:spid="_x0000_s1247" o:spt="75" type="#_x0000_t75" style="position:absolute;left:1190;top:196;height:2226;width:4451;" filled="f" stroked="f" coordsize="21600,21600">
              <v:path/>
              <v:fill on="f" focussize="0,0"/>
              <v:stroke on="f"/>
              <v:imagedata r:id="rId93" o:title=""/>
              <o:lock v:ext="edit" aspectratio="t"/>
            </v:shape>
            <v:rect id="_x0000_s1248" o:spid="_x0000_s1248" o:spt="1" style="position:absolute;left:1748;top:1503;height:514;width:1352;" fillcolor="#FFFFFF" filled="t" stroked="f" coordsize="21600,21600">
              <v:path/>
              <v:fill on="t" focussize="0,0"/>
              <v:stroke on="f"/>
              <v:imagedata o:title=""/>
              <o:lock v:ext="edit"/>
            </v:rect>
            <v:line id="_x0000_s1249" o:spid="_x0000_s1249" o:spt="20" style="position:absolute;left:2936;top:1160;flip:x;height:521;width:485;" stroked="t" coordsize="21600,21600">
              <v:path arrowok="t"/>
              <v:fill focussize="0,0"/>
              <v:stroke weight="1pt" color="#FFFFFF"/>
              <v:imagedata o:title=""/>
              <o:lock v:ext="edit"/>
            </v:line>
            <v:shape id="_x0000_s1250" o:spid="_x0000_s1250" o:spt="202" type="#_x0000_t202" style="position:absolute;left:1802;top:1784;height:213;width:1260;" filled="f" stroked="f" coordsize="21600,21600">
              <v:path/>
              <v:fill on="f" focussize="0,0"/>
              <v:stroke on="f" joinstyle="miter"/>
              <v:imagedata o:title=""/>
              <o:lock v:ext="edit"/>
              <v:textbox inset="0mm,0mm,0mm,0mm">
                <w:txbxContent>
                  <w:p>
                    <w:pPr>
                      <w:spacing w:before="0"/>
                      <w:ind w:left="0" w:right="0" w:firstLine="0"/>
                      <w:jc w:val="left"/>
                      <w:rPr>
                        <w:sz w:val="16"/>
                      </w:rPr>
                    </w:pPr>
                    <w:r>
                      <w:rPr>
                        <w:color w:val="231F20"/>
                        <w:sz w:val="16"/>
                      </w:rPr>
                      <w:t>BATTERY ON/OFF</w:t>
                    </w:r>
                  </w:p>
                </w:txbxContent>
              </v:textbox>
            </v:shape>
            <v:shape id="_x0000_s1251" o:spid="_x0000_s1251" o:spt="202" type="#_x0000_t202" style="position:absolute;left:1802;top:1644;height:213;width:702;" filled="f" stroked="f" coordsize="21600,21600">
              <v:path/>
              <v:fill on="f" focussize="0,0"/>
              <v:stroke on="f" joinstyle="miter"/>
              <v:imagedata o:title=""/>
              <o:lock v:ext="edit"/>
              <v:textbox inset="0mm,0mm,0mm,0mm">
                <w:txbxContent>
                  <w:p>
                    <w:pPr>
                      <w:spacing w:before="0"/>
                      <w:ind w:left="0" w:right="0" w:firstLine="0"/>
                      <w:jc w:val="left"/>
                      <w:rPr>
                        <w:sz w:val="16"/>
                      </w:rPr>
                    </w:pPr>
                    <w:r>
                      <w:rPr>
                        <w:color w:val="231F20"/>
                        <w:sz w:val="16"/>
                      </w:rPr>
                      <w:t>TURNING</w:t>
                    </w:r>
                  </w:p>
                </w:txbxContent>
              </v:textbox>
            </v:shape>
            <v:shape id="_x0000_s1252" o:spid="_x0000_s1252" o:spt="202" type="#_x0000_t202" style="position:absolute;left:1802;top:1504;height:213;width:1054;" filled="f" stroked="f" coordsize="21600,21600">
              <v:path/>
              <v:fill on="f" focussize="0,0"/>
              <v:stroke on="f" joinstyle="miter"/>
              <v:imagedata o:title=""/>
              <o:lock v:ext="edit"/>
              <v:textbox inset="0mm,0mm,0mm,0mm">
                <w:txbxContent>
                  <w:p>
                    <w:pPr>
                      <w:spacing w:before="0"/>
                      <w:ind w:left="0" w:right="0" w:firstLine="0"/>
                      <w:jc w:val="left"/>
                      <w:rPr>
                        <w:sz w:val="16"/>
                      </w:rPr>
                    </w:pPr>
                    <w:r>
                      <w:rPr>
                        <w:color w:val="231F20"/>
                        <w:sz w:val="16"/>
                      </w:rPr>
                      <w:t>LOCKING AND</w:t>
                    </w:r>
                  </w:p>
                </w:txbxContent>
              </v:textbox>
            </v:shape>
            <w10:wrap type="topAndBottom"/>
          </v:group>
        </w:pict>
      </w:r>
      <w:r>
        <w:pict>
          <v:group id="_x0000_s1253" o:spid="_x0000_s1253" o:spt="203" style="position:absolute;left:0pt;margin-left:302pt;margin-top:9.8pt;height:111.3pt;width:222.55pt;mso-position-horizontal-relative:page;mso-wrap-distance-bottom:0pt;mso-wrap-distance-top:0pt;z-index:-251561984;mso-width-relative:page;mso-height-relative:page;" coordorigin="6040,196" coordsize="4451,2226">
            <o:lock v:ext="edit"/>
            <v:shape id="_x0000_s1254" o:spid="_x0000_s1254" o:spt="75" type="#_x0000_t75" style="position:absolute;left:6040;top:196;height:2226;width:4451;" filled="f" stroked="f" coordsize="21600,21600">
              <v:path/>
              <v:fill on="f" focussize="0,0"/>
              <v:stroke on="f"/>
              <v:imagedata r:id="rId94" o:title=""/>
              <o:lock v:ext="edit" aspectratio="t"/>
            </v:shape>
            <v:line id="_x0000_s1255" o:spid="_x0000_s1255" o:spt="20" style="position:absolute;left:8226;top:1114;height:522;width:485;" stroked="t" coordsize="21600,21600">
              <v:path arrowok="t"/>
              <v:fill focussize="0,0"/>
              <v:stroke weight="1pt" color="#FFFFFF"/>
              <v:imagedata o:title=""/>
              <o:lock v:ext="edit"/>
            </v:line>
            <v:shape id="_x0000_s1256" o:spid="_x0000_s1256" o:spt="202" type="#_x0000_t202" style="position:absolute;left:8685;top:1599;height:293;width:1206;" fillcolor="#FFFFFF" filled="t" stroked="f" coordsize="21600,21600">
              <v:path/>
              <v:fill on="t" focussize="0,0"/>
              <v:stroke on="f" joinstyle="miter"/>
              <v:imagedata o:title=""/>
              <o:lock v:ext="edit"/>
              <v:textbox inset="0mm,0mm,0mm,0mm">
                <w:txbxContent>
                  <w:p>
                    <w:pPr>
                      <w:spacing w:before="33"/>
                      <w:ind w:left="90" w:right="0" w:firstLine="0"/>
                      <w:jc w:val="left"/>
                      <w:rPr>
                        <w:sz w:val="16"/>
                      </w:rPr>
                    </w:pPr>
                    <w:r>
                      <w:rPr>
                        <w:color w:val="231F20"/>
                        <w:sz w:val="16"/>
                      </w:rPr>
                      <w:t>GHARGE PORT</w:t>
                    </w:r>
                  </w:p>
                </w:txbxContent>
              </v:textbox>
            </v:shape>
            <w10:wrap type="topAndBottom"/>
          </v:group>
        </w:pict>
      </w:r>
    </w:p>
    <w:p>
      <w:pPr>
        <w:pStyle w:val="5"/>
        <w:rPr>
          <w:sz w:val="20"/>
        </w:rPr>
      </w:pPr>
    </w:p>
    <w:p>
      <w:pPr>
        <w:pStyle w:val="5"/>
        <w:rPr>
          <w:sz w:val="20"/>
        </w:rPr>
      </w:pPr>
    </w:p>
    <w:p>
      <w:pPr>
        <w:pStyle w:val="5"/>
        <w:rPr>
          <w:sz w:val="20"/>
        </w:rPr>
      </w:pPr>
    </w:p>
    <w:p>
      <w:pPr>
        <w:pStyle w:val="5"/>
        <w:spacing w:before="8"/>
        <w:rPr>
          <w:sz w:val="14"/>
        </w:rPr>
      </w:pPr>
      <w:r>
        <w:pict>
          <v:group id="_x0000_s1257" o:spid="_x0000_s1257" o:spt="203" style="position:absolute;left:0pt;margin-left:47.35pt;margin-top:11.65pt;height:74.45pt;width:499.35pt;mso-position-horizontal-relative:page;mso-wrap-distance-bottom:0pt;mso-wrap-distance-top:0pt;z-index:-251560960;mso-width-relative:page;mso-height-relative:page;" coordorigin="947,233" coordsize="9987,1489">
            <o:lock v:ext="edit"/>
            <v:shape id="_x0000_s1258" o:spid="_x0000_s1258" style="position:absolute;left:9583;top:636;height:723;width:817;" filled="f" stroked="t" coordorigin="9584,636" coordsize="817,723" path="m9942,665l9592,1272,9584,1302,9592,1330,9612,1351,9642,1359,10342,1359,10372,1351,10392,1330,10400,1302,10393,1272,10042,665,10020,644,9992,636,9964,644,9942,665xe">
              <v:path arrowok="t"/>
              <v:fill on="f" focussize="0,0"/>
              <v:stroke weight="2pt" color="#231F20"/>
              <v:imagedata o:title=""/>
              <o:lock v:ext="edit"/>
            </v:shape>
            <v:shape id="_x0000_s1259" o:spid="_x0000_s1259" style="position:absolute;left:957;top:243;height:1469;width:9967;" filled="f" stroked="t" coordorigin="957,243" coordsize="9967,1469" path="m10754,1712l1127,1712,1061,1699,1007,1662,970,1608,957,1542,957,413,970,347,1007,293,1061,257,1127,243,10754,243,10820,257,10874,293,10911,347,10924,413,10924,1542,10911,1608,10874,1662,10820,1699,10754,1712xe">
              <v:path arrowok="t"/>
              <v:fill on="f" focussize="0,0"/>
              <v:stroke weight="1pt" color="#231F20"/>
              <v:imagedata o:title=""/>
              <o:lock v:ext="edit"/>
            </v:shape>
            <v:shape id="_x0000_s1260" o:spid="_x0000_s1260" style="position:absolute;left:1008;top:296;height:1363;width:9865;" filled="f" stroked="t" coordorigin="1008,297" coordsize="9865,1363" path="m10731,1659l1150,1659,1095,1648,1050,1617,1019,1572,1008,1517,1008,438,1019,383,1050,338,1095,308,1150,297,10731,297,10786,308,10831,338,10862,383,10873,438,10873,1517,10862,1572,10831,1617,10786,1648,10731,1659xe">
              <v:path arrowok="t"/>
              <v:fill on="f" focussize="0,0"/>
              <v:stroke weight="0.25pt" color="#231F20"/>
              <v:imagedata o:title=""/>
              <o:lock v:ext="edit"/>
            </v:shape>
            <v:shape id="_x0000_s1261" o:spid="_x0000_s1261" o:spt="202" type="#_x0000_t202" style="position:absolute;left:1418;top:650;height:659;width:7659;" filled="f" stroked="f" coordsize="21600,21600">
              <v:path/>
              <v:fill on="f" focussize="0,0"/>
              <v:stroke on="f" joinstyle="miter"/>
              <v:imagedata o:title=""/>
              <o:lock v:ext="edit"/>
              <v:textbox inset="0mm,0mm,0mm,0mm">
                <w:txbxContent>
                  <w:p>
                    <w:pPr>
                      <w:spacing w:before="0" w:line="312" w:lineRule="auto"/>
                      <w:ind w:left="0" w:right="-2" w:firstLine="0"/>
                      <w:jc w:val="left"/>
                      <w:rPr>
                        <w:rFonts w:ascii="Arial"/>
                        <w:i/>
                        <w:sz w:val="16"/>
                      </w:rPr>
                    </w:pPr>
                    <w:r>
                      <w:rPr>
                        <w:rFonts w:ascii="Arial"/>
                        <w:i/>
                        <w:color w:val="231F20"/>
                        <w:sz w:val="16"/>
                      </w:rPr>
                      <w:t>Always charge your battery in temperatures between 10 and 26 degrees Celsius and ensure the battery and charger are not damaged before initiating charge. If you notice anything unusual while charging, please</w:t>
                    </w:r>
                  </w:p>
                  <w:p>
                    <w:pPr>
                      <w:spacing w:before="0"/>
                      <w:ind w:left="0" w:right="0" w:firstLine="0"/>
                      <w:jc w:val="left"/>
                      <w:rPr>
                        <w:rFonts w:ascii="Arial"/>
                        <w:i/>
                        <w:sz w:val="16"/>
                      </w:rPr>
                    </w:pPr>
                    <w:r>
                      <w:rPr>
                        <w:rFonts w:ascii="Arial"/>
                        <w:i/>
                        <w:color w:val="231F20"/>
                        <w:sz w:val="16"/>
                      </w:rPr>
                      <w:t xml:space="preserve">discontinue charging and use of the bike and contact </w:t>
                    </w:r>
                    <w:r>
                      <w:rPr>
                        <w:rFonts w:hint="eastAsia" w:ascii="Arial" w:eastAsia="宋体"/>
                        <w:i/>
                        <w:color w:val="231F20"/>
                        <w:sz w:val="16"/>
                        <w:lang w:eastAsia="zh-CN"/>
                      </w:rPr>
                      <w:t>CHALLENGER</w:t>
                    </w:r>
                    <w:r>
                      <w:rPr>
                        <w:rFonts w:ascii="Arial"/>
                        <w:i/>
                        <w:color w:val="231F20"/>
                        <w:sz w:val="16"/>
                      </w:rPr>
                      <w:t xml:space="preserve"> Bike for help.</w:t>
                    </w:r>
                  </w:p>
                </w:txbxContent>
              </v:textbox>
            </v:shape>
            <v:shape id="_x0000_s1262" o:spid="_x0000_s1262" o:spt="202" type="#_x0000_t202" style="position:absolute;left:9859;top:557;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topAndBottom"/>
          </v:group>
        </w:pict>
      </w:r>
    </w:p>
    <w:p>
      <w:pPr>
        <w:spacing w:after="0"/>
        <w:rPr>
          <w:sz w:val="14"/>
        </w:rPr>
        <w:sectPr>
          <w:pgSz w:w="11910" w:h="8510" w:orient="landscape"/>
          <w:pgMar w:top="760" w:right="640" w:bottom="440" w:left="660" w:header="0" w:footer="253" w:gutter="0"/>
          <w:cols w:space="720" w:num="1"/>
        </w:sectPr>
      </w:pPr>
    </w:p>
    <w:p>
      <w:pPr>
        <w:pStyle w:val="5"/>
        <w:rPr>
          <w:sz w:val="20"/>
        </w:rPr>
      </w:pPr>
    </w:p>
    <w:p>
      <w:pPr>
        <w:pStyle w:val="5"/>
        <w:spacing w:before="7"/>
        <w:rPr>
          <w:sz w:val="26"/>
        </w:rPr>
      </w:pPr>
    </w:p>
    <w:p>
      <w:pPr>
        <w:pStyle w:val="3"/>
        <w:ind w:left="173"/>
      </w:pPr>
      <w:r>
        <w:rPr>
          <w:color w:val="231F20"/>
        </w:rPr>
        <w:t>Basic Battery Charging Tips</w:t>
      </w:r>
    </w:p>
    <w:p>
      <w:pPr>
        <w:pStyle w:val="9"/>
        <w:numPr>
          <w:ilvl w:val="0"/>
          <w:numId w:val="15"/>
        </w:numPr>
        <w:tabs>
          <w:tab w:val="left" w:pos="373"/>
        </w:tabs>
        <w:spacing w:before="51" w:after="0" w:line="240" w:lineRule="auto"/>
        <w:ind w:left="372" w:right="0" w:hanging="183"/>
        <w:jc w:val="left"/>
        <w:rPr>
          <w:sz w:val="16"/>
        </w:rPr>
      </w:pPr>
      <w:r>
        <w:rPr>
          <w:color w:val="231F20"/>
          <w:sz w:val="16"/>
        </w:rPr>
        <w:t>The battery should be recharged after each use. There is no memory effect, so you can charge the battery after short rides without</w:t>
      </w:r>
      <w:r>
        <w:rPr>
          <w:color w:val="231F20"/>
          <w:spacing w:val="-14"/>
          <w:sz w:val="16"/>
        </w:rPr>
        <w:t xml:space="preserve"> </w:t>
      </w:r>
      <w:r>
        <w:rPr>
          <w:color w:val="231F20"/>
          <w:sz w:val="16"/>
        </w:rPr>
        <w:t>damage.</w:t>
      </w:r>
    </w:p>
    <w:p>
      <w:pPr>
        <w:pStyle w:val="9"/>
        <w:numPr>
          <w:ilvl w:val="0"/>
          <w:numId w:val="15"/>
        </w:numPr>
        <w:tabs>
          <w:tab w:val="left" w:pos="373"/>
        </w:tabs>
        <w:spacing w:before="27" w:after="0" w:line="240" w:lineRule="auto"/>
        <w:ind w:left="372" w:right="0" w:hanging="183"/>
        <w:jc w:val="left"/>
        <w:rPr>
          <w:sz w:val="16"/>
        </w:rPr>
      </w:pPr>
      <w:r>
        <w:rPr>
          <w:color w:val="231F20"/>
          <w:sz w:val="16"/>
        </w:rPr>
        <w:t>The battery can be recharged on or off the</w:t>
      </w:r>
      <w:r>
        <w:rPr>
          <w:color w:val="231F20"/>
          <w:spacing w:val="-1"/>
          <w:sz w:val="16"/>
        </w:rPr>
        <w:t xml:space="preserve"> </w:t>
      </w:r>
      <w:r>
        <w:rPr>
          <w:color w:val="231F20"/>
          <w:sz w:val="16"/>
        </w:rPr>
        <w:t>bike.</w:t>
      </w:r>
    </w:p>
    <w:p>
      <w:pPr>
        <w:pStyle w:val="9"/>
        <w:numPr>
          <w:ilvl w:val="0"/>
          <w:numId w:val="15"/>
        </w:numPr>
        <w:tabs>
          <w:tab w:val="left" w:pos="373"/>
        </w:tabs>
        <w:spacing w:before="28" w:after="0" w:line="240" w:lineRule="auto"/>
        <w:ind w:left="372" w:right="0" w:hanging="183"/>
        <w:jc w:val="left"/>
        <w:rPr>
          <w:sz w:val="16"/>
        </w:rPr>
      </w:pPr>
      <w:r>
        <w:rPr>
          <w:color w:val="231F20"/>
          <w:sz w:val="16"/>
        </w:rPr>
        <w:t>Remove the battery by turning the key and then pulling the battery forward and up until the battery detaches from the mating</w:t>
      </w:r>
      <w:r>
        <w:rPr>
          <w:color w:val="231F20"/>
          <w:spacing w:val="-12"/>
          <w:sz w:val="16"/>
        </w:rPr>
        <w:t xml:space="preserve"> </w:t>
      </w:r>
      <w:r>
        <w:rPr>
          <w:color w:val="231F20"/>
          <w:sz w:val="16"/>
        </w:rPr>
        <w:t>receptacle.</w:t>
      </w:r>
    </w:p>
    <w:p>
      <w:pPr>
        <w:pStyle w:val="9"/>
        <w:numPr>
          <w:ilvl w:val="0"/>
          <w:numId w:val="15"/>
        </w:numPr>
        <w:tabs>
          <w:tab w:val="left" w:pos="373"/>
        </w:tabs>
        <w:spacing w:before="27" w:after="0" w:line="240" w:lineRule="auto"/>
        <w:ind w:left="372" w:right="0" w:hanging="183"/>
        <w:jc w:val="left"/>
        <w:rPr>
          <w:sz w:val="16"/>
        </w:rPr>
      </w:pPr>
      <w:r>
        <w:rPr>
          <w:color w:val="231F20"/>
          <w:sz w:val="16"/>
        </w:rPr>
        <w:t>The charger will automatically stop charging when the battery pack is</w:t>
      </w:r>
      <w:r>
        <w:rPr>
          <w:color w:val="231F20"/>
          <w:spacing w:val="-3"/>
          <w:sz w:val="16"/>
        </w:rPr>
        <w:t xml:space="preserve"> </w:t>
      </w:r>
      <w:r>
        <w:rPr>
          <w:color w:val="231F20"/>
          <w:sz w:val="16"/>
        </w:rPr>
        <w:t>full.</w:t>
      </w:r>
    </w:p>
    <w:p>
      <w:pPr>
        <w:pStyle w:val="9"/>
        <w:numPr>
          <w:ilvl w:val="0"/>
          <w:numId w:val="15"/>
        </w:numPr>
        <w:tabs>
          <w:tab w:val="left" w:pos="373"/>
        </w:tabs>
        <w:spacing w:before="27" w:after="0" w:line="240" w:lineRule="auto"/>
        <w:ind w:left="372" w:right="0" w:hanging="183"/>
        <w:jc w:val="left"/>
        <w:rPr>
          <w:sz w:val="16"/>
        </w:rPr>
      </w:pPr>
      <w:r>
        <w:rPr>
          <w:color w:val="231F20"/>
          <w:sz w:val="16"/>
        </w:rPr>
        <w:t>Always charge in dry locations and indoors away from direct sunlight, dirt or</w:t>
      </w:r>
      <w:r>
        <w:rPr>
          <w:color w:val="231F20"/>
          <w:spacing w:val="-7"/>
          <w:sz w:val="16"/>
        </w:rPr>
        <w:t xml:space="preserve"> </w:t>
      </w:r>
      <w:r>
        <w:rPr>
          <w:color w:val="231F20"/>
          <w:sz w:val="16"/>
        </w:rPr>
        <w:t>debris.</w:t>
      </w:r>
    </w:p>
    <w:p>
      <w:pPr>
        <w:pStyle w:val="9"/>
        <w:numPr>
          <w:ilvl w:val="0"/>
          <w:numId w:val="15"/>
        </w:numPr>
        <w:tabs>
          <w:tab w:val="left" w:pos="373"/>
        </w:tabs>
        <w:spacing w:before="27" w:after="0" w:line="240" w:lineRule="auto"/>
        <w:ind w:left="372" w:right="0" w:hanging="183"/>
        <w:jc w:val="left"/>
        <w:rPr>
          <w:sz w:val="16"/>
        </w:rPr>
      </w:pPr>
      <w:r>
        <w:rPr>
          <w:color w:val="231F20"/>
          <w:sz w:val="16"/>
        </w:rPr>
        <w:t>Do not cover up the charger when plugged in or charging, it air cools and needs to be left in an open space. Do not charge with the</w:t>
      </w:r>
      <w:r>
        <w:rPr>
          <w:color w:val="231F20"/>
          <w:spacing w:val="-24"/>
          <w:sz w:val="16"/>
        </w:rPr>
        <w:t xml:space="preserve"> </w:t>
      </w:r>
      <w:r>
        <w:rPr>
          <w:color w:val="231F20"/>
          <w:sz w:val="16"/>
        </w:rPr>
        <w:t>charger</w:t>
      </w:r>
    </w:p>
    <w:p>
      <w:pPr>
        <w:pStyle w:val="5"/>
        <w:spacing w:before="27"/>
        <w:ind w:left="366"/>
      </w:pPr>
      <w:r>
        <w:rPr>
          <w:color w:val="231F20"/>
        </w:rPr>
        <w:t>in the inverted position which can inhibit cooling and reduce the charger’s life.</w:t>
      </w:r>
    </w:p>
    <w:p>
      <w:pPr>
        <w:pStyle w:val="9"/>
        <w:numPr>
          <w:ilvl w:val="0"/>
          <w:numId w:val="15"/>
        </w:numPr>
        <w:tabs>
          <w:tab w:val="left" w:pos="373"/>
        </w:tabs>
        <w:spacing w:before="27" w:after="0" w:line="240" w:lineRule="auto"/>
        <w:ind w:left="372" w:right="0" w:hanging="183"/>
        <w:jc w:val="left"/>
        <w:rPr>
          <w:sz w:val="16"/>
        </w:rPr>
      </w:pPr>
      <w:r>
        <w:rPr>
          <w:color w:val="231F20"/>
          <w:sz w:val="16"/>
        </w:rPr>
        <w:t>Check the charger cables, charger and battery for damage before beginning each</w:t>
      </w:r>
      <w:r>
        <w:rPr>
          <w:color w:val="231F20"/>
          <w:spacing w:val="-3"/>
          <w:sz w:val="16"/>
        </w:rPr>
        <w:t xml:space="preserve"> </w:t>
      </w:r>
      <w:r>
        <w:rPr>
          <w:color w:val="231F20"/>
          <w:sz w:val="16"/>
        </w:rPr>
        <w:t>charge.</w:t>
      </w:r>
    </w:p>
    <w:p>
      <w:pPr>
        <w:pStyle w:val="9"/>
        <w:numPr>
          <w:ilvl w:val="0"/>
          <w:numId w:val="15"/>
        </w:numPr>
        <w:tabs>
          <w:tab w:val="left" w:pos="373"/>
        </w:tabs>
        <w:spacing w:before="28" w:after="0" w:line="240" w:lineRule="auto"/>
        <w:ind w:left="372" w:right="0" w:hanging="183"/>
        <w:jc w:val="left"/>
        <w:rPr>
          <w:sz w:val="16"/>
        </w:rPr>
      </w:pPr>
      <w:r>
        <w:rPr>
          <w:color w:val="231F20"/>
          <w:sz w:val="16"/>
        </w:rPr>
        <w:t>The light on the charger will turn green when charge is complete and stay red while the battery</w:t>
      </w:r>
      <w:r>
        <w:rPr>
          <w:color w:val="231F20"/>
          <w:spacing w:val="-9"/>
          <w:sz w:val="16"/>
        </w:rPr>
        <w:t xml:space="preserve"> </w:t>
      </w:r>
      <w:r>
        <w:rPr>
          <w:color w:val="231F20"/>
          <w:sz w:val="16"/>
        </w:rPr>
        <w:t>charges.</w:t>
      </w:r>
    </w:p>
    <w:p>
      <w:pPr>
        <w:pStyle w:val="9"/>
        <w:numPr>
          <w:ilvl w:val="0"/>
          <w:numId w:val="15"/>
        </w:numPr>
        <w:tabs>
          <w:tab w:val="left" w:pos="373"/>
        </w:tabs>
        <w:spacing w:before="27" w:after="0" w:line="240" w:lineRule="auto"/>
        <w:ind w:left="372" w:right="0" w:hanging="183"/>
        <w:jc w:val="left"/>
        <w:rPr>
          <w:sz w:val="16"/>
        </w:rPr>
      </w:pPr>
      <w:r>
        <w:rPr>
          <w:color w:val="231F20"/>
          <w:sz w:val="16"/>
        </w:rPr>
        <w:t>Charging normally takes 6~9hours, however it can take longer when you first receive the bike since the battery pack is</w:t>
      </w:r>
      <w:r>
        <w:rPr>
          <w:color w:val="231F20"/>
          <w:spacing w:val="-29"/>
          <w:sz w:val="16"/>
        </w:rPr>
        <w:t xml:space="preserve"> </w:t>
      </w:r>
      <w:r>
        <w:rPr>
          <w:color w:val="231F20"/>
          <w:sz w:val="16"/>
        </w:rPr>
        <w:t>balancing.</w:t>
      </w:r>
    </w:p>
    <w:p>
      <w:pPr>
        <w:pStyle w:val="5"/>
        <w:rPr>
          <w:sz w:val="20"/>
        </w:rPr>
      </w:pPr>
    </w:p>
    <w:p>
      <w:pPr>
        <w:pStyle w:val="5"/>
        <w:rPr>
          <w:sz w:val="20"/>
        </w:rPr>
      </w:pPr>
    </w:p>
    <w:p>
      <w:pPr>
        <w:pStyle w:val="5"/>
        <w:rPr>
          <w:sz w:val="20"/>
        </w:rPr>
      </w:pPr>
    </w:p>
    <w:p>
      <w:pPr>
        <w:pStyle w:val="3"/>
        <w:spacing w:before="269"/>
        <w:ind w:left="173"/>
      </w:pPr>
      <w:r>
        <w:rPr>
          <w:color w:val="231F20"/>
        </w:rPr>
        <w:t>When the Battery Is Removed</w:t>
      </w:r>
    </w:p>
    <w:p>
      <w:pPr>
        <w:pStyle w:val="9"/>
        <w:numPr>
          <w:ilvl w:val="0"/>
          <w:numId w:val="15"/>
        </w:numPr>
        <w:tabs>
          <w:tab w:val="left" w:pos="373"/>
        </w:tabs>
        <w:spacing w:before="78" w:after="0" w:line="240" w:lineRule="auto"/>
        <w:ind w:left="372" w:right="0" w:hanging="183"/>
        <w:jc w:val="left"/>
        <w:rPr>
          <w:sz w:val="16"/>
        </w:rPr>
      </w:pPr>
      <w:r>
        <w:rPr>
          <w:color w:val="231F20"/>
          <w:sz w:val="16"/>
        </w:rPr>
        <w:t>Do not touch the “+” and “- “ terminal contacts on the bottom of the battery when the battery is removed from the</w:t>
      </w:r>
      <w:r>
        <w:rPr>
          <w:color w:val="231F20"/>
          <w:spacing w:val="-13"/>
          <w:sz w:val="16"/>
        </w:rPr>
        <w:t xml:space="preserve"> </w:t>
      </w:r>
      <w:r>
        <w:rPr>
          <w:color w:val="231F20"/>
          <w:sz w:val="16"/>
        </w:rPr>
        <w:t>bike.</w:t>
      </w:r>
    </w:p>
    <w:p>
      <w:pPr>
        <w:pStyle w:val="9"/>
        <w:numPr>
          <w:ilvl w:val="0"/>
          <w:numId w:val="15"/>
        </w:numPr>
        <w:tabs>
          <w:tab w:val="left" w:pos="373"/>
        </w:tabs>
        <w:spacing w:before="27" w:after="0" w:line="240" w:lineRule="auto"/>
        <w:ind w:left="372" w:right="0" w:hanging="183"/>
        <w:jc w:val="left"/>
        <w:rPr>
          <w:sz w:val="16"/>
        </w:rPr>
      </w:pPr>
      <w:r>
        <w:rPr>
          <w:color w:val="231F20"/>
          <w:sz w:val="16"/>
        </w:rPr>
        <w:t>Be careful not to drop or damage the battery pack when loose from the</w:t>
      </w:r>
      <w:r>
        <w:rPr>
          <w:color w:val="231F20"/>
          <w:spacing w:val="-5"/>
          <w:sz w:val="16"/>
        </w:rPr>
        <w:t xml:space="preserve"> </w:t>
      </w:r>
      <w:r>
        <w:rPr>
          <w:color w:val="231F20"/>
          <w:sz w:val="16"/>
        </w:rPr>
        <w:t>bike.</w:t>
      </w:r>
    </w:p>
    <w:p>
      <w:pPr>
        <w:spacing w:after="0" w:line="240" w:lineRule="auto"/>
        <w:jc w:val="left"/>
        <w:rPr>
          <w:sz w:val="16"/>
        </w:rPr>
        <w:sectPr>
          <w:footerReference r:id="rId10" w:type="default"/>
          <w:pgSz w:w="11910" w:h="8510" w:orient="landscape"/>
          <w:pgMar w:top="760" w:right="640" w:bottom="420" w:left="660" w:header="0" w:footer="235" w:gutter="0"/>
          <w:pgNumType w:start="20"/>
          <w:cols w:space="720" w:num="1"/>
        </w:sectPr>
      </w:pPr>
    </w:p>
    <w:p>
      <w:pPr>
        <w:pStyle w:val="5"/>
        <w:rPr>
          <w:sz w:val="20"/>
        </w:rPr>
      </w:pPr>
    </w:p>
    <w:p>
      <w:pPr>
        <w:pStyle w:val="5"/>
        <w:rPr>
          <w:sz w:val="20"/>
        </w:rPr>
      </w:pPr>
    </w:p>
    <w:p>
      <w:pPr>
        <w:pStyle w:val="5"/>
        <w:rPr>
          <w:sz w:val="20"/>
        </w:rPr>
      </w:pPr>
    </w:p>
    <w:p>
      <w:pPr>
        <w:pStyle w:val="3"/>
        <w:spacing w:before="255"/>
        <w:ind w:left="213"/>
      </w:pPr>
      <w:r>
        <w:rPr>
          <w:color w:val="231F20"/>
        </w:rPr>
        <w:t>When Installing the Battery onto the Bike</w:t>
      </w:r>
    </w:p>
    <w:p>
      <w:pPr>
        <w:pStyle w:val="9"/>
        <w:numPr>
          <w:ilvl w:val="0"/>
          <w:numId w:val="15"/>
        </w:numPr>
        <w:tabs>
          <w:tab w:val="left" w:pos="405"/>
        </w:tabs>
        <w:spacing w:before="143" w:after="0" w:line="240" w:lineRule="auto"/>
        <w:ind w:left="404" w:right="0" w:hanging="183"/>
        <w:jc w:val="left"/>
        <w:rPr>
          <w:sz w:val="16"/>
        </w:rPr>
      </w:pPr>
      <w:r>
        <w:rPr>
          <w:color w:val="231F20"/>
          <w:sz w:val="16"/>
        </w:rPr>
        <w:t>Do not force the battery onto the receptacle, slowly align and push battery down into the</w:t>
      </w:r>
      <w:r>
        <w:rPr>
          <w:color w:val="231F20"/>
          <w:spacing w:val="-6"/>
          <w:sz w:val="16"/>
        </w:rPr>
        <w:t xml:space="preserve"> </w:t>
      </w:r>
      <w:r>
        <w:rPr>
          <w:color w:val="231F20"/>
          <w:sz w:val="16"/>
        </w:rPr>
        <w:t>receptacle.</w:t>
      </w:r>
    </w:p>
    <w:p>
      <w:pPr>
        <w:pStyle w:val="9"/>
        <w:numPr>
          <w:ilvl w:val="0"/>
          <w:numId w:val="15"/>
        </w:numPr>
        <w:tabs>
          <w:tab w:val="left" w:pos="405"/>
        </w:tabs>
        <w:spacing w:before="27" w:after="0" w:line="240" w:lineRule="auto"/>
        <w:ind w:left="404" w:right="0" w:hanging="183"/>
        <w:jc w:val="left"/>
        <w:rPr>
          <w:sz w:val="16"/>
        </w:rPr>
      </w:pPr>
      <w:r>
        <w:rPr>
          <w:color w:val="231F20"/>
          <w:sz w:val="16"/>
        </w:rPr>
        <w:t>Ensure the key is in the locked position before riding and check that the battery has been properly secured to the bike before each use</w:t>
      </w:r>
      <w:r>
        <w:rPr>
          <w:color w:val="231F20"/>
          <w:spacing w:val="-27"/>
          <w:sz w:val="16"/>
        </w:rPr>
        <w:t xml:space="preserve"> </w:t>
      </w:r>
      <w:r>
        <w:rPr>
          <w:color w:val="231F20"/>
          <w:sz w:val="16"/>
        </w:rPr>
        <w:t>by</w:t>
      </w:r>
    </w:p>
    <w:p>
      <w:pPr>
        <w:pStyle w:val="5"/>
        <w:spacing w:before="28"/>
        <w:ind w:left="397"/>
      </w:pPr>
      <w:r>
        <w:rPr>
          <w:color w:val="231F20"/>
        </w:rPr>
        <w:t>pulling upwards and testing the security of the pack.</w:t>
      </w:r>
    </w:p>
    <w:p>
      <w:pPr>
        <w:pStyle w:val="5"/>
        <w:rPr>
          <w:sz w:val="20"/>
        </w:rPr>
      </w:pPr>
    </w:p>
    <w:p>
      <w:pPr>
        <w:pStyle w:val="5"/>
        <w:rPr>
          <w:sz w:val="20"/>
        </w:rPr>
      </w:pPr>
    </w:p>
    <w:p>
      <w:pPr>
        <w:pStyle w:val="5"/>
        <w:spacing w:before="3"/>
        <w:rPr>
          <w:sz w:val="17"/>
        </w:rPr>
      </w:pPr>
    </w:p>
    <w:p>
      <w:pPr>
        <w:pStyle w:val="3"/>
        <w:spacing w:before="0"/>
        <w:ind w:left="164"/>
      </w:pPr>
      <w:r>
        <w:rPr>
          <w:color w:val="231F20"/>
        </w:rPr>
        <w:t>Charging Time</w:t>
      </w:r>
    </w:p>
    <w:p>
      <w:pPr>
        <w:pStyle w:val="5"/>
        <w:spacing w:before="52" w:line="271" w:lineRule="auto"/>
        <w:ind w:left="222" w:right="369"/>
      </w:pPr>
      <w:r>
        <w:rPr>
          <w:color w:val="231F20"/>
        </w:rPr>
        <w:t>When the input and output plugs of the charger are connected properly, and the battery is not fully charged, the red charging indicator light should illuminate, showing that the battery is charging. The time that the battery takes to fully charge the battery is dependent on various factors including distance traveled, riding characteristics, terrain, payload, and battery age.</w:t>
      </w:r>
    </w:p>
    <w:p>
      <w:pPr>
        <w:pStyle w:val="5"/>
        <w:rPr>
          <w:sz w:val="20"/>
        </w:rPr>
      </w:pPr>
    </w:p>
    <w:p>
      <w:pPr>
        <w:pStyle w:val="5"/>
        <w:spacing w:before="12"/>
        <w:rPr>
          <w:sz w:val="15"/>
        </w:rPr>
      </w:pPr>
      <w:r>
        <w:pict>
          <v:group id="_x0000_s1263" o:spid="_x0000_s1263" o:spt="203" style="position:absolute;left:0pt;margin-left:39.3pt;margin-top:12.5pt;height:84.45pt;width:512.35pt;mso-position-horizontal-relative:page;mso-wrap-distance-bottom:0pt;mso-wrap-distance-top:0pt;z-index:-251559936;mso-width-relative:page;mso-height-relative:page;" coordorigin="787,251" coordsize="10247,1689">
            <o:lock v:ext="edit"/>
            <v:shape id="_x0000_s1264" o:spid="_x0000_s1264" style="position:absolute;left:796;top:260;height:1669;width:10227;" filled="f" stroked="t" coordorigin="797,261" coordsize="10227,1669" path="m10854,1930l967,1930,901,1916,847,1880,810,1826,797,1760,797,431,810,365,847,311,901,274,967,261,10854,261,10920,274,10974,311,11010,365,11024,431,11024,1760,11010,1826,10974,1880,10920,1916,10854,1930xe">
              <v:path arrowok="t"/>
              <v:fill on="f" focussize="0,0"/>
              <v:stroke weight="1pt" color="#231F20"/>
              <v:imagedata o:title=""/>
              <o:lock v:ext="edit"/>
            </v:shape>
            <v:shape id="_x0000_s1265" o:spid="_x0000_s1265" style="position:absolute;left:860;top:314;height:1563;width:10099;" filled="f" stroked="t" coordorigin="861,314" coordsize="10099,1563" path="m10846,1876l974,1876,930,1867,894,1843,870,1807,861,1763,861,428,870,383,894,347,930,323,974,314,10846,314,10890,323,10926,347,10951,383,10960,428,10960,1763,10951,1807,10926,1843,10890,1867,10846,1876xe">
              <v:path arrowok="t"/>
              <v:fill on="f" focussize="0,0"/>
              <v:stroke weight="0.25pt" color="#231F20"/>
              <v:imagedata o:title=""/>
              <o:lock v:ext="edit"/>
            </v:shape>
            <v:shape id="_x0000_s1266" o:spid="_x0000_s1266" o:spt="202" type="#_x0000_t202" style="position:absolute;left:786;top:250;height:1689;width:10247;" filled="f" stroked="f" coordsize="21600,21600">
              <v:path/>
              <v:fill on="f" focussize="0,0"/>
              <v:stroke on="f" joinstyle="miter"/>
              <v:imagedata o:title=""/>
              <o:lock v:ext="edit"/>
              <v:textbox inset="0mm,0mm,0mm,0mm">
                <w:txbxContent>
                  <w:p>
                    <w:pPr>
                      <w:spacing w:before="0" w:line="240" w:lineRule="auto"/>
                      <w:rPr>
                        <w:sz w:val="18"/>
                      </w:rPr>
                    </w:pPr>
                  </w:p>
                  <w:p>
                    <w:pPr>
                      <w:spacing w:before="9" w:line="240" w:lineRule="auto"/>
                      <w:rPr>
                        <w:sz w:val="12"/>
                      </w:rPr>
                    </w:pPr>
                  </w:p>
                  <w:p>
                    <w:pPr>
                      <w:spacing w:before="1" w:line="312" w:lineRule="auto"/>
                      <w:ind w:left="587" w:right="623" w:firstLine="0"/>
                      <w:jc w:val="left"/>
                      <w:rPr>
                        <w:rFonts w:ascii="Arial"/>
                        <w:i/>
                        <w:sz w:val="16"/>
                      </w:rPr>
                    </w:pPr>
                    <w:r>
                      <w:rPr>
                        <w:rFonts w:ascii="Arial"/>
                        <w:b/>
                        <w:i/>
                        <w:color w:val="231F20"/>
                        <w:sz w:val="16"/>
                      </w:rPr>
                      <w:t xml:space="preserve">NOTICE: </w:t>
                    </w:r>
                    <w:r>
                      <w:rPr>
                        <w:rFonts w:ascii="Arial"/>
                        <w:i/>
                        <w:color w:val="231F20"/>
                        <w:sz w:val="16"/>
                      </w:rPr>
                      <w:t xml:space="preserve">The battery pack can take longer to charge when fully depleted and when the battery is </w:t>
                    </w:r>
                    <w:r>
                      <w:rPr>
                        <w:rFonts w:ascii="Arial"/>
                        <w:i/>
                        <w:color w:val="231F20"/>
                        <w:spacing w:val="-3"/>
                        <w:sz w:val="16"/>
                      </w:rPr>
                      <w:t xml:space="preserve">new. </w:t>
                    </w:r>
                    <w:r>
                      <w:rPr>
                        <w:rFonts w:ascii="Arial"/>
                        <w:i/>
                        <w:color w:val="231F20"/>
                        <w:sz w:val="16"/>
                      </w:rPr>
                      <w:t>As your battery ages you</w:t>
                    </w:r>
                    <w:r>
                      <w:rPr>
                        <w:rFonts w:ascii="Arial"/>
                        <w:i/>
                        <w:color w:val="231F20"/>
                        <w:spacing w:val="-3"/>
                        <w:sz w:val="16"/>
                      </w:rPr>
                      <w:t xml:space="preserve"> </w:t>
                    </w:r>
                    <w:r>
                      <w:rPr>
                        <w:rFonts w:ascii="Arial"/>
                        <w:i/>
                        <w:color w:val="231F20"/>
                        <w:sz w:val="16"/>
                      </w:rPr>
                      <w:t>might</w:t>
                    </w:r>
                    <w:r>
                      <w:rPr>
                        <w:rFonts w:ascii="Arial"/>
                        <w:i/>
                        <w:color w:val="231F20"/>
                        <w:spacing w:val="-2"/>
                        <w:sz w:val="16"/>
                      </w:rPr>
                      <w:t xml:space="preserve"> </w:t>
                    </w:r>
                    <w:r>
                      <w:rPr>
                        <w:rFonts w:ascii="Arial"/>
                        <w:i/>
                        <w:color w:val="231F20"/>
                        <w:sz w:val="16"/>
                      </w:rPr>
                      <w:t>also</w:t>
                    </w:r>
                    <w:r>
                      <w:rPr>
                        <w:rFonts w:ascii="Arial"/>
                        <w:i/>
                        <w:color w:val="231F20"/>
                        <w:spacing w:val="-4"/>
                        <w:sz w:val="16"/>
                      </w:rPr>
                      <w:t xml:space="preserve"> </w:t>
                    </w:r>
                    <w:r>
                      <w:rPr>
                        <w:rFonts w:ascii="Arial"/>
                        <w:i/>
                        <w:color w:val="231F20"/>
                        <w:sz w:val="16"/>
                      </w:rPr>
                      <w:t>experience</w:t>
                    </w:r>
                    <w:r>
                      <w:rPr>
                        <w:rFonts w:ascii="Arial"/>
                        <w:i/>
                        <w:color w:val="231F20"/>
                        <w:spacing w:val="-3"/>
                        <w:sz w:val="16"/>
                      </w:rPr>
                      <w:t xml:space="preserve"> </w:t>
                    </w:r>
                    <w:r>
                      <w:rPr>
                        <w:rFonts w:ascii="Arial"/>
                        <w:i/>
                        <w:color w:val="231F20"/>
                        <w:sz w:val="16"/>
                      </w:rPr>
                      <w:t>increased</w:t>
                    </w:r>
                    <w:r>
                      <w:rPr>
                        <w:rFonts w:ascii="Arial"/>
                        <w:i/>
                        <w:color w:val="231F20"/>
                        <w:spacing w:val="-3"/>
                        <w:sz w:val="16"/>
                      </w:rPr>
                      <w:t xml:space="preserve"> </w:t>
                    </w:r>
                    <w:r>
                      <w:rPr>
                        <w:rFonts w:ascii="Arial"/>
                        <w:i/>
                        <w:color w:val="231F20"/>
                        <w:sz w:val="16"/>
                      </w:rPr>
                      <w:t>charging</w:t>
                    </w:r>
                    <w:r>
                      <w:rPr>
                        <w:rFonts w:ascii="Arial"/>
                        <w:i/>
                        <w:color w:val="231F20"/>
                        <w:spacing w:val="-3"/>
                        <w:sz w:val="16"/>
                      </w:rPr>
                      <w:t xml:space="preserve"> </w:t>
                    </w:r>
                    <w:r>
                      <w:rPr>
                        <w:rFonts w:ascii="Arial"/>
                        <w:i/>
                        <w:color w:val="231F20"/>
                        <w:sz w:val="16"/>
                      </w:rPr>
                      <w:t>times,</w:t>
                    </w:r>
                    <w:r>
                      <w:rPr>
                        <w:rFonts w:ascii="Arial"/>
                        <w:i/>
                        <w:color w:val="231F20"/>
                        <w:spacing w:val="-2"/>
                        <w:sz w:val="16"/>
                      </w:rPr>
                      <w:t xml:space="preserve"> </w:t>
                    </w:r>
                    <w:r>
                      <w:rPr>
                        <w:rFonts w:ascii="Arial"/>
                        <w:i/>
                        <w:color w:val="231F20"/>
                        <w:sz w:val="16"/>
                      </w:rPr>
                      <w:t>but</w:t>
                    </w:r>
                    <w:r>
                      <w:rPr>
                        <w:rFonts w:ascii="Arial"/>
                        <w:i/>
                        <w:color w:val="231F20"/>
                        <w:spacing w:val="-3"/>
                        <w:sz w:val="16"/>
                      </w:rPr>
                      <w:t xml:space="preserve"> </w:t>
                    </w:r>
                    <w:r>
                      <w:rPr>
                        <w:rFonts w:ascii="Arial"/>
                        <w:i/>
                        <w:color w:val="231F20"/>
                        <w:sz w:val="16"/>
                      </w:rPr>
                      <w:t>this</w:t>
                    </w:r>
                    <w:r>
                      <w:rPr>
                        <w:rFonts w:ascii="Arial"/>
                        <w:i/>
                        <w:color w:val="231F20"/>
                        <w:spacing w:val="-3"/>
                        <w:sz w:val="16"/>
                      </w:rPr>
                      <w:t xml:space="preserve"> </w:t>
                    </w:r>
                    <w:r>
                      <w:rPr>
                        <w:rFonts w:ascii="Arial"/>
                        <w:i/>
                        <w:color w:val="231F20"/>
                        <w:sz w:val="16"/>
                      </w:rPr>
                      <w:t>is</w:t>
                    </w:r>
                    <w:r>
                      <w:rPr>
                        <w:rFonts w:ascii="Arial"/>
                        <w:i/>
                        <w:color w:val="231F20"/>
                        <w:spacing w:val="-3"/>
                        <w:sz w:val="16"/>
                      </w:rPr>
                      <w:t xml:space="preserve"> </w:t>
                    </w:r>
                    <w:r>
                      <w:rPr>
                        <w:rFonts w:ascii="Arial"/>
                        <w:i/>
                        <w:color w:val="231F20"/>
                        <w:sz w:val="16"/>
                      </w:rPr>
                      <w:t>only</w:t>
                    </w:r>
                    <w:r>
                      <w:rPr>
                        <w:rFonts w:ascii="Arial"/>
                        <w:i/>
                        <w:color w:val="231F20"/>
                        <w:spacing w:val="-3"/>
                        <w:sz w:val="16"/>
                      </w:rPr>
                      <w:t xml:space="preserve"> </w:t>
                    </w:r>
                    <w:r>
                      <w:rPr>
                        <w:rFonts w:ascii="Arial"/>
                        <w:i/>
                        <w:color w:val="231F20"/>
                        <w:sz w:val="16"/>
                      </w:rPr>
                      <w:t>expected</w:t>
                    </w:r>
                    <w:r>
                      <w:rPr>
                        <w:rFonts w:ascii="Arial"/>
                        <w:i/>
                        <w:color w:val="231F20"/>
                        <w:spacing w:val="-4"/>
                        <w:sz w:val="16"/>
                      </w:rPr>
                      <w:t xml:space="preserve"> </w:t>
                    </w:r>
                    <w:r>
                      <w:rPr>
                        <w:rFonts w:ascii="Arial"/>
                        <w:i/>
                        <w:color w:val="231F20"/>
                        <w:sz w:val="16"/>
                      </w:rPr>
                      <w:t>after</w:t>
                    </w:r>
                    <w:r>
                      <w:rPr>
                        <w:rFonts w:ascii="Arial"/>
                        <w:i/>
                        <w:color w:val="231F20"/>
                        <w:spacing w:val="-3"/>
                        <w:sz w:val="16"/>
                      </w:rPr>
                      <w:t xml:space="preserve"> </w:t>
                    </w:r>
                    <w:r>
                      <w:rPr>
                        <w:rFonts w:ascii="Arial"/>
                        <w:i/>
                        <w:color w:val="231F20"/>
                        <w:sz w:val="16"/>
                      </w:rPr>
                      <w:t>3-5</w:t>
                    </w:r>
                    <w:r>
                      <w:rPr>
                        <w:rFonts w:ascii="Arial"/>
                        <w:i/>
                        <w:color w:val="231F20"/>
                        <w:spacing w:val="-3"/>
                        <w:sz w:val="16"/>
                      </w:rPr>
                      <w:t xml:space="preserve"> </w:t>
                    </w:r>
                    <w:r>
                      <w:rPr>
                        <w:rFonts w:ascii="Arial"/>
                        <w:i/>
                        <w:color w:val="231F20"/>
                        <w:sz w:val="16"/>
                      </w:rPr>
                      <w:t>years</w:t>
                    </w:r>
                    <w:r>
                      <w:rPr>
                        <w:rFonts w:ascii="Arial"/>
                        <w:i/>
                        <w:color w:val="231F20"/>
                        <w:spacing w:val="-3"/>
                        <w:sz w:val="16"/>
                      </w:rPr>
                      <w:t xml:space="preserve"> </w:t>
                    </w:r>
                    <w:r>
                      <w:rPr>
                        <w:rFonts w:ascii="Arial"/>
                        <w:i/>
                        <w:color w:val="231F20"/>
                        <w:sz w:val="16"/>
                      </w:rPr>
                      <w:t>of</w:t>
                    </w:r>
                    <w:r>
                      <w:rPr>
                        <w:rFonts w:ascii="Arial"/>
                        <w:i/>
                        <w:color w:val="231F20"/>
                        <w:spacing w:val="-3"/>
                        <w:sz w:val="16"/>
                      </w:rPr>
                      <w:t xml:space="preserve"> </w:t>
                    </w:r>
                    <w:r>
                      <w:rPr>
                        <w:rFonts w:ascii="Arial"/>
                        <w:i/>
                        <w:color w:val="231F20"/>
                        <w:sz w:val="16"/>
                      </w:rPr>
                      <w:t>regular</w:t>
                    </w:r>
                    <w:r>
                      <w:rPr>
                        <w:rFonts w:ascii="Arial"/>
                        <w:i/>
                        <w:color w:val="231F20"/>
                        <w:spacing w:val="-3"/>
                        <w:sz w:val="16"/>
                      </w:rPr>
                      <w:t xml:space="preserve"> </w:t>
                    </w:r>
                    <w:r>
                      <w:rPr>
                        <w:rFonts w:ascii="Arial"/>
                        <w:i/>
                        <w:color w:val="231F20"/>
                        <w:sz w:val="16"/>
                      </w:rPr>
                      <w:t>use.</w:t>
                    </w:r>
                    <w:r>
                      <w:rPr>
                        <w:rFonts w:ascii="Arial"/>
                        <w:i/>
                        <w:color w:val="231F20"/>
                        <w:spacing w:val="-3"/>
                        <w:sz w:val="16"/>
                      </w:rPr>
                      <w:t xml:space="preserve"> </w:t>
                    </w:r>
                    <w:r>
                      <w:rPr>
                        <w:rFonts w:ascii="Arial"/>
                        <w:i/>
                        <w:color w:val="231F20"/>
                        <w:sz w:val="16"/>
                      </w:rPr>
                      <w:t>If</w:t>
                    </w:r>
                    <w:r>
                      <w:rPr>
                        <w:rFonts w:ascii="Arial"/>
                        <w:i/>
                        <w:color w:val="231F20"/>
                        <w:spacing w:val="-2"/>
                        <w:sz w:val="16"/>
                      </w:rPr>
                      <w:t xml:space="preserve"> </w:t>
                    </w:r>
                    <w:r>
                      <w:rPr>
                        <w:rFonts w:ascii="Arial"/>
                        <w:i/>
                        <w:color w:val="231F20"/>
                        <w:sz w:val="16"/>
                      </w:rPr>
                      <w:t>your</w:t>
                    </w:r>
                    <w:r>
                      <w:rPr>
                        <w:rFonts w:ascii="Arial"/>
                        <w:i/>
                        <w:color w:val="231F20"/>
                        <w:spacing w:val="-3"/>
                        <w:sz w:val="16"/>
                      </w:rPr>
                      <w:t xml:space="preserve"> </w:t>
                    </w:r>
                    <w:r>
                      <w:rPr>
                        <w:rFonts w:ascii="Arial"/>
                        <w:i/>
                        <w:color w:val="231F20"/>
                        <w:sz w:val="16"/>
                      </w:rPr>
                      <w:t>battery</w:t>
                    </w:r>
                    <w:r>
                      <w:rPr>
                        <w:rFonts w:ascii="Arial"/>
                        <w:i/>
                        <w:color w:val="231F20"/>
                        <w:spacing w:val="-3"/>
                        <w:sz w:val="16"/>
                      </w:rPr>
                      <w:t xml:space="preserve"> </w:t>
                    </w:r>
                    <w:r>
                      <w:rPr>
                        <w:rFonts w:ascii="Arial"/>
                        <w:i/>
                        <w:color w:val="231F20"/>
                        <w:sz w:val="16"/>
                      </w:rPr>
                      <w:t xml:space="preserve">does not seem to be charging </w:t>
                    </w:r>
                    <w:r>
                      <w:rPr>
                        <w:rFonts w:ascii="Arial"/>
                        <w:i/>
                        <w:color w:val="231F20"/>
                        <w:spacing w:val="-3"/>
                        <w:sz w:val="16"/>
                      </w:rPr>
                      <w:t xml:space="preserve">normally, </w:t>
                    </w:r>
                    <w:r>
                      <w:rPr>
                        <w:rFonts w:ascii="Arial"/>
                        <w:i/>
                        <w:color w:val="231F20"/>
                        <w:sz w:val="16"/>
                      </w:rPr>
                      <w:t xml:space="preserve">and taking longer to charge than expected, please discontinue charging and contact </w:t>
                    </w:r>
                    <w:r>
                      <w:rPr>
                        <w:rFonts w:hint="eastAsia" w:ascii="Arial" w:eastAsia="宋体"/>
                        <w:i/>
                        <w:color w:val="231F20"/>
                        <w:sz w:val="16"/>
                        <w:lang w:eastAsia="zh-CN"/>
                      </w:rPr>
                      <w:t>CHALLENGER</w:t>
                    </w:r>
                    <w:r>
                      <w:rPr>
                        <w:rFonts w:ascii="Arial"/>
                        <w:i/>
                        <w:color w:val="231F20"/>
                        <w:sz w:val="16"/>
                      </w:rPr>
                      <w:t xml:space="preserve"> Bike</w:t>
                    </w:r>
                    <w:r>
                      <w:rPr>
                        <w:rFonts w:ascii="Arial"/>
                        <w:i/>
                        <w:color w:val="231F20"/>
                        <w:spacing w:val="-1"/>
                        <w:sz w:val="16"/>
                      </w:rPr>
                      <w:t xml:space="preserve"> </w:t>
                    </w:r>
                    <w:r>
                      <w:rPr>
                        <w:rFonts w:ascii="Arial"/>
                        <w:i/>
                        <w:color w:val="231F20"/>
                        <w:sz w:val="16"/>
                      </w:rPr>
                      <w:t>immediately.</w:t>
                    </w:r>
                  </w:p>
                </w:txbxContent>
              </v:textbox>
            </v:shape>
            <w10:wrap type="topAndBottom"/>
          </v:group>
        </w:pict>
      </w:r>
    </w:p>
    <w:p>
      <w:pPr>
        <w:spacing w:after="0"/>
        <w:rPr>
          <w:sz w:val="15"/>
        </w:rPr>
        <w:sectPr>
          <w:pgSz w:w="11910" w:h="8510" w:orient="landscape"/>
          <w:pgMar w:top="760" w:right="640" w:bottom="440" w:left="660" w:header="0" w:footer="235" w:gutter="0"/>
          <w:cols w:space="720" w:num="1"/>
        </w:sectPr>
      </w:pPr>
    </w:p>
    <w:p>
      <w:pPr>
        <w:pStyle w:val="5"/>
        <w:rPr>
          <w:sz w:val="20"/>
        </w:rPr>
      </w:pPr>
    </w:p>
    <w:p>
      <w:pPr>
        <w:pStyle w:val="3"/>
        <w:spacing w:before="241"/>
        <w:ind w:left="254"/>
      </w:pPr>
      <w:r>
        <w:rPr>
          <w:color w:val="231F20"/>
        </w:rPr>
        <w:t>Charger Safety Information</w:t>
      </w:r>
    </w:p>
    <w:p>
      <w:pPr>
        <w:pStyle w:val="5"/>
        <w:spacing w:before="93"/>
        <w:ind w:left="254"/>
      </w:pPr>
      <w:r>
        <w:rPr>
          <w:color w:val="231F20"/>
        </w:rPr>
        <w:t>◆ Keep charger in a safe place away from children.</w:t>
      </w:r>
    </w:p>
    <w:p>
      <w:pPr>
        <w:pStyle w:val="5"/>
        <w:spacing w:before="27"/>
        <w:ind w:left="254"/>
      </w:pPr>
      <w:r>
        <w:rPr>
          <w:color w:val="231F20"/>
        </w:rPr>
        <w:t>◆ Fully charge the battery before each use to extend the life of the battery and help to reduce the chance of over- discharging the battery pack.</w:t>
      </w:r>
    </w:p>
    <w:p>
      <w:pPr>
        <w:pStyle w:val="5"/>
        <w:spacing w:before="28"/>
        <w:ind w:left="254"/>
      </w:pPr>
      <w:r>
        <w:rPr>
          <w:color w:val="231F20"/>
        </w:rPr>
        <w:t xml:space="preserve">◆ Do not charge the battery with any other chargers than what was originally supplied with your </w:t>
      </w:r>
      <w:r>
        <w:rPr>
          <w:rFonts w:hint="eastAsia" w:eastAsia="宋体"/>
          <w:color w:val="231F20"/>
          <w:lang w:eastAsia="zh-CN"/>
        </w:rPr>
        <w:t>CHALLENGER</w:t>
      </w:r>
      <w:r>
        <w:rPr>
          <w:color w:val="231F20"/>
        </w:rPr>
        <w:t xml:space="preserve"> Bike or a charger purchased directly</w:t>
      </w:r>
    </w:p>
    <w:p>
      <w:pPr>
        <w:pStyle w:val="5"/>
        <w:spacing w:before="27"/>
        <w:ind w:left="429"/>
      </w:pPr>
      <w:r>
        <w:rPr>
          <w:color w:val="231F20"/>
        </w:rPr>
        <w:t xml:space="preserve">from </w:t>
      </w:r>
      <w:r>
        <w:rPr>
          <w:rFonts w:hint="eastAsia" w:eastAsia="宋体"/>
          <w:color w:val="231F20"/>
          <w:lang w:eastAsia="zh-CN"/>
        </w:rPr>
        <w:t>CHALLENGER</w:t>
      </w:r>
      <w:r>
        <w:rPr>
          <w:color w:val="231F20"/>
        </w:rPr>
        <w:t xml:space="preserve"> Bike for use with your specific bike serial number, as approved by </w:t>
      </w:r>
      <w:r>
        <w:rPr>
          <w:rFonts w:hint="eastAsia" w:eastAsia="宋体"/>
          <w:color w:val="231F20"/>
          <w:lang w:eastAsia="zh-CN"/>
        </w:rPr>
        <w:t>CHALLENGER</w:t>
      </w:r>
      <w:r>
        <w:rPr>
          <w:color w:val="231F20"/>
        </w:rPr>
        <w:t xml:space="preserve"> Bike.</w:t>
      </w:r>
    </w:p>
    <w:p>
      <w:pPr>
        <w:pStyle w:val="5"/>
        <w:spacing w:before="27"/>
        <w:ind w:left="254"/>
      </w:pPr>
      <w:r>
        <w:rPr>
          <w:color w:val="231F20"/>
        </w:rPr>
        <w:t>◆ The charger works on 110/220 V 50/60 Hz standard home AC power outlets, do not open the charger to select voltage input, the charger</w:t>
      </w:r>
    </w:p>
    <w:p>
      <w:pPr>
        <w:pStyle w:val="5"/>
        <w:spacing w:before="27"/>
        <w:ind w:left="429"/>
      </w:pPr>
      <w:r>
        <w:rPr>
          <w:color w:val="231F20"/>
        </w:rPr>
        <w:t>automatically detects and accounts for incoming voltage.</w:t>
      </w:r>
    </w:p>
    <w:p>
      <w:pPr>
        <w:pStyle w:val="5"/>
        <w:spacing w:before="27"/>
        <w:ind w:left="254"/>
      </w:pPr>
      <w:r>
        <w:rPr>
          <w:color w:val="231F20"/>
        </w:rPr>
        <w:t>◆ Avoid charger contact with liquids, dirt/debris or metal objects.</w:t>
      </w:r>
    </w:p>
    <w:p>
      <w:pPr>
        <w:pStyle w:val="5"/>
        <w:spacing w:before="28"/>
        <w:ind w:left="254"/>
      </w:pPr>
      <w:r>
        <w:rPr>
          <w:color w:val="231F20"/>
        </w:rPr>
        <w:t>◆ Store the charger in a location where it cannot suffer damage from falls/impact.</w:t>
      </w:r>
    </w:p>
    <w:p>
      <w:pPr>
        <w:pStyle w:val="5"/>
        <w:spacing w:before="27"/>
        <w:ind w:left="254"/>
      </w:pPr>
      <w:r>
        <w:rPr>
          <w:color w:val="231F20"/>
        </w:rPr>
        <w:t>◆ The charger should only be used indoors in a dry ventilated area.</w:t>
      </w:r>
    </w:p>
    <w:p>
      <w:pPr>
        <w:pStyle w:val="5"/>
        <w:spacing w:before="27"/>
        <w:ind w:left="254"/>
      </w:pPr>
      <w:r>
        <w:rPr>
          <w:color w:val="231F20"/>
        </w:rPr>
        <w:t xml:space="preserve">◆ If you notice a strange smell or the charger or battery are overheating, please stop charging immediately and contact </w:t>
      </w:r>
      <w:r>
        <w:rPr>
          <w:rFonts w:hint="eastAsia" w:eastAsia="宋体"/>
          <w:color w:val="231F20"/>
          <w:lang w:eastAsia="zh-CN"/>
        </w:rPr>
        <w:t>CHALLENGER</w:t>
      </w:r>
      <w:r>
        <w:rPr>
          <w:color w:val="231F20"/>
        </w:rPr>
        <w:t xml:space="preserve"> Bike.</w:t>
      </w:r>
    </w:p>
    <w:p>
      <w:pPr>
        <w:pStyle w:val="5"/>
        <w:spacing w:before="27"/>
        <w:ind w:left="254"/>
      </w:pPr>
      <w:r>
        <w:rPr>
          <w:color w:val="231F20"/>
        </w:rPr>
        <w:t>◆ Do not yank or pull on the cables of the charger. When unplugging carefully remove both the AC and DC cables by way of pulling on the</w:t>
      </w:r>
    </w:p>
    <w:p>
      <w:pPr>
        <w:pStyle w:val="5"/>
        <w:spacing w:before="27"/>
        <w:ind w:left="429"/>
      </w:pPr>
      <w:r>
        <w:rPr>
          <w:color w:val="231F20"/>
        </w:rPr>
        <w:t>plastic plugs, not pulling on the cables.</w:t>
      </w:r>
    </w:p>
    <w:p>
      <w:pPr>
        <w:pStyle w:val="5"/>
        <w:rPr>
          <w:sz w:val="20"/>
        </w:rPr>
      </w:pPr>
    </w:p>
    <w:p>
      <w:pPr>
        <w:pStyle w:val="5"/>
        <w:spacing w:before="2"/>
        <w:rPr>
          <w:sz w:val="25"/>
        </w:rPr>
      </w:pPr>
      <w:r>
        <w:pict>
          <v:group id="_x0000_s1267" o:spid="_x0000_s1267" o:spt="203" style="position:absolute;left:0pt;margin-left:42.8pt;margin-top:18.7pt;height:74.45pt;width:499.35pt;mso-position-horizontal-relative:page;mso-wrap-distance-bottom:0pt;mso-wrap-distance-top:0pt;z-index:-251558912;mso-width-relative:page;mso-height-relative:page;" coordorigin="857,374" coordsize="9987,1489">
            <o:lock v:ext="edit"/>
            <v:shape id="_x0000_s1268" o:spid="_x0000_s1268" style="position:absolute;left:9613;top:757;height:723;width:817;" filled="f" stroked="t" coordorigin="9614,757" coordsize="817,723" path="m9972,787l9622,1393,9614,1423,9622,1451,9642,1472,9672,1480,10372,1480,10402,1472,10422,1451,10430,1423,10422,1393,10072,787,10050,765,10022,757,9994,765,9972,787xe">
              <v:path arrowok="t"/>
              <v:fill on="f" focussize="0,0"/>
              <v:stroke weight="2pt" color="#231F20"/>
              <v:imagedata o:title=""/>
              <o:lock v:ext="edit"/>
            </v:shape>
            <v:shape id="_x0000_s1269" o:spid="_x0000_s1269" style="position:absolute;left:866;top:384;height:1469;width:9967;" filled="f" stroked="t" coordorigin="867,384" coordsize="9967,1469" path="m10664,1853l1037,1853,971,1840,917,1803,880,1749,867,1683,867,555,880,488,917,434,971,398,1037,384,10664,384,10730,398,10784,434,10821,488,10834,555,10834,1683,10821,1749,10784,1803,10730,1840,10664,1853xe">
              <v:path arrowok="t"/>
              <v:fill on="f" focussize="0,0"/>
              <v:stroke weight="1pt" color="#231F20"/>
              <v:imagedata o:title=""/>
              <o:lock v:ext="edit"/>
            </v:shape>
            <v:shape id="_x0000_s1270" o:spid="_x0000_s1270" style="position:absolute;left:918;top:437;height:1363;width:9865;" filled="f" stroked="t" coordorigin="918,438" coordsize="9865,1363" path="m10641,1800l1060,1800,1005,1789,960,1758,929,1713,918,1658,918,579,929,524,960,479,1005,449,1060,438,10641,438,10696,449,10741,479,10772,524,10783,579,10783,1658,10772,1713,10741,1758,10696,1789,10641,1800xe">
              <v:path arrowok="t"/>
              <v:fill on="f" focussize="0,0"/>
              <v:stroke weight="0.25pt" color="#231F20"/>
              <v:imagedata o:title=""/>
              <o:lock v:ext="edit"/>
            </v:shape>
            <v:shape id="_x0000_s1271" o:spid="_x0000_s1271" o:spt="202" type="#_x0000_t202" style="position:absolute;left:1385;top:766;height:659;width:7863;" filled="f" stroked="f" coordsize="21600,21600">
              <v:path/>
              <v:fill on="f" focussize="0,0"/>
              <v:stroke on="f" joinstyle="miter"/>
              <v:imagedata o:title=""/>
              <o:lock v:ext="edit"/>
              <v:textbox inset="0mm,0mm,0mm,0mm">
                <w:txbxContent>
                  <w:p>
                    <w:pPr>
                      <w:spacing w:before="0" w:line="312" w:lineRule="auto"/>
                      <w:ind w:left="0" w:right="-2" w:firstLine="0"/>
                      <w:jc w:val="left"/>
                      <w:rPr>
                        <w:rFonts w:ascii="Arial"/>
                        <w:i/>
                        <w:sz w:val="16"/>
                      </w:rPr>
                    </w:pPr>
                    <w:r>
                      <w:rPr>
                        <w:rFonts w:ascii="Arial"/>
                        <w:i/>
                        <w:color w:val="231F20"/>
                        <w:sz w:val="16"/>
                      </w:rPr>
                      <w:t xml:space="preserve">Please take special care in charging of your </w:t>
                    </w:r>
                    <w:r>
                      <w:rPr>
                        <w:rFonts w:hint="eastAsia" w:ascii="Arial" w:eastAsia="宋体"/>
                        <w:i/>
                        <w:color w:val="231F20"/>
                        <w:sz w:val="16"/>
                        <w:lang w:eastAsia="zh-CN"/>
                      </w:rPr>
                      <w:t>CHALLENGER</w:t>
                    </w:r>
                    <w:r>
                      <w:rPr>
                        <w:rFonts w:ascii="Arial"/>
                        <w:i/>
                        <w:color w:val="231F20"/>
                        <w:sz w:val="16"/>
                      </w:rPr>
                      <w:t xml:space="preserve"> Bike in accordance with the above procedures and safety information. Failure to follow proper charging procedures can result in damage to your </w:t>
                    </w:r>
                    <w:r>
                      <w:rPr>
                        <w:rFonts w:hint="eastAsia" w:ascii="Arial" w:eastAsia="宋体"/>
                        <w:i/>
                        <w:color w:val="231F20"/>
                        <w:sz w:val="16"/>
                        <w:lang w:eastAsia="zh-CN"/>
                      </w:rPr>
                      <w:t>CHALLENGER</w:t>
                    </w:r>
                    <w:r>
                      <w:rPr>
                        <w:rFonts w:ascii="Arial"/>
                        <w:i/>
                        <w:color w:val="231F20"/>
                        <w:sz w:val="16"/>
                      </w:rPr>
                      <w:t xml:space="preserve"> Bike, charger,</w:t>
                    </w:r>
                  </w:p>
                  <w:p>
                    <w:pPr>
                      <w:spacing w:before="0"/>
                      <w:ind w:left="0" w:right="0" w:firstLine="0"/>
                      <w:jc w:val="left"/>
                      <w:rPr>
                        <w:rFonts w:ascii="Arial"/>
                        <w:i/>
                        <w:sz w:val="16"/>
                      </w:rPr>
                    </w:pPr>
                    <w:r>
                      <w:rPr>
                        <w:rFonts w:ascii="Arial"/>
                        <w:i/>
                        <w:color w:val="231F20"/>
                        <w:sz w:val="16"/>
                      </w:rPr>
                      <w:t>personal property and/or serious injury or death.</w:t>
                    </w:r>
                  </w:p>
                </w:txbxContent>
              </v:textbox>
            </v:shape>
            <v:shape id="_x0000_s1272" o:spid="_x0000_s1272" o:spt="202" type="#_x0000_t202" style="position:absolute;left:9889;top:678;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topAndBottom"/>
          </v:group>
        </w:pict>
      </w:r>
    </w:p>
    <w:p>
      <w:pPr>
        <w:spacing w:after="0"/>
        <w:rPr>
          <w:sz w:val="25"/>
        </w:rPr>
        <w:sectPr>
          <w:pgSz w:w="11910" w:h="8510" w:orient="landscape"/>
          <w:pgMar w:top="760" w:right="640" w:bottom="440" w:left="660" w:header="0" w:footer="235" w:gutter="0"/>
          <w:cols w:space="720" w:num="1"/>
        </w:sectPr>
      </w:pPr>
    </w:p>
    <w:p>
      <w:pPr>
        <w:pStyle w:val="5"/>
        <w:spacing w:before="7"/>
        <w:rPr>
          <w:sz w:val="21"/>
        </w:rPr>
      </w:pPr>
    </w:p>
    <w:p>
      <w:pPr>
        <w:pStyle w:val="3"/>
        <w:ind w:left="170"/>
      </w:pPr>
      <w:r>
        <w:rPr>
          <w:color w:val="231F20"/>
        </w:rPr>
        <w:t>Bicycle Care</w:t>
      </w:r>
    </w:p>
    <w:p>
      <w:pPr>
        <w:pStyle w:val="5"/>
        <w:spacing w:before="52" w:line="271" w:lineRule="auto"/>
        <w:ind w:left="201" w:right="369"/>
      </w:pPr>
      <w:r>
        <w:rPr>
          <w:color w:val="231F20"/>
        </w:rPr>
        <w:t>To ensure safe riding conditions you must ensure your bike is properly maintained. You should follow these basic guidelines and see your certified bicycle mechanic at regular intervals to ensure your bike is safe for use.</w:t>
      </w:r>
    </w:p>
    <w:p>
      <w:pPr>
        <w:pStyle w:val="5"/>
        <w:spacing w:before="13"/>
        <w:rPr>
          <w:sz w:val="17"/>
        </w:rPr>
      </w:pPr>
    </w:p>
    <w:p>
      <w:pPr>
        <w:pStyle w:val="9"/>
        <w:numPr>
          <w:ilvl w:val="0"/>
          <w:numId w:val="16"/>
        </w:numPr>
        <w:tabs>
          <w:tab w:val="left" w:pos="498"/>
        </w:tabs>
        <w:spacing w:before="0" w:after="0" w:line="240" w:lineRule="auto"/>
        <w:ind w:left="497" w:right="0" w:hanging="165"/>
        <w:jc w:val="left"/>
        <w:rPr>
          <w:sz w:val="16"/>
        </w:rPr>
      </w:pPr>
      <w:r>
        <w:rPr>
          <w:color w:val="231F20"/>
          <w:sz w:val="16"/>
        </w:rPr>
        <w:t>Properly maintain batteries by keeping them fully charged when not in</w:t>
      </w:r>
      <w:r>
        <w:rPr>
          <w:color w:val="231F20"/>
          <w:spacing w:val="-5"/>
          <w:sz w:val="16"/>
        </w:rPr>
        <w:t xml:space="preserve"> </w:t>
      </w:r>
      <w:r>
        <w:rPr>
          <w:color w:val="231F20"/>
          <w:sz w:val="16"/>
        </w:rPr>
        <w:t>use.</w:t>
      </w:r>
    </w:p>
    <w:p>
      <w:pPr>
        <w:pStyle w:val="9"/>
        <w:numPr>
          <w:ilvl w:val="0"/>
          <w:numId w:val="16"/>
        </w:numPr>
        <w:tabs>
          <w:tab w:val="left" w:pos="498"/>
        </w:tabs>
        <w:spacing w:before="27" w:after="0" w:line="240" w:lineRule="auto"/>
        <w:ind w:left="497" w:right="0" w:hanging="165"/>
        <w:jc w:val="left"/>
        <w:rPr>
          <w:sz w:val="16"/>
        </w:rPr>
      </w:pPr>
      <w:r>
        <w:rPr>
          <w:color w:val="231F20"/>
          <w:sz w:val="16"/>
        </w:rPr>
        <w:t>Never immerse the bike or any components in water as the electrical system may be</w:t>
      </w:r>
      <w:r>
        <w:rPr>
          <w:color w:val="231F20"/>
          <w:spacing w:val="-7"/>
          <w:sz w:val="16"/>
        </w:rPr>
        <w:t xml:space="preserve"> </w:t>
      </w:r>
      <w:r>
        <w:rPr>
          <w:color w:val="231F20"/>
          <w:sz w:val="16"/>
        </w:rPr>
        <w:t>damaged.</w:t>
      </w:r>
    </w:p>
    <w:p>
      <w:pPr>
        <w:pStyle w:val="9"/>
        <w:numPr>
          <w:ilvl w:val="0"/>
          <w:numId w:val="16"/>
        </w:numPr>
        <w:tabs>
          <w:tab w:val="left" w:pos="498"/>
        </w:tabs>
        <w:spacing w:before="27" w:after="0" w:line="240" w:lineRule="auto"/>
        <w:ind w:left="497" w:right="0" w:hanging="165"/>
        <w:jc w:val="left"/>
        <w:rPr>
          <w:sz w:val="16"/>
        </w:rPr>
      </w:pPr>
      <w:r>
        <w:rPr>
          <w:color w:val="231F20"/>
          <w:sz w:val="16"/>
        </w:rPr>
        <w:t>Periodically check wiring and connectors to ensure there is no damage and the connectors are</w:t>
      </w:r>
      <w:r>
        <w:rPr>
          <w:color w:val="231F20"/>
          <w:spacing w:val="-8"/>
          <w:sz w:val="16"/>
        </w:rPr>
        <w:t xml:space="preserve"> </w:t>
      </w:r>
      <w:r>
        <w:rPr>
          <w:color w:val="231F20"/>
          <w:sz w:val="16"/>
        </w:rPr>
        <w:t>secure.</w:t>
      </w:r>
    </w:p>
    <w:p>
      <w:pPr>
        <w:pStyle w:val="9"/>
        <w:numPr>
          <w:ilvl w:val="0"/>
          <w:numId w:val="16"/>
        </w:numPr>
        <w:tabs>
          <w:tab w:val="left" w:pos="498"/>
        </w:tabs>
        <w:spacing w:before="27" w:after="0" w:line="240" w:lineRule="auto"/>
        <w:ind w:left="497" w:right="0" w:hanging="165"/>
        <w:jc w:val="left"/>
        <w:rPr>
          <w:sz w:val="16"/>
        </w:rPr>
      </w:pPr>
      <w:r>
        <w:rPr>
          <w:color w:val="231F20"/>
          <w:spacing w:val="-9"/>
          <w:sz w:val="16"/>
        </w:rPr>
        <w:t xml:space="preserve">To </w:t>
      </w:r>
      <w:r>
        <w:rPr>
          <w:color w:val="231F20"/>
          <w:sz w:val="16"/>
        </w:rPr>
        <w:t>clean, wipe the frame with a damp cloth soaked in a mild non-corrosive detergent mixture. Dry with a</w:t>
      </w:r>
      <w:r>
        <w:rPr>
          <w:color w:val="231F20"/>
          <w:spacing w:val="1"/>
          <w:sz w:val="16"/>
        </w:rPr>
        <w:t xml:space="preserve"> </w:t>
      </w:r>
      <w:r>
        <w:rPr>
          <w:color w:val="231F20"/>
          <w:sz w:val="16"/>
        </w:rPr>
        <w:t>cloth.</w:t>
      </w:r>
    </w:p>
    <w:p>
      <w:pPr>
        <w:pStyle w:val="9"/>
        <w:numPr>
          <w:ilvl w:val="0"/>
          <w:numId w:val="16"/>
        </w:numPr>
        <w:tabs>
          <w:tab w:val="left" w:pos="498"/>
        </w:tabs>
        <w:spacing w:before="28" w:after="0" w:line="271" w:lineRule="auto"/>
        <w:ind w:left="508" w:right="444" w:hanging="176"/>
        <w:jc w:val="left"/>
        <w:rPr>
          <w:sz w:val="16"/>
        </w:rPr>
      </w:pPr>
      <w:r>
        <w:rPr>
          <w:color w:val="231F20"/>
          <w:spacing w:val="-3"/>
          <w:sz w:val="16"/>
        </w:rPr>
        <w:t xml:space="preserve">Store </w:t>
      </w:r>
      <w:r>
        <w:rPr>
          <w:color w:val="231F20"/>
          <w:sz w:val="16"/>
        </w:rPr>
        <w:t>under shelter; avoid leaving it in the rain or exposed to corrosive materials. If exposed to rain, dry your bicycle afterwards and apply anti-rust treatment to chain and other unpainted steel</w:t>
      </w:r>
      <w:r>
        <w:rPr>
          <w:color w:val="231F20"/>
          <w:spacing w:val="-1"/>
          <w:sz w:val="16"/>
        </w:rPr>
        <w:t xml:space="preserve"> </w:t>
      </w:r>
      <w:r>
        <w:rPr>
          <w:color w:val="231F20"/>
          <w:sz w:val="16"/>
        </w:rPr>
        <w:t>surfaces.</w:t>
      </w:r>
    </w:p>
    <w:p>
      <w:pPr>
        <w:pStyle w:val="9"/>
        <w:numPr>
          <w:ilvl w:val="0"/>
          <w:numId w:val="16"/>
        </w:numPr>
        <w:tabs>
          <w:tab w:val="left" w:pos="498"/>
        </w:tabs>
        <w:spacing w:before="0" w:after="0" w:line="271" w:lineRule="auto"/>
        <w:ind w:left="508" w:right="372" w:hanging="176"/>
        <w:jc w:val="left"/>
        <w:rPr>
          <w:sz w:val="16"/>
        </w:rPr>
      </w:pPr>
      <w:r>
        <w:rPr>
          <w:color w:val="231F20"/>
          <w:sz w:val="16"/>
        </w:rPr>
        <w:t>Riding</w:t>
      </w:r>
      <w:r>
        <w:rPr>
          <w:color w:val="231F20"/>
          <w:spacing w:val="-3"/>
          <w:sz w:val="16"/>
        </w:rPr>
        <w:t xml:space="preserve"> </w:t>
      </w:r>
      <w:r>
        <w:rPr>
          <w:color w:val="231F20"/>
          <w:sz w:val="16"/>
        </w:rPr>
        <w:t>on</w:t>
      </w:r>
      <w:r>
        <w:rPr>
          <w:color w:val="231F20"/>
          <w:spacing w:val="-1"/>
          <w:sz w:val="16"/>
        </w:rPr>
        <w:t xml:space="preserve"> </w:t>
      </w:r>
      <w:r>
        <w:rPr>
          <w:color w:val="231F20"/>
          <w:sz w:val="16"/>
        </w:rPr>
        <w:t>the</w:t>
      </w:r>
      <w:r>
        <w:rPr>
          <w:color w:val="231F20"/>
          <w:spacing w:val="-2"/>
          <w:sz w:val="16"/>
        </w:rPr>
        <w:t xml:space="preserve"> </w:t>
      </w:r>
      <w:r>
        <w:rPr>
          <w:color w:val="231F20"/>
          <w:sz w:val="16"/>
        </w:rPr>
        <w:t>beach</w:t>
      </w:r>
      <w:r>
        <w:rPr>
          <w:color w:val="231F20"/>
          <w:spacing w:val="-1"/>
          <w:sz w:val="16"/>
        </w:rPr>
        <w:t xml:space="preserve"> </w:t>
      </w:r>
      <w:r>
        <w:rPr>
          <w:color w:val="231F20"/>
          <w:sz w:val="16"/>
        </w:rPr>
        <w:t>or</w:t>
      </w:r>
      <w:r>
        <w:rPr>
          <w:color w:val="231F20"/>
          <w:spacing w:val="-2"/>
          <w:sz w:val="16"/>
        </w:rPr>
        <w:t xml:space="preserve"> </w:t>
      </w:r>
      <w:r>
        <w:rPr>
          <w:color w:val="231F20"/>
          <w:sz w:val="16"/>
        </w:rPr>
        <w:t>in</w:t>
      </w:r>
      <w:r>
        <w:rPr>
          <w:color w:val="231F20"/>
          <w:spacing w:val="-2"/>
          <w:sz w:val="16"/>
        </w:rPr>
        <w:t xml:space="preserve"> </w:t>
      </w:r>
      <w:r>
        <w:rPr>
          <w:color w:val="231F20"/>
          <w:sz w:val="16"/>
        </w:rPr>
        <w:t>coastal</w:t>
      </w:r>
      <w:r>
        <w:rPr>
          <w:color w:val="231F20"/>
          <w:spacing w:val="-1"/>
          <w:sz w:val="16"/>
        </w:rPr>
        <w:t xml:space="preserve"> </w:t>
      </w:r>
      <w:r>
        <w:rPr>
          <w:color w:val="231F20"/>
          <w:sz w:val="16"/>
        </w:rPr>
        <w:t>areas</w:t>
      </w:r>
      <w:r>
        <w:rPr>
          <w:color w:val="231F20"/>
          <w:spacing w:val="-2"/>
          <w:sz w:val="16"/>
        </w:rPr>
        <w:t xml:space="preserve"> </w:t>
      </w:r>
      <w:r>
        <w:rPr>
          <w:color w:val="231F20"/>
          <w:sz w:val="16"/>
        </w:rPr>
        <w:t>exposes</w:t>
      </w:r>
      <w:r>
        <w:rPr>
          <w:color w:val="231F20"/>
          <w:spacing w:val="-1"/>
          <w:sz w:val="16"/>
        </w:rPr>
        <w:t xml:space="preserve"> </w:t>
      </w:r>
      <w:r>
        <w:rPr>
          <w:color w:val="231F20"/>
          <w:sz w:val="16"/>
        </w:rPr>
        <w:t>your</w:t>
      </w:r>
      <w:r>
        <w:rPr>
          <w:color w:val="231F20"/>
          <w:spacing w:val="-2"/>
          <w:sz w:val="16"/>
        </w:rPr>
        <w:t xml:space="preserve"> </w:t>
      </w:r>
      <w:r>
        <w:rPr>
          <w:color w:val="231F20"/>
          <w:sz w:val="16"/>
        </w:rPr>
        <w:t>bicycle</w:t>
      </w:r>
      <w:r>
        <w:rPr>
          <w:color w:val="231F20"/>
          <w:spacing w:val="-1"/>
          <w:sz w:val="16"/>
        </w:rPr>
        <w:t xml:space="preserve"> </w:t>
      </w:r>
      <w:r>
        <w:rPr>
          <w:color w:val="231F20"/>
          <w:sz w:val="16"/>
        </w:rPr>
        <w:t>to</w:t>
      </w:r>
      <w:r>
        <w:rPr>
          <w:color w:val="231F20"/>
          <w:spacing w:val="-1"/>
          <w:sz w:val="16"/>
        </w:rPr>
        <w:t xml:space="preserve"> </w:t>
      </w:r>
      <w:r>
        <w:rPr>
          <w:color w:val="231F20"/>
          <w:sz w:val="16"/>
        </w:rPr>
        <w:t>salt</w:t>
      </w:r>
      <w:r>
        <w:rPr>
          <w:color w:val="231F20"/>
          <w:spacing w:val="-3"/>
          <w:sz w:val="16"/>
        </w:rPr>
        <w:t xml:space="preserve"> </w:t>
      </w:r>
      <w:r>
        <w:rPr>
          <w:color w:val="231F20"/>
          <w:sz w:val="16"/>
        </w:rPr>
        <w:t>which</w:t>
      </w:r>
      <w:r>
        <w:rPr>
          <w:color w:val="231F20"/>
          <w:spacing w:val="-1"/>
          <w:sz w:val="16"/>
        </w:rPr>
        <w:t xml:space="preserve"> </w:t>
      </w:r>
      <w:r>
        <w:rPr>
          <w:color w:val="231F20"/>
          <w:sz w:val="16"/>
        </w:rPr>
        <w:t>is</w:t>
      </w:r>
      <w:r>
        <w:rPr>
          <w:color w:val="231F20"/>
          <w:spacing w:val="-3"/>
          <w:sz w:val="16"/>
        </w:rPr>
        <w:t xml:space="preserve"> </w:t>
      </w:r>
      <w:r>
        <w:rPr>
          <w:color w:val="231F20"/>
          <w:sz w:val="16"/>
        </w:rPr>
        <w:t>very</w:t>
      </w:r>
      <w:r>
        <w:rPr>
          <w:color w:val="231F20"/>
          <w:spacing w:val="-1"/>
          <w:sz w:val="16"/>
        </w:rPr>
        <w:t xml:space="preserve"> </w:t>
      </w:r>
      <w:r>
        <w:rPr>
          <w:color w:val="231F20"/>
          <w:sz w:val="16"/>
        </w:rPr>
        <w:t>corrosive.</w:t>
      </w:r>
      <w:r>
        <w:rPr>
          <w:color w:val="231F20"/>
          <w:spacing w:val="-1"/>
          <w:sz w:val="16"/>
        </w:rPr>
        <w:t xml:space="preserve"> </w:t>
      </w:r>
      <w:r>
        <w:rPr>
          <w:color w:val="231F20"/>
          <w:sz w:val="16"/>
        </w:rPr>
        <w:t>Wash</w:t>
      </w:r>
      <w:r>
        <w:rPr>
          <w:color w:val="231F20"/>
          <w:spacing w:val="-2"/>
          <w:sz w:val="16"/>
        </w:rPr>
        <w:t xml:space="preserve"> </w:t>
      </w:r>
      <w:r>
        <w:rPr>
          <w:color w:val="231F20"/>
          <w:sz w:val="16"/>
        </w:rPr>
        <w:t>your</w:t>
      </w:r>
      <w:r>
        <w:rPr>
          <w:color w:val="231F20"/>
          <w:spacing w:val="-1"/>
          <w:sz w:val="16"/>
        </w:rPr>
        <w:t xml:space="preserve"> </w:t>
      </w:r>
      <w:r>
        <w:rPr>
          <w:color w:val="231F20"/>
          <w:sz w:val="16"/>
        </w:rPr>
        <w:t>bicycle</w:t>
      </w:r>
      <w:r>
        <w:rPr>
          <w:color w:val="231F20"/>
          <w:spacing w:val="-2"/>
          <w:sz w:val="16"/>
        </w:rPr>
        <w:t xml:space="preserve"> </w:t>
      </w:r>
      <w:r>
        <w:rPr>
          <w:color w:val="231F20"/>
          <w:sz w:val="16"/>
        </w:rPr>
        <w:t>frequently</w:t>
      </w:r>
      <w:r>
        <w:rPr>
          <w:color w:val="231F20"/>
          <w:spacing w:val="-1"/>
          <w:sz w:val="16"/>
        </w:rPr>
        <w:t xml:space="preserve"> </w:t>
      </w:r>
      <w:r>
        <w:rPr>
          <w:color w:val="231F20"/>
          <w:sz w:val="16"/>
        </w:rPr>
        <w:t>and</w:t>
      </w:r>
      <w:r>
        <w:rPr>
          <w:color w:val="231F20"/>
          <w:spacing w:val="-2"/>
          <w:sz w:val="16"/>
        </w:rPr>
        <w:t xml:space="preserve"> </w:t>
      </w:r>
      <w:r>
        <w:rPr>
          <w:color w:val="231F20"/>
          <w:sz w:val="16"/>
        </w:rPr>
        <w:t>wipe</w:t>
      </w:r>
      <w:r>
        <w:rPr>
          <w:color w:val="231F20"/>
          <w:spacing w:val="-1"/>
          <w:sz w:val="16"/>
        </w:rPr>
        <w:t xml:space="preserve"> </w:t>
      </w:r>
      <w:r>
        <w:rPr>
          <w:color w:val="231F20"/>
          <w:sz w:val="16"/>
        </w:rPr>
        <w:t>or</w:t>
      </w:r>
      <w:r>
        <w:rPr>
          <w:color w:val="231F20"/>
          <w:spacing w:val="-1"/>
          <w:sz w:val="16"/>
        </w:rPr>
        <w:t xml:space="preserve"> </w:t>
      </w:r>
      <w:r>
        <w:rPr>
          <w:color w:val="231F20"/>
          <w:sz w:val="16"/>
        </w:rPr>
        <w:t>spray all unpainted parts with anti-rust treatment. Damage from corrosion is not covered under warranty so special care should be given to extend the life of your bike when used in coastal areas or areas with salty air or</w:t>
      </w:r>
      <w:r>
        <w:rPr>
          <w:color w:val="231F20"/>
          <w:spacing w:val="-8"/>
          <w:sz w:val="16"/>
        </w:rPr>
        <w:t xml:space="preserve"> </w:t>
      </w:r>
      <w:r>
        <w:rPr>
          <w:color w:val="231F20"/>
          <w:spacing w:val="-3"/>
          <w:sz w:val="16"/>
        </w:rPr>
        <w:t>water.</w:t>
      </w:r>
    </w:p>
    <w:p>
      <w:pPr>
        <w:pStyle w:val="9"/>
        <w:numPr>
          <w:ilvl w:val="0"/>
          <w:numId w:val="16"/>
        </w:numPr>
        <w:tabs>
          <w:tab w:val="left" w:pos="498"/>
        </w:tabs>
        <w:spacing w:before="0" w:after="0" w:line="271" w:lineRule="auto"/>
        <w:ind w:left="508" w:right="953" w:hanging="176"/>
        <w:jc w:val="left"/>
        <w:rPr>
          <w:sz w:val="16"/>
        </w:rPr>
      </w:pPr>
      <w:r>
        <w:rPr>
          <w:color w:val="231F20"/>
          <w:sz w:val="16"/>
        </w:rPr>
        <w:t>If</w:t>
      </w:r>
      <w:r>
        <w:rPr>
          <w:color w:val="231F20"/>
          <w:spacing w:val="-3"/>
          <w:sz w:val="16"/>
        </w:rPr>
        <w:t xml:space="preserve"> </w:t>
      </w:r>
      <w:r>
        <w:rPr>
          <w:color w:val="231F20"/>
          <w:sz w:val="16"/>
        </w:rPr>
        <w:t>the</w:t>
      </w:r>
      <w:r>
        <w:rPr>
          <w:color w:val="231F20"/>
          <w:spacing w:val="-2"/>
          <w:sz w:val="16"/>
        </w:rPr>
        <w:t xml:space="preserve"> </w:t>
      </w:r>
      <w:r>
        <w:rPr>
          <w:color w:val="231F20"/>
          <w:sz w:val="16"/>
        </w:rPr>
        <w:t>hub</w:t>
      </w:r>
      <w:r>
        <w:rPr>
          <w:color w:val="231F20"/>
          <w:spacing w:val="-1"/>
          <w:sz w:val="16"/>
        </w:rPr>
        <w:t xml:space="preserve"> </w:t>
      </w:r>
      <w:r>
        <w:rPr>
          <w:color w:val="231F20"/>
          <w:sz w:val="16"/>
        </w:rPr>
        <w:t>and</w:t>
      </w:r>
      <w:r>
        <w:rPr>
          <w:color w:val="231F20"/>
          <w:spacing w:val="-2"/>
          <w:sz w:val="16"/>
        </w:rPr>
        <w:t xml:space="preserve"> </w:t>
      </w:r>
      <w:r>
        <w:rPr>
          <w:color w:val="231F20"/>
          <w:sz w:val="16"/>
        </w:rPr>
        <w:t>bottom</w:t>
      </w:r>
      <w:r>
        <w:rPr>
          <w:color w:val="231F20"/>
          <w:spacing w:val="-1"/>
          <w:sz w:val="16"/>
        </w:rPr>
        <w:t xml:space="preserve"> </w:t>
      </w:r>
      <w:r>
        <w:rPr>
          <w:color w:val="231F20"/>
          <w:sz w:val="16"/>
        </w:rPr>
        <w:t>bracket</w:t>
      </w:r>
      <w:r>
        <w:rPr>
          <w:color w:val="231F20"/>
          <w:spacing w:val="-2"/>
          <w:sz w:val="16"/>
        </w:rPr>
        <w:t xml:space="preserve"> </w:t>
      </w:r>
      <w:r>
        <w:rPr>
          <w:color w:val="231F20"/>
          <w:sz w:val="16"/>
        </w:rPr>
        <w:t>bearings</w:t>
      </w:r>
      <w:r>
        <w:rPr>
          <w:color w:val="231F20"/>
          <w:spacing w:val="-1"/>
          <w:sz w:val="16"/>
        </w:rPr>
        <w:t xml:space="preserve"> </w:t>
      </w:r>
      <w:r>
        <w:rPr>
          <w:color w:val="231F20"/>
          <w:sz w:val="16"/>
        </w:rPr>
        <w:t>have</w:t>
      </w:r>
      <w:r>
        <w:rPr>
          <w:color w:val="231F20"/>
          <w:spacing w:val="-2"/>
          <w:sz w:val="16"/>
        </w:rPr>
        <w:t xml:space="preserve"> </w:t>
      </w:r>
      <w:r>
        <w:rPr>
          <w:color w:val="231F20"/>
          <w:sz w:val="16"/>
        </w:rPr>
        <w:t>been</w:t>
      </w:r>
      <w:r>
        <w:rPr>
          <w:color w:val="231F20"/>
          <w:spacing w:val="-2"/>
          <w:sz w:val="16"/>
        </w:rPr>
        <w:t xml:space="preserve"> </w:t>
      </w:r>
      <w:r>
        <w:rPr>
          <w:color w:val="231F20"/>
          <w:sz w:val="16"/>
        </w:rPr>
        <w:t>submerged</w:t>
      </w:r>
      <w:r>
        <w:rPr>
          <w:color w:val="231F20"/>
          <w:spacing w:val="-1"/>
          <w:sz w:val="16"/>
        </w:rPr>
        <w:t xml:space="preserve"> </w:t>
      </w:r>
      <w:r>
        <w:rPr>
          <w:color w:val="231F20"/>
          <w:sz w:val="16"/>
        </w:rPr>
        <w:t>in</w:t>
      </w:r>
      <w:r>
        <w:rPr>
          <w:color w:val="231F20"/>
          <w:spacing w:val="-3"/>
          <w:sz w:val="16"/>
        </w:rPr>
        <w:t xml:space="preserve"> water,</w:t>
      </w:r>
      <w:r>
        <w:rPr>
          <w:color w:val="231F20"/>
          <w:spacing w:val="-1"/>
          <w:sz w:val="16"/>
        </w:rPr>
        <w:t xml:space="preserve"> </w:t>
      </w:r>
      <w:r>
        <w:rPr>
          <w:color w:val="231F20"/>
          <w:sz w:val="16"/>
        </w:rPr>
        <w:t>they</w:t>
      </w:r>
      <w:r>
        <w:rPr>
          <w:color w:val="231F20"/>
          <w:spacing w:val="-2"/>
          <w:sz w:val="16"/>
        </w:rPr>
        <w:t xml:space="preserve"> </w:t>
      </w:r>
      <w:r>
        <w:rPr>
          <w:color w:val="231F20"/>
          <w:sz w:val="16"/>
        </w:rPr>
        <w:t>should</w:t>
      </w:r>
      <w:r>
        <w:rPr>
          <w:color w:val="231F20"/>
          <w:spacing w:val="-2"/>
          <w:sz w:val="16"/>
        </w:rPr>
        <w:t xml:space="preserve"> </w:t>
      </w:r>
      <w:r>
        <w:rPr>
          <w:color w:val="231F20"/>
          <w:sz w:val="16"/>
        </w:rPr>
        <w:t>be</w:t>
      </w:r>
      <w:r>
        <w:rPr>
          <w:color w:val="231F20"/>
          <w:spacing w:val="-2"/>
          <w:sz w:val="16"/>
        </w:rPr>
        <w:t xml:space="preserve"> </w:t>
      </w:r>
      <w:r>
        <w:rPr>
          <w:color w:val="231F20"/>
          <w:sz w:val="16"/>
        </w:rPr>
        <w:t>taken</w:t>
      </w:r>
      <w:r>
        <w:rPr>
          <w:color w:val="231F20"/>
          <w:spacing w:val="-2"/>
          <w:sz w:val="16"/>
        </w:rPr>
        <w:t xml:space="preserve"> </w:t>
      </w:r>
      <w:r>
        <w:rPr>
          <w:color w:val="231F20"/>
          <w:sz w:val="16"/>
        </w:rPr>
        <w:t>out</w:t>
      </w:r>
      <w:r>
        <w:rPr>
          <w:color w:val="231F20"/>
          <w:spacing w:val="-1"/>
          <w:sz w:val="16"/>
        </w:rPr>
        <w:t xml:space="preserve"> </w:t>
      </w:r>
      <w:r>
        <w:rPr>
          <w:color w:val="231F20"/>
          <w:sz w:val="16"/>
        </w:rPr>
        <w:t>and</w:t>
      </w:r>
      <w:r>
        <w:rPr>
          <w:color w:val="231F20"/>
          <w:spacing w:val="-2"/>
          <w:sz w:val="16"/>
        </w:rPr>
        <w:t xml:space="preserve"> </w:t>
      </w:r>
      <w:r>
        <w:rPr>
          <w:color w:val="231F20"/>
          <w:sz w:val="16"/>
        </w:rPr>
        <w:t>re-greased.</w:t>
      </w:r>
      <w:r>
        <w:rPr>
          <w:color w:val="231F20"/>
          <w:spacing w:val="-1"/>
          <w:sz w:val="16"/>
        </w:rPr>
        <w:t xml:space="preserve"> </w:t>
      </w:r>
      <w:r>
        <w:rPr>
          <w:color w:val="231F20"/>
          <w:sz w:val="16"/>
        </w:rPr>
        <w:t>This</w:t>
      </w:r>
      <w:r>
        <w:rPr>
          <w:color w:val="231F20"/>
          <w:spacing w:val="-2"/>
          <w:sz w:val="16"/>
        </w:rPr>
        <w:t xml:space="preserve"> </w:t>
      </w:r>
      <w:r>
        <w:rPr>
          <w:color w:val="231F20"/>
          <w:sz w:val="16"/>
        </w:rPr>
        <w:t>will</w:t>
      </w:r>
      <w:r>
        <w:rPr>
          <w:color w:val="231F20"/>
          <w:spacing w:val="-1"/>
          <w:sz w:val="16"/>
        </w:rPr>
        <w:t xml:space="preserve"> </w:t>
      </w:r>
      <w:r>
        <w:rPr>
          <w:color w:val="231F20"/>
          <w:sz w:val="16"/>
        </w:rPr>
        <w:t>prevent accelerated bearing</w:t>
      </w:r>
      <w:r>
        <w:rPr>
          <w:color w:val="231F20"/>
          <w:spacing w:val="-1"/>
          <w:sz w:val="16"/>
        </w:rPr>
        <w:t xml:space="preserve"> </w:t>
      </w:r>
      <w:r>
        <w:rPr>
          <w:color w:val="231F20"/>
          <w:sz w:val="16"/>
        </w:rPr>
        <w:t>deterioration.</w:t>
      </w:r>
    </w:p>
    <w:p>
      <w:pPr>
        <w:pStyle w:val="9"/>
        <w:numPr>
          <w:ilvl w:val="0"/>
          <w:numId w:val="16"/>
        </w:numPr>
        <w:tabs>
          <w:tab w:val="left" w:pos="498"/>
        </w:tabs>
        <w:spacing w:before="0" w:after="0" w:line="271" w:lineRule="auto"/>
        <w:ind w:left="508" w:right="825" w:hanging="176"/>
        <w:jc w:val="left"/>
        <w:rPr>
          <w:sz w:val="16"/>
        </w:rPr>
      </w:pPr>
      <w:r>
        <w:rPr>
          <w:color w:val="231F20"/>
          <w:sz w:val="16"/>
        </w:rPr>
        <w:t>If</w:t>
      </w:r>
      <w:r>
        <w:rPr>
          <w:color w:val="231F20"/>
          <w:spacing w:val="-3"/>
          <w:sz w:val="16"/>
        </w:rPr>
        <w:t xml:space="preserve"> </w:t>
      </w:r>
      <w:r>
        <w:rPr>
          <w:color w:val="231F20"/>
          <w:sz w:val="16"/>
        </w:rPr>
        <w:t>the</w:t>
      </w:r>
      <w:r>
        <w:rPr>
          <w:color w:val="231F20"/>
          <w:spacing w:val="-1"/>
          <w:sz w:val="16"/>
        </w:rPr>
        <w:t xml:space="preserve"> </w:t>
      </w:r>
      <w:r>
        <w:rPr>
          <w:color w:val="231F20"/>
          <w:sz w:val="16"/>
        </w:rPr>
        <w:t>paint</w:t>
      </w:r>
      <w:r>
        <w:rPr>
          <w:color w:val="231F20"/>
          <w:spacing w:val="-1"/>
          <w:sz w:val="16"/>
        </w:rPr>
        <w:t xml:space="preserve"> </w:t>
      </w:r>
      <w:r>
        <w:rPr>
          <w:color w:val="231F20"/>
          <w:sz w:val="16"/>
        </w:rPr>
        <w:t>has</w:t>
      </w:r>
      <w:r>
        <w:rPr>
          <w:color w:val="231F20"/>
          <w:spacing w:val="-1"/>
          <w:sz w:val="16"/>
        </w:rPr>
        <w:t xml:space="preserve"> </w:t>
      </w:r>
      <w:r>
        <w:rPr>
          <w:color w:val="231F20"/>
          <w:sz w:val="16"/>
        </w:rPr>
        <w:t>become</w:t>
      </w:r>
      <w:r>
        <w:rPr>
          <w:color w:val="231F20"/>
          <w:spacing w:val="-1"/>
          <w:sz w:val="16"/>
        </w:rPr>
        <w:t xml:space="preserve"> </w:t>
      </w:r>
      <w:r>
        <w:rPr>
          <w:color w:val="231F20"/>
          <w:sz w:val="16"/>
        </w:rPr>
        <w:t>scratched</w:t>
      </w:r>
      <w:r>
        <w:rPr>
          <w:color w:val="231F20"/>
          <w:spacing w:val="-2"/>
          <w:sz w:val="16"/>
        </w:rPr>
        <w:t xml:space="preserve"> </w:t>
      </w:r>
      <w:r>
        <w:rPr>
          <w:color w:val="231F20"/>
          <w:sz w:val="16"/>
        </w:rPr>
        <w:t>or</w:t>
      </w:r>
      <w:r>
        <w:rPr>
          <w:color w:val="231F20"/>
          <w:spacing w:val="-1"/>
          <w:sz w:val="16"/>
        </w:rPr>
        <w:t xml:space="preserve"> </w:t>
      </w:r>
      <w:r>
        <w:rPr>
          <w:color w:val="231F20"/>
          <w:sz w:val="16"/>
        </w:rPr>
        <w:t>chipped</w:t>
      </w:r>
      <w:r>
        <w:rPr>
          <w:color w:val="231F20"/>
          <w:spacing w:val="-1"/>
          <w:sz w:val="16"/>
        </w:rPr>
        <w:t xml:space="preserve"> </w:t>
      </w:r>
      <w:r>
        <w:rPr>
          <w:color w:val="231F20"/>
          <w:sz w:val="16"/>
        </w:rPr>
        <w:t>in</w:t>
      </w:r>
      <w:r>
        <w:rPr>
          <w:color w:val="231F20"/>
          <w:spacing w:val="-2"/>
          <w:sz w:val="16"/>
        </w:rPr>
        <w:t xml:space="preserve"> </w:t>
      </w:r>
      <w:r>
        <w:rPr>
          <w:color w:val="231F20"/>
          <w:sz w:val="16"/>
        </w:rPr>
        <w:t>the</w:t>
      </w:r>
      <w:r>
        <w:rPr>
          <w:color w:val="231F20"/>
          <w:spacing w:val="-1"/>
          <w:sz w:val="16"/>
        </w:rPr>
        <w:t xml:space="preserve"> </w:t>
      </w:r>
      <w:r>
        <w:rPr>
          <w:color w:val="231F20"/>
          <w:sz w:val="16"/>
        </w:rPr>
        <w:t>metal,</w:t>
      </w:r>
      <w:r>
        <w:rPr>
          <w:color w:val="231F20"/>
          <w:spacing w:val="-3"/>
          <w:sz w:val="16"/>
        </w:rPr>
        <w:t xml:space="preserve"> </w:t>
      </w:r>
      <w:r>
        <w:rPr>
          <w:color w:val="231F20"/>
          <w:sz w:val="16"/>
        </w:rPr>
        <w:t>use</w:t>
      </w:r>
      <w:r>
        <w:rPr>
          <w:color w:val="231F20"/>
          <w:spacing w:val="-1"/>
          <w:sz w:val="16"/>
        </w:rPr>
        <w:t xml:space="preserve"> </w:t>
      </w:r>
      <w:r>
        <w:rPr>
          <w:color w:val="231F20"/>
          <w:sz w:val="16"/>
        </w:rPr>
        <w:t>touch</w:t>
      </w:r>
      <w:r>
        <w:rPr>
          <w:color w:val="231F20"/>
          <w:spacing w:val="-1"/>
          <w:sz w:val="16"/>
        </w:rPr>
        <w:t xml:space="preserve"> </w:t>
      </w:r>
      <w:r>
        <w:rPr>
          <w:color w:val="231F20"/>
          <w:sz w:val="16"/>
        </w:rPr>
        <w:t>up</w:t>
      </w:r>
      <w:r>
        <w:rPr>
          <w:color w:val="231F20"/>
          <w:spacing w:val="-1"/>
          <w:sz w:val="16"/>
        </w:rPr>
        <w:t xml:space="preserve"> </w:t>
      </w:r>
      <w:r>
        <w:rPr>
          <w:color w:val="231F20"/>
          <w:sz w:val="16"/>
        </w:rPr>
        <w:t>paint</w:t>
      </w:r>
      <w:r>
        <w:rPr>
          <w:color w:val="231F20"/>
          <w:spacing w:val="-1"/>
          <w:sz w:val="16"/>
        </w:rPr>
        <w:t xml:space="preserve"> </w:t>
      </w:r>
      <w:r>
        <w:rPr>
          <w:color w:val="231F20"/>
          <w:sz w:val="16"/>
        </w:rPr>
        <w:t>to</w:t>
      </w:r>
      <w:r>
        <w:rPr>
          <w:color w:val="231F20"/>
          <w:spacing w:val="-2"/>
          <w:sz w:val="16"/>
        </w:rPr>
        <w:t xml:space="preserve"> </w:t>
      </w:r>
      <w:r>
        <w:rPr>
          <w:color w:val="231F20"/>
          <w:sz w:val="16"/>
        </w:rPr>
        <w:t>prevent</w:t>
      </w:r>
      <w:r>
        <w:rPr>
          <w:color w:val="231F20"/>
          <w:spacing w:val="-1"/>
          <w:sz w:val="16"/>
        </w:rPr>
        <w:t xml:space="preserve"> </w:t>
      </w:r>
      <w:r>
        <w:rPr>
          <w:color w:val="231F20"/>
          <w:sz w:val="16"/>
        </w:rPr>
        <w:t>rust.</w:t>
      </w:r>
      <w:r>
        <w:rPr>
          <w:color w:val="231F20"/>
          <w:spacing w:val="-1"/>
          <w:sz w:val="16"/>
        </w:rPr>
        <w:t xml:space="preserve"> </w:t>
      </w:r>
      <w:r>
        <w:rPr>
          <w:color w:val="231F20"/>
          <w:sz w:val="16"/>
        </w:rPr>
        <w:t>Clear</w:t>
      </w:r>
      <w:r>
        <w:rPr>
          <w:color w:val="231F20"/>
          <w:spacing w:val="-2"/>
          <w:sz w:val="16"/>
        </w:rPr>
        <w:t xml:space="preserve"> </w:t>
      </w:r>
      <w:r>
        <w:rPr>
          <w:color w:val="231F20"/>
          <w:sz w:val="16"/>
        </w:rPr>
        <w:t>nail</w:t>
      </w:r>
      <w:r>
        <w:rPr>
          <w:color w:val="231F20"/>
          <w:spacing w:val="-1"/>
          <w:sz w:val="16"/>
        </w:rPr>
        <w:t xml:space="preserve"> </w:t>
      </w:r>
      <w:r>
        <w:rPr>
          <w:color w:val="231F20"/>
          <w:sz w:val="16"/>
        </w:rPr>
        <w:t>polish</w:t>
      </w:r>
      <w:r>
        <w:rPr>
          <w:color w:val="231F20"/>
          <w:spacing w:val="-2"/>
          <w:sz w:val="16"/>
        </w:rPr>
        <w:t xml:space="preserve"> </w:t>
      </w:r>
      <w:r>
        <w:rPr>
          <w:color w:val="231F20"/>
          <w:sz w:val="16"/>
        </w:rPr>
        <w:t>can</w:t>
      </w:r>
      <w:r>
        <w:rPr>
          <w:color w:val="231F20"/>
          <w:spacing w:val="-1"/>
          <w:sz w:val="16"/>
        </w:rPr>
        <w:t xml:space="preserve"> </w:t>
      </w:r>
      <w:r>
        <w:rPr>
          <w:color w:val="231F20"/>
          <w:sz w:val="16"/>
        </w:rPr>
        <w:t>also</w:t>
      </w:r>
      <w:r>
        <w:rPr>
          <w:color w:val="231F20"/>
          <w:spacing w:val="-1"/>
          <w:sz w:val="16"/>
        </w:rPr>
        <w:t xml:space="preserve"> </w:t>
      </w:r>
      <w:r>
        <w:rPr>
          <w:color w:val="231F20"/>
          <w:sz w:val="16"/>
        </w:rPr>
        <w:t>be</w:t>
      </w:r>
      <w:r>
        <w:rPr>
          <w:color w:val="231F20"/>
          <w:spacing w:val="-1"/>
          <w:sz w:val="16"/>
        </w:rPr>
        <w:t xml:space="preserve"> </w:t>
      </w:r>
      <w:r>
        <w:rPr>
          <w:color w:val="231F20"/>
          <w:sz w:val="16"/>
        </w:rPr>
        <w:t>used</w:t>
      </w:r>
      <w:r>
        <w:rPr>
          <w:color w:val="231F20"/>
          <w:spacing w:val="-1"/>
          <w:sz w:val="16"/>
        </w:rPr>
        <w:t xml:space="preserve"> </w:t>
      </w:r>
      <w:r>
        <w:rPr>
          <w:color w:val="231F20"/>
          <w:sz w:val="16"/>
        </w:rPr>
        <w:t>as</w:t>
      </w:r>
      <w:r>
        <w:rPr>
          <w:color w:val="231F20"/>
          <w:spacing w:val="-2"/>
          <w:sz w:val="16"/>
        </w:rPr>
        <w:t xml:space="preserve"> </w:t>
      </w:r>
      <w:r>
        <w:rPr>
          <w:color w:val="231F20"/>
          <w:sz w:val="16"/>
        </w:rPr>
        <w:t>a preventative</w:t>
      </w:r>
      <w:r>
        <w:rPr>
          <w:color w:val="231F20"/>
          <w:spacing w:val="-1"/>
          <w:sz w:val="16"/>
        </w:rPr>
        <w:t xml:space="preserve"> </w:t>
      </w:r>
      <w:r>
        <w:rPr>
          <w:color w:val="231F20"/>
          <w:sz w:val="16"/>
        </w:rPr>
        <w:t>measure.</w:t>
      </w:r>
    </w:p>
    <w:p>
      <w:pPr>
        <w:pStyle w:val="9"/>
        <w:numPr>
          <w:ilvl w:val="0"/>
          <w:numId w:val="16"/>
        </w:numPr>
        <w:tabs>
          <w:tab w:val="left" w:pos="498"/>
        </w:tabs>
        <w:spacing w:before="0" w:after="0" w:line="212" w:lineRule="exact"/>
        <w:ind w:left="497" w:right="0" w:hanging="165"/>
        <w:jc w:val="left"/>
        <w:rPr>
          <w:sz w:val="16"/>
        </w:rPr>
      </w:pPr>
      <w:r>
        <w:rPr>
          <w:color w:val="231F20"/>
          <w:sz w:val="16"/>
        </w:rPr>
        <w:t>Regularly clean and lubricate all moving parts, tighten components and adjust as</w:t>
      </w:r>
      <w:r>
        <w:rPr>
          <w:color w:val="231F20"/>
          <w:spacing w:val="-5"/>
          <w:sz w:val="16"/>
        </w:rPr>
        <w:t xml:space="preserve"> </w:t>
      </w:r>
      <w:r>
        <w:rPr>
          <w:color w:val="231F20"/>
          <w:sz w:val="16"/>
        </w:rPr>
        <w:t>required.</w:t>
      </w:r>
    </w:p>
    <w:p>
      <w:pPr>
        <w:pStyle w:val="5"/>
        <w:spacing w:before="8"/>
        <w:rPr>
          <w:sz w:val="28"/>
        </w:rPr>
      </w:pPr>
      <w:r>
        <w:pict>
          <v:group id="_x0000_s1273" o:spid="_x0000_s1273" o:spt="203" style="position:absolute;left:0pt;margin-left:43.7pt;margin-top:21pt;height:75.45pt;width:499.35pt;mso-position-horizontal-relative:page;mso-wrap-distance-bottom:0pt;mso-wrap-distance-top:0pt;z-index:-251557888;mso-width-relative:page;mso-height-relative:page;" coordorigin="874,420" coordsize="9987,1509">
            <o:lock v:ext="edit"/>
            <v:shape id="_x0000_s1274" o:spid="_x0000_s1274" style="position:absolute;left:9615;top:847;height:723;width:817;" filled="f" stroked="t" coordorigin="9615,848" coordsize="817,723" path="m9973,877l9623,1483,9615,1513,9623,1541,9643,1562,9673,1570,10373,1570,10403,1562,10424,1541,10432,1513,10424,1483,10074,877,10052,855,10023,848,9995,855,9973,877xe">
              <v:path arrowok="t"/>
              <v:fill on="f" focussize="0,0"/>
              <v:stroke weight="2pt" color="#231F20"/>
              <v:imagedata o:title=""/>
              <o:lock v:ext="edit"/>
            </v:shape>
            <v:shape id="_x0000_s1275" o:spid="_x0000_s1275" style="position:absolute;left:884;top:430;height:1489;width:9967;" filled="f" stroked="t" coordorigin="884,430" coordsize="9967,1489" path="m10681,1919l1054,1919,988,1906,934,1869,898,1815,884,1749,884,600,898,534,934,480,988,444,1054,430,10681,430,10747,444,10801,480,10838,534,10851,600,10851,1749,10838,1815,10801,1869,10747,1906,10681,1919xe">
              <v:path arrowok="t"/>
              <v:fill on="f" focussize="0,0"/>
              <v:stroke weight="1pt" color="#231F20"/>
              <v:imagedata o:title=""/>
              <o:lock v:ext="edit"/>
            </v:shape>
            <v:shape id="_x0000_s1276" o:spid="_x0000_s1276" style="position:absolute;left:935;top:483;height:1383;width:9865;" filled="f" stroked="t" coordorigin="935,484" coordsize="9865,1383" path="m10658,1866l1077,1866,1022,1855,977,1824,946,1779,935,1724,935,625,946,570,977,525,1022,495,1077,484,10658,484,10713,495,10758,525,10789,570,10800,625,10800,1724,10789,1779,10758,1824,10713,1855,10658,1866xe">
              <v:path arrowok="t"/>
              <v:fill on="f" focussize="0,0"/>
              <v:stroke weight="0.25pt" color="#231F20"/>
              <v:imagedata o:title=""/>
              <o:lock v:ext="edit"/>
            </v:shape>
            <v:shape id="_x0000_s1277" o:spid="_x0000_s1277" o:spt="202" type="#_x0000_t202" style="position:absolute;left:1196;top:732;height:899;width:8192;" filled="f" stroked="f" coordsize="21600,21600">
              <v:path/>
              <v:fill on="f" focussize="0,0"/>
              <v:stroke on="f" joinstyle="miter"/>
              <v:imagedata o:title=""/>
              <o:lock v:ext="edit"/>
              <v:textbox inset="0mm,0mm,0mm,0mm">
                <w:txbxContent>
                  <w:p>
                    <w:pPr>
                      <w:spacing w:before="0" w:line="312" w:lineRule="auto"/>
                      <w:ind w:left="0" w:right="-11" w:firstLine="0"/>
                      <w:jc w:val="left"/>
                      <w:rPr>
                        <w:rFonts w:ascii="Arial"/>
                        <w:i/>
                        <w:sz w:val="16"/>
                      </w:rPr>
                    </w:pPr>
                    <w:r>
                      <w:rPr>
                        <w:rFonts w:ascii="Arial"/>
                        <w:i/>
                        <w:color w:val="231F20"/>
                        <w:sz w:val="16"/>
                      </w:rPr>
                      <w:t xml:space="preserve">Your cables, spokes and chain will stretch after an initial break in period of 80-160 km, while bolted connections can loosen. Therefore, always have a certified bicycle mechanic perform a tune-up on your </w:t>
                    </w:r>
                    <w:r>
                      <w:rPr>
                        <w:rFonts w:hint="eastAsia" w:ascii="Arial" w:eastAsia="宋体"/>
                        <w:i/>
                        <w:color w:val="231F20"/>
                        <w:sz w:val="16"/>
                        <w:lang w:eastAsia="zh-CN"/>
                      </w:rPr>
                      <w:t>CHALLENGER</w:t>
                    </w:r>
                    <w:r>
                      <w:rPr>
                        <w:rFonts w:ascii="Arial"/>
                        <w:i/>
                        <w:color w:val="231F20"/>
                        <w:sz w:val="16"/>
                      </w:rPr>
                      <w:t xml:space="preserve"> </w:t>
                    </w:r>
                    <w:r>
                      <w:rPr>
                        <w:rFonts w:hint="eastAsia" w:ascii="Arial" w:eastAsia="宋体"/>
                        <w:i/>
                        <w:color w:val="231F20"/>
                        <w:sz w:val="16"/>
                        <w:lang w:eastAsia="zh-CN"/>
                      </w:rPr>
                      <w:t xml:space="preserve"> </w:t>
                    </w:r>
                    <w:r>
                      <w:rPr>
                        <w:rFonts w:ascii="Arial"/>
                        <w:i/>
                        <w:color w:val="231F20"/>
                        <w:sz w:val="16"/>
                      </w:rPr>
                      <w:t xml:space="preserve"> after your initial break-in period of 80- 160 km (depending on total weight, riding characteristics and terrain). Regular inspec-</w:t>
                    </w:r>
                  </w:p>
                  <w:p>
                    <w:pPr>
                      <w:spacing w:before="0"/>
                      <w:ind w:left="0" w:right="0" w:firstLine="0"/>
                      <w:jc w:val="left"/>
                      <w:rPr>
                        <w:rFonts w:ascii="Arial"/>
                        <w:i/>
                        <w:sz w:val="16"/>
                      </w:rPr>
                    </w:pPr>
                    <w:r>
                      <w:rPr>
                        <w:rFonts w:ascii="Arial"/>
                        <w:i/>
                        <w:color w:val="231F20"/>
                        <w:sz w:val="16"/>
                      </w:rPr>
                      <w:t>tions and tune-ups are particularly important for ensuring that your bicycle remains safe and problem-free.</w:t>
                    </w:r>
                  </w:p>
                </w:txbxContent>
              </v:textbox>
            </v:shape>
            <v:shape id="_x0000_s1278" o:spid="_x0000_s1278" o:spt="202" type="#_x0000_t202" style="position:absolute;left:9890;top:748;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topAndBottom"/>
          </v:group>
        </w:pict>
      </w:r>
    </w:p>
    <w:p>
      <w:pPr>
        <w:spacing w:after="0"/>
        <w:rPr>
          <w:sz w:val="28"/>
        </w:rPr>
        <w:sectPr>
          <w:pgSz w:w="11910" w:h="8510" w:orient="landscape"/>
          <w:pgMar w:top="760" w:right="640" w:bottom="420" w:left="660" w:header="0" w:footer="235" w:gutter="0"/>
          <w:cols w:space="720" w:num="1"/>
        </w:sectPr>
      </w:pPr>
    </w:p>
    <w:p>
      <w:pPr>
        <w:pStyle w:val="3"/>
        <w:spacing w:before="101"/>
        <w:ind w:left="255"/>
      </w:pPr>
      <w:r>
        <w:drawing>
          <wp:anchor distT="0" distB="0" distL="0" distR="0" simplePos="0" relativeHeight="251721728" behindDoc="1" locked="0" layoutInCell="1" allowOverlap="1">
            <wp:simplePos x="0" y="0"/>
            <wp:positionH relativeFrom="page">
              <wp:posOffset>2285365</wp:posOffset>
            </wp:positionH>
            <wp:positionV relativeFrom="paragraph">
              <wp:posOffset>428625</wp:posOffset>
            </wp:positionV>
            <wp:extent cx="687705" cy="79375"/>
            <wp:effectExtent l="0" t="0" r="0" b="0"/>
            <wp:wrapNone/>
            <wp:docPr id="10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7.png"/>
                    <pic:cNvPicPr>
                      <a:picLocks noChangeAspect="1"/>
                    </pic:cNvPicPr>
                  </pic:nvPicPr>
                  <pic:blipFill>
                    <a:blip r:embed="rId95" cstate="print"/>
                    <a:stretch>
                      <a:fillRect/>
                    </a:stretch>
                  </pic:blipFill>
                  <pic:spPr>
                    <a:xfrm>
                      <a:off x="0" y="0"/>
                      <a:ext cx="687742" cy="79343"/>
                    </a:xfrm>
                    <a:prstGeom prst="rect">
                      <a:avLst/>
                    </a:prstGeom>
                  </pic:spPr>
                </pic:pic>
              </a:graphicData>
            </a:graphic>
          </wp:anchor>
        </w:drawing>
      </w:r>
      <w:r>
        <w:drawing>
          <wp:anchor distT="0" distB="0" distL="0" distR="0" simplePos="0" relativeHeight="251722752" behindDoc="1" locked="0" layoutInCell="1" allowOverlap="1">
            <wp:simplePos x="0" y="0"/>
            <wp:positionH relativeFrom="page">
              <wp:posOffset>732155</wp:posOffset>
            </wp:positionH>
            <wp:positionV relativeFrom="paragraph">
              <wp:posOffset>431165</wp:posOffset>
            </wp:positionV>
            <wp:extent cx="467360" cy="99695"/>
            <wp:effectExtent l="0" t="0" r="0" b="0"/>
            <wp:wrapNone/>
            <wp:docPr id="11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8.png"/>
                    <pic:cNvPicPr>
                      <a:picLocks noChangeAspect="1"/>
                    </pic:cNvPicPr>
                  </pic:nvPicPr>
                  <pic:blipFill>
                    <a:blip r:embed="rId96" cstate="print"/>
                    <a:stretch>
                      <a:fillRect/>
                    </a:stretch>
                  </pic:blipFill>
                  <pic:spPr>
                    <a:xfrm>
                      <a:off x="0" y="0"/>
                      <a:ext cx="467482" cy="100012"/>
                    </a:xfrm>
                    <a:prstGeom prst="rect">
                      <a:avLst/>
                    </a:prstGeom>
                  </pic:spPr>
                </pic:pic>
              </a:graphicData>
            </a:graphic>
          </wp:anchor>
        </w:drawing>
      </w:r>
      <w:r>
        <w:drawing>
          <wp:anchor distT="0" distB="0" distL="0" distR="0" simplePos="0" relativeHeight="251723776" behindDoc="1" locked="0" layoutInCell="1" allowOverlap="1">
            <wp:simplePos x="0" y="0"/>
            <wp:positionH relativeFrom="page">
              <wp:posOffset>5029200</wp:posOffset>
            </wp:positionH>
            <wp:positionV relativeFrom="paragraph">
              <wp:posOffset>428625</wp:posOffset>
            </wp:positionV>
            <wp:extent cx="1218565" cy="79375"/>
            <wp:effectExtent l="0" t="0" r="0" b="0"/>
            <wp:wrapNone/>
            <wp:docPr id="11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9.png"/>
                    <pic:cNvPicPr>
                      <a:picLocks noChangeAspect="1"/>
                    </pic:cNvPicPr>
                  </pic:nvPicPr>
                  <pic:blipFill>
                    <a:blip r:embed="rId97" cstate="print"/>
                    <a:stretch>
                      <a:fillRect/>
                    </a:stretch>
                  </pic:blipFill>
                  <pic:spPr>
                    <a:xfrm>
                      <a:off x="0" y="0"/>
                      <a:ext cx="1218565" cy="79343"/>
                    </a:xfrm>
                    <a:prstGeom prst="rect">
                      <a:avLst/>
                    </a:prstGeom>
                  </pic:spPr>
                </pic:pic>
              </a:graphicData>
            </a:graphic>
          </wp:anchor>
        </w:drawing>
      </w:r>
      <w:r>
        <w:rPr>
          <w:color w:val="231F20"/>
        </w:rPr>
        <w:t>Basic Troubleshooting</w:t>
      </w:r>
    </w:p>
    <w:p>
      <w:pPr>
        <w:pStyle w:val="5"/>
        <w:spacing w:before="6"/>
        <w:rPr>
          <w:rFonts w:ascii="Arial"/>
          <w:b/>
          <w:sz w:val="9"/>
        </w:rPr>
      </w:pPr>
    </w:p>
    <w:tbl>
      <w:tblPr>
        <w:tblStyle w:val="6"/>
        <w:tblW w:w="0" w:type="auto"/>
        <w:tblInd w:w="314"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2430"/>
        <w:gridCol w:w="4276"/>
        <w:gridCol w:w="3461"/>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370" w:hRule="atLeast"/>
        </w:trPr>
        <w:tc>
          <w:tcPr>
            <w:tcW w:w="2430" w:type="dxa"/>
            <w:tcBorders>
              <w:bottom w:val="single" w:color="231F20" w:sz="6" w:space="0"/>
              <w:right w:val="single" w:color="231F20" w:sz="6" w:space="0"/>
            </w:tcBorders>
          </w:tcPr>
          <w:p>
            <w:pPr>
              <w:pStyle w:val="10"/>
              <w:spacing w:before="80"/>
              <w:rPr>
                <w:sz w:val="16"/>
              </w:rPr>
            </w:pPr>
          </w:p>
        </w:tc>
        <w:tc>
          <w:tcPr>
            <w:tcW w:w="4276" w:type="dxa"/>
            <w:tcBorders>
              <w:left w:val="single" w:color="231F20" w:sz="6" w:space="0"/>
              <w:bottom w:val="single" w:color="231F20" w:sz="6" w:space="0"/>
            </w:tcBorders>
          </w:tcPr>
          <w:p>
            <w:pPr>
              <w:pStyle w:val="10"/>
              <w:spacing w:before="80"/>
              <w:ind w:left="185"/>
              <w:rPr>
                <w:sz w:val="16"/>
              </w:rPr>
            </w:pPr>
          </w:p>
        </w:tc>
        <w:tc>
          <w:tcPr>
            <w:tcW w:w="3461" w:type="dxa"/>
            <w:tcBorders>
              <w:bottom w:val="single" w:color="231F20" w:sz="6" w:space="0"/>
            </w:tcBorders>
          </w:tcPr>
          <w:p>
            <w:pPr>
              <w:pStyle w:val="10"/>
              <w:spacing w:before="80"/>
              <w:ind w:left="231"/>
              <w:rPr>
                <w:sz w:val="16"/>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077" w:hRule="atLeast"/>
        </w:trPr>
        <w:tc>
          <w:tcPr>
            <w:tcW w:w="2430" w:type="dxa"/>
            <w:tcBorders>
              <w:top w:val="single" w:color="231F20" w:sz="6" w:space="0"/>
              <w:right w:val="single" w:color="231F20" w:sz="6" w:space="0"/>
            </w:tcBorders>
          </w:tcPr>
          <w:p>
            <w:pPr>
              <w:pStyle w:val="10"/>
              <w:ind w:left="0"/>
              <w:rPr>
                <w:rFonts w:ascii="Arial"/>
                <w:b/>
                <w:sz w:val="20"/>
              </w:rPr>
            </w:pPr>
          </w:p>
          <w:p>
            <w:pPr>
              <w:pStyle w:val="10"/>
              <w:spacing w:before="165"/>
              <w:ind w:left="177"/>
              <w:rPr>
                <w:sz w:val="16"/>
              </w:rPr>
            </w:pPr>
            <w:r>
              <w:rPr>
                <w:color w:val="231F20"/>
                <w:sz w:val="16"/>
              </w:rPr>
              <w:t>It doesn’t work</w:t>
            </w:r>
          </w:p>
        </w:tc>
        <w:tc>
          <w:tcPr>
            <w:tcW w:w="4276" w:type="dxa"/>
            <w:tcBorders>
              <w:top w:val="single" w:color="231F20" w:sz="6" w:space="0"/>
              <w:left w:val="single" w:color="231F20" w:sz="6" w:space="0"/>
            </w:tcBorders>
          </w:tcPr>
          <w:p>
            <w:pPr>
              <w:pStyle w:val="10"/>
              <w:numPr>
                <w:ilvl w:val="0"/>
                <w:numId w:val="17"/>
              </w:numPr>
              <w:tabs>
                <w:tab w:val="left" w:pos="351"/>
              </w:tabs>
              <w:spacing w:before="100" w:after="0" w:line="186" w:lineRule="exact"/>
              <w:ind w:left="350" w:right="0" w:hanging="166"/>
              <w:jc w:val="left"/>
              <w:rPr>
                <w:sz w:val="16"/>
              </w:rPr>
            </w:pPr>
            <w:r>
              <w:rPr>
                <w:color w:val="231F20"/>
                <w:sz w:val="16"/>
              </w:rPr>
              <w:t>Insufficient battery</w:t>
            </w:r>
            <w:r>
              <w:rPr>
                <w:color w:val="231F20"/>
                <w:spacing w:val="-2"/>
                <w:sz w:val="16"/>
              </w:rPr>
              <w:t xml:space="preserve"> </w:t>
            </w:r>
            <w:r>
              <w:rPr>
                <w:color w:val="231F20"/>
                <w:sz w:val="16"/>
              </w:rPr>
              <w:t>power</w:t>
            </w:r>
          </w:p>
          <w:p>
            <w:pPr>
              <w:pStyle w:val="10"/>
              <w:numPr>
                <w:ilvl w:val="0"/>
                <w:numId w:val="17"/>
              </w:numPr>
              <w:tabs>
                <w:tab w:val="left" w:pos="351"/>
              </w:tabs>
              <w:spacing w:before="0" w:after="0" w:line="160" w:lineRule="exact"/>
              <w:ind w:left="350" w:right="0" w:hanging="166"/>
              <w:jc w:val="left"/>
              <w:rPr>
                <w:sz w:val="16"/>
              </w:rPr>
            </w:pPr>
            <w:r>
              <w:rPr>
                <w:color w:val="231F20"/>
                <w:sz w:val="16"/>
              </w:rPr>
              <w:t>Faulty</w:t>
            </w:r>
            <w:r>
              <w:rPr>
                <w:color w:val="231F20"/>
                <w:spacing w:val="-1"/>
                <w:sz w:val="16"/>
              </w:rPr>
              <w:t xml:space="preserve"> </w:t>
            </w:r>
            <w:r>
              <w:rPr>
                <w:color w:val="231F20"/>
                <w:sz w:val="16"/>
              </w:rPr>
              <w:t>connections</w:t>
            </w:r>
          </w:p>
          <w:p>
            <w:pPr>
              <w:pStyle w:val="10"/>
              <w:numPr>
                <w:ilvl w:val="0"/>
                <w:numId w:val="17"/>
              </w:numPr>
              <w:tabs>
                <w:tab w:val="left" w:pos="351"/>
              </w:tabs>
              <w:spacing w:before="0" w:after="0" w:line="160" w:lineRule="exact"/>
              <w:ind w:left="350" w:right="0" w:hanging="166"/>
              <w:jc w:val="left"/>
              <w:rPr>
                <w:sz w:val="16"/>
              </w:rPr>
            </w:pPr>
            <w:r>
              <w:rPr>
                <w:color w:val="231F20"/>
                <w:sz w:val="16"/>
              </w:rPr>
              <w:t>Battery not fully seated in</w:t>
            </w:r>
            <w:r>
              <w:rPr>
                <w:color w:val="231F20"/>
                <w:spacing w:val="-2"/>
                <w:sz w:val="16"/>
              </w:rPr>
              <w:t xml:space="preserve"> </w:t>
            </w:r>
            <w:r>
              <w:rPr>
                <w:color w:val="231F20"/>
                <w:sz w:val="16"/>
              </w:rPr>
              <w:t>tray</w:t>
            </w:r>
          </w:p>
          <w:p>
            <w:pPr>
              <w:pStyle w:val="10"/>
              <w:numPr>
                <w:ilvl w:val="0"/>
                <w:numId w:val="17"/>
              </w:numPr>
              <w:tabs>
                <w:tab w:val="left" w:pos="351"/>
              </w:tabs>
              <w:spacing w:before="0" w:after="0" w:line="160" w:lineRule="exact"/>
              <w:ind w:left="350" w:right="0" w:hanging="166"/>
              <w:jc w:val="left"/>
              <w:rPr>
                <w:sz w:val="16"/>
              </w:rPr>
            </w:pPr>
            <w:r>
              <w:rPr>
                <w:color w:val="231F20"/>
                <w:sz w:val="16"/>
              </w:rPr>
              <w:t>Improper turn on</w:t>
            </w:r>
            <w:r>
              <w:rPr>
                <w:color w:val="231F20"/>
                <w:spacing w:val="-1"/>
                <w:sz w:val="16"/>
              </w:rPr>
              <w:t xml:space="preserve"> </w:t>
            </w:r>
            <w:r>
              <w:rPr>
                <w:color w:val="231F20"/>
                <w:sz w:val="16"/>
              </w:rPr>
              <w:t>sequence</w:t>
            </w:r>
          </w:p>
          <w:p>
            <w:pPr>
              <w:pStyle w:val="10"/>
              <w:numPr>
                <w:ilvl w:val="0"/>
                <w:numId w:val="17"/>
              </w:numPr>
              <w:tabs>
                <w:tab w:val="left" w:pos="351"/>
              </w:tabs>
              <w:spacing w:before="0" w:after="0" w:line="186" w:lineRule="exact"/>
              <w:ind w:left="350" w:right="0" w:hanging="166"/>
              <w:jc w:val="left"/>
              <w:rPr>
                <w:sz w:val="16"/>
              </w:rPr>
            </w:pPr>
            <w:r>
              <w:rPr>
                <w:color w:val="231F20"/>
                <w:sz w:val="16"/>
              </w:rPr>
              <w:t>Brakes are</w:t>
            </w:r>
            <w:r>
              <w:rPr>
                <w:color w:val="231F20"/>
                <w:spacing w:val="-1"/>
                <w:sz w:val="16"/>
              </w:rPr>
              <w:t xml:space="preserve"> </w:t>
            </w:r>
            <w:r>
              <w:rPr>
                <w:color w:val="231F20"/>
                <w:sz w:val="16"/>
              </w:rPr>
              <w:t>applied</w:t>
            </w:r>
          </w:p>
        </w:tc>
        <w:tc>
          <w:tcPr>
            <w:tcW w:w="3461" w:type="dxa"/>
            <w:tcBorders>
              <w:top w:val="single" w:color="231F20" w:sz="6" w:space="0"/>
            </w:tcBorders>
          </w:tcPr>
          <w:p>
            <w:pPr>
              <w:pStyle w:val="10"/>
              <w:numPr>
                <w:ilvl w:val="0"/>
                <w:numId w:val="18"/>
              </w:numPr>
              <w:tabs>
                <w:tab w:val="left" w:pos="396"/>
              </w:tabs>
              <w:spacing w:before="100" w:after="0" w:line="186" w:lineRule="exact"/>
              <w:ind w:left="395" w:right="0" w:hanging="165"/>
              <w:jc w:val="left"/>
              <w:rPr>
                <w:sz w:val="16"/>
              </w:rPr>
            </w:pPr>
            <w:r>
              <w:rPr>
                <w:color w:val="231F20"/>
                <w:sz w:val="16"/>
              </w:rPr>
              <w:t>Charge the battery</w:t>
            </w:r>
            <w:r>
              <w:rPr>
                <w:color w:val="231F20"/>
                <w:spacing w:val="-1"/>
                <w:sz w:val="16"/>
              </w:rPr>
              <w:t xml:space="preserve"> </w:t>
            </w:r>
            <w:r>
              <w:rPr>
                <w:color w:val="231F20"/>
                <w:sz w:val="16"/>
              </w:rPr>
              <w:t>pack</w:t>
            </w:r>
          </w:p>
          <w:p>
            <w:pPr>
              <w:pStyle w:val="10"/>
              <w:numPr>
                <w:ilvl w:val="0"/>
                <w:numId w:val="18"/>
              </w:numPr>
              <w:tabs>
                <w:tab w:val="left" w:pos="396"/>
              </w:tabs>
              <w:spacing w:before="0" w:after="0" w:line="160" w:lineRule="exact"/>
              <w:ind w:left="395" w:right="0" w:hanging="165"/>
              <w:jc w:val="left"/>
              <w:rPr>
                <w:sz w:val="16"/>
              </w:rPr>
            </w:pPr>
            <w:r>
              <w:rPr>
                <w:color w:val="231F20"/>
                <w:sz w:val="16"/>
              </w:rPr>
              <w:t>Clean and repair</w:t>
            </w:r>
            <w:r>
              <w:rPr>
                <w:color w:val="231F20"/>
                <w:spacing w:val="-3"/>
                <w:sz w:val="16"/>
              </w:rPr>
              <w:t xml:space="preserve"> </w:t>
            </w:r>
            <w:r>
              <w:rPr>
                <w:color w:val="231F20"/>
                <w:sz w:val="16"/>
              </w:rPr>
              <w:t>connectors</w:t>
            </w:r>
          </w:p>
          <w:p>
            <w:pPr>
              <w:pStyle w:val="10"/>
              <w:numPr>
                <w:ilvl w:val="0"/>
                <w:numId w:val="18"/>
              </w:numPr>
              <w:tabs>
                <w:tab w:val="left" w:pos="396"/>
              </w:tabs>
              <w:spacing w:before="0" w:after="0" w:line="160" w:lineRule="exact"/>
              <w:ind w:left="395" w:right="0" w:hanging="165"/>
              <w:jc w:val="left"/>
              <w:rPr>
                <w:sz w:val="16"/>
              </w:rPr>
            </w:pPr>
            <w:r>
              <w:rPr>
                <w:color w:val="231F20"/>
                <w:sz w:val="16"/>
              </w:rPr>
              <w:t>Install battery</w:t>
            </w:r>
            <w:r>
              <w:rPr>
                <w:color w:val="231F20"/>
                <w:spacing w:val="-2"/>
                <w:sz w:val="16"/>
              </w:rPr>
              <w:t xml:space="preserve"> </w:t>
            </w:r>
            <w:r>
              <w:rPr>
                <w:color w:val="231F20"/>
                <w:sz w:val="16"/>
              </w:rPr>
              <w:t>correctly</w:t>
            </w:r>
          </w:p>
          <w:p>
            <w:pPr>
              <w:pStyle w:val="10"/>
              <w:numPr>
                <w:ilvl w:val="0"/>
                <w:numId w:val="18"/>
              </w:numPr>
              <w:tabs>
                <w:tab w:val="left" w:pos="396"/>
              </w:tabs>
              <w:spacing w:before="0" w:after="0" w:line="160" w:lineRule="exact"/>
              <w:ind w:left="395" w:right="0" w:hanging="165"/>
              <w:jc w:val="left"/>
              <w:rPr>
                <w:sz w:val="16"/>
              </w:rPr>
            </w:pPr>
            <w:r>
              <w:rPr>
                <w:color w:val="231F20"/>
                <w:spacing w:val="-4"/>
                <w:sz w:val="16"/>
              </w:rPr>
              <w:t xml:space="preserve">Turn </w:t>
            </w:r>
            <w:r>
              <w:rPr>
                <w:color w:val="231F20"/>
                <w:sz w:val="16"/>
              </w:rPr>
              <w:t>on bike with proper sequence</w:t>
            </w:r>
          </w:p>
          <w:p>
            <w:pPr>
              <w:pStyle w:val="10"/>
              <w:numPr>
                <w:ilvl w:val="0"/>
                <w:numId w:val="18"/>
              </w:numPr>
              <w:tabs>
                <w:tab w:val="left" w:pos="396"/>
              </w:tabs>
              <w:spacing w:before="0" w:after="0" w:line="186" w:lineRule="exact"/>
              <w:ind w:left="395" w:right="0" w:hanging="165"/>
              <w:jc w:val="left"/>
              <w:rPr>
                <w:sz w:val="16"/>
              </w:rPr>
            </w:pPr>
            <w:r>
              <w:rPr>
                <w:color w:val="231F20"/>
                <w:sz w:val="16"/>
              </w:rPr>
              <w:t>Disengage</w:t>
            </w:r>
            <w:r>
              <w:rPr>
                <w:color w:val="231F20"/>
                <w:spacing w:val="-2"/>
                <w:sz w:val="16"/>
              </w:rPr>
              <w:t xml:space="preserve"> </w:t>
            </w:r>
            <w:r>
              <w:rPr>
                <w:color w:val="231F20"/>
                <w:sz w:val="16"/>
              </w:rPr>
              <w:t>brakes</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25" w:hRule="atLeast"/>
        </w:trPr>
        <w:tc>
          <w:tcPr>
            <w:tcW w:w="2430" w:type="dxa"/>
            <w:tcBorders>
              <w:right w:val="single" w:color="231F20" w:sz="6" w:space="0"/>
            </w:tcBorders>
          </w:tcPr>
          <w:p>
            <w:pPr>
              <w:pStyle w:val="10"/>
              <w:spacing w:before="139" w:line="180" w:lineRule="auto"/>
              <w:ind w:left="177" w:right="207"/>
              <w:rPr>
                <w:sz w:val="16"/>
              </w:rPr>
            </w:pPr>
            <w:r>
              <w:rPr>
                <w:color w:val="231F20"/>
                <w:sz w:val="16"/>
              </w:rPr>
              <w:t>Irregular acceleration and/or reduced top speed</w:t>
            </w:r>
          </w:p>
        </w:tc>
        <w:tc>
          <w:tcPr>
            <w:tcW w:w="4276" w:type="dxa"/>
            <w:tcBorders>
              <w:left w:val="single" w:color="231F20" w:sz="6" w:space="0"/>
            </w:tcBorders>
          </w:tcPr>
          <w:p>
            <w:pPr>
              <w:pStyle w:val="10"/>
              <w:numPr>
                <w:ilvl w:val="0"/>
                <w:numId w:val="19"/>
              </w:numPr>
              <w:tabs>
                <w:tab w:val="left" w:pos="351"/>
              </w:tabs>
              <w:spacing w:before="95" w:after="0" w:line="186" w:lineRule="exact"/>
              <w:ind w:left="350" w:right="0" w:hanging="166"/>
              <w:jc w:val="left"/>
              <w:rPr>
                <w:sz w:val="16"/>
              </w:rPr>
            </w:pPr>
            <w:r>
              <w:rPr>
                <w:color w:val="231F20"/>
                <w:sz w:val="16"/>
              </w:rPr>
              <w:t>Insufficient battery</w:t>
            </w:r>
            <w:r>
              <w:rPr>
                <w:color w:val="231F20"/>
                <w:spacing w:val="-2"/>
                <w:sz w:val="16"/>
              </w:rPr>
              <w:t xml:space="preserve"> </w:t>
            </w:r>
            <w:r>
              <w:rPr>
                <w:color w:val="231F20"/>
                <w:sz w:val="16"/>
              </w:rPr>
              <w:t>power</w:t>
            </w:r>
          </w:p>
          <w:p>
            <w:pPr>
              <w:pStyle w:val="10"/>
              <w:numPr>
                <w:ilvl w:val="0"/>
                <w:numId w:val="19"/>
              </w:numPr>
              <w:tabs>
                <w:tab w:val="left" w:pos="351"/>
              </w:tabs>
              <w:spacing w:before="0" w:after="0" w:line="186" w:lineRule="exact"/>
              <w:ind w:left="350" w:right="0" w:hanging="166"/>
              <w:jc w:val="left"/>
              <w:rPr>
                <w:sz w:val="16"/>
              </w:rPr>
            </w:pPr>
            <w:r>
              <w:rPr>
                <w:color w:val="231F20"/>
                <w:sz w:val="16"/>
              </w:rPr>
              <w:t>Loose or damaged</w:t>
            </w:r>
            <w:r>
              <w:rPr>
                <w:color w:val="231F20"/>
                <w:spacing w:val="-1"/>
                <w:sz w:val="16"/>
              </w:rPr>
              <w:t xml:space="preserve"> </w:t>
            </w:r>
            <w:r>
              <w:rPr>
                <w:color w:val="231F20"/>
                <w:sz w:val="16"/>
              </w:rPr>
              <w:t>throttle</w:t>
            </w:r>
          </w:p>
        </w:tc>
        <w:tc>
          <w:tcPr>
            <w:tcW w:w="3461" w:type="dxa"/>
          </w:tcPr>
          <w:p>
            <w:pPr>
              <w:pStyle w:val="10"/>
              <w:numPr>
                <w:ilvl w:val="0"/>
                <w:numId w:val="20"/>
              </w:numPr>
              <w:tabs>
                <w:tab w:val="left" w:pos="396"/>
              </w:tabs>
              <w:spacing w:before="95" w:after="0" w:line="186" w:lineRule="exact"/>
              <w:ind w:left="395" w:right="0" w:hanging="165"/>
              <w:jc w:val="left"/>
              <w:rPr>
                <w:sz w:val="16"/>
              </w:rPr>
            </w:pPr>
            <w:r>
              <w:rPr>
                <w:color w:val="231F20"/>
                <w:sz w:val="16"/>
              </w:rPr>
              <w:t>Charge or replace</w:t>
            </w:r>
            <w:r>
              <w:rPr>
                <w:color w:val="231F20"/>
                <w:spacing w:val="-1"/>
                <w:sz w:val="16"/>
              </w:rPr>
              <w:t xml:space="preserve"> </w:t>
            </w:r>
            <w:r>
              <w:rPr>
                <w:color w:val="231F20"/>
                <w:sz w:val="16"/>
              </w:rPr>
              <w:t>battery</w:t>
            </w:r>
          </w:p>
          <w:p>
            <w:pPr>
              <w:pStyle w:val="10"/>
              <w:numPr>
                <w:ilvl w:val="0"/>
                <w:numId w:val="20"/>
              </w:numPr>
              <w:tabs>
                <w:tab w:val="left" w:pos="396"/>
              </w:tabs>
              <w:spacing w:before="0" w:after="0" w:line="186" w:lineRule="exact"/>
              <w:ind w:left="395" w:right="0" w:hanging="165"/>
              <w:jc w:val="left"/>
              <w:rPr>
                <w:sz w:val="16"/>
              </w:rPr>
            </w:pPr>
            <w:r>
              <w:rPr>
                <w:color w:val="231F20"/>
                <w:sz w:val="16"/>
              </w:rPr>
              <w:t>Replace</w:t>
            </w:r>
            <w:r>
              <w:rPr>
                <w:color w:val="231F20"/>
                <w:spacing w:val="-1"/>
                <w:sz w:val="16"/>
              </w:rPr>
              <w:t xml:space="preserve"> </w:t>
            </w:r>
            <w:r>
              <w:rPr>
                <w:color w:val="231F20"/>
                <w:sz w:val="16"/>
              </w:rPr>
              <w:t>throttle</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63" w:hRule="atLeast"/>
        </w:trPr>
        <w:tc>
          <w:tcPr>
            <w:tcW w:w="2430" w:type="dxa"/>
            <w:tcBorders>
              <w:right w:val="single" w:color="231F20" w:sz="6" w:space="0"/>
            </w:tcBorders>
          </w:tcPr>
          <w:p>
            <w:pPr>
              <w:pStyle w:val="10"/>
              <w:spacing w:before="2"/>
              <w:ind w:left="0"/>
              <w:rPr>
                <w:rFonts w:ascii="Arial"/>
                <w:b/>
                <w:sz w:val="25"/>
              </w:rPr>
            </w:pPr>
          </w:p>
          <w:p>
            <w:pPr>
              <w:pStyle w:val="10"/>
              <w:spacing w:line="180" w:lineRule="auto"/>
              <w:ind w:left="177"/>
              <w:rPr>
                <w:sz w:val="16"/>
              </w:rPr>
            </w:pPr>
            <w:r>
              <w:rPr>
                <w:color w:val="231F20"/>
                <w:sz w:val="16"/>
              </w:rPr>
              <w:t>When powered on the motor does not respond</w:t>
            </w:r>
          </w:p>
        </w:tc>
        <w:tc>
          <w:tcPr>
            <w:tcW w:w="4276" w:type="dxa"/>
            <w:tcBorders>
              <w:left w:val="single" w:color="231F20" w:sz="6" w:space="0"/>
            </w:tcBorders>
          </w:tcPr>
          <w:p>
            <w:pPr>
              <w:pStyle w:val="10"/>
              <w:numPr>
                <w:ilvl w:val="0"/>
                <w:numId w:val="21"/>
              </w:numPr>
              <w:tabs>
                <w:tab w:val="left" w:pos="351"/>
              </w:tabs>
              <w:spacing w:before="106" w:after="0" w:line="186" w:lineRule="exact"/>
              <w:ind w:left="350" w:right="0" w:hanging="166"/>
              <w:jc w:val="left"/>
              <w:rPr>
                <w:sz w:val="16"/>
              </w:rPr>
            </w:pPr>
            <w:r>
              <w:rPr>
                <w:color w:val="231F20"/>
                <w:sz w:val="16"/>
              </w:rPr>
              <w:t>Loose wiring</w:t>
            </w:r>
          </w:p>
          <w:p>
            <w:pPr>
              <w:pStyle w:val="10"/>
              <w:numPr>
                <w:ilvl w:val="0"/>
                <w:numId w:val="21"/>
              </w:numPr>
              <w:tabs>
                <w:tab w:val="left" w:pos="351"/>
              </w:tabs>
              <w:spacing w:before="0" w:after="0" w:line="160" w:lineRule="exact"/>
              <w:ind w:left="350" w:right="0" w:hanging="166"/>
              <w:jc w:val="left"/>
              <w:rPr>
                <w:sz w:val="16"/>
              </w:rPr>
            </w:pPr>
            <w:r>
              <w:rPr>
                <w:color w:val="231F20"/>
                <w:sz w:val="16"/>
              </w:rPr>
              <w:t>Loose or damaged</w:t>
            </w:r>
            <w:r>
              <w:rPr>
                <w:color w:val="231F20"/>
                <w:spacing w:val="-1"/>
                <w:sz w:val="16"/>
              </w:rPr>
              <w:t xml:space="preserve"> </w:t>
            </w:r>
            <w:r>
              <w:rPr>
                <w:color w:val="231F20"/>
                <w:sz w:val="16"/>
              </w:rPr>
              <w:t>throttle</w:t>
            </w:r>
          </w:p>
          <w:p>
            <w:pPr>
              <w:pStyle w:val="10"/>
              <w:numPr>
                <w:ilvl w:val="0"/>
                <w:numId w:val="21"/>
              </w:numPr>
              <w:tabs>
                <w:tab w:val="left" w:pos="351"/>
              </w:tabs>
              <w:spacing w:before="0" w:after="0" w:line="160" w:lineRule="exact"/>
              <w:ind w:left="350" w:right="0" w:hanging="166"/>
              <w:jc w:val="left"/>
              <w:rPr>
                <w:sz w:val="16"/>
              </w:rPr>
            </w:pPr>
            <w:r>
              <w:rPr>
                <w:color w:val="231F20"/>
                <w:sz w:val="16"/>
              </w:rPr>
              <w:t>Loose or damaged motor plug</w:t>
            </w:r>
            <w:r>
              <w:rPr>
                <w:color w:val="231F20"/>
                <w:spacing w:val="-1"/>
                <w:sz w:val="16"/>
              </w:rPr>
              <w:t xml:space="preserve"> </w:t>
            </w:r>
            <w:r>
              <w:rPr>
                <w:color w:val="231F20"/>
                <w:sz w:val="16"/>
              </w:rPr>
              <w:t>wire</w:t>
            </w:r>
          </w:p>
          <w:p>
            <w:pPr>
              <w:pStyle w:val="10"/>
              <w:numPr>
                <w:ilvl w:val="0"/>
                <w:numId w:val="21"/>
              </w:numPr>
              <w:tabs>
                <w:tab w:val="left" w:pos="351"/>
              </w:tabs>
              <w:spacing w:before="0" w:after="0" w:line="186" w:lineRule="exact"/>
              <w:ind w:left="350" w:right="0" w:hanging="166"/>
              <w:jc w:val="left"/>
              <w:rPr>
                <w:sz w:val="16"/>
              </w:rPr>
            </w:pPr>
            <w:r>
              <w:rPr>
                <w:color w:val="231F20"/>
                <w:sz w:val="16"/>
              </w:rPr>
              <w:t>Damaged</w:t>
            </w:r>
            <w:r>
              <w:rPr>
                <w:color w:val="231F20"/>
                <w:spacing w:val="-2"/>
                <w:sz w:val="16"/>
              </w:rPr>
              <w:t xml:space="preserve"> </w:t>
            </w:r>
            <w:r>
              <w:rPr>
                <w:color w:val="231F20"/>
                <w:sz w:val="16"/>
              </w:rPr>
              <w:t>motor</w:t>
            </w:r>
          </w:p>
        </w:tc>
        <w:tc>
          <w:tcPr>
            <w:tcW w:w="3461" w:type="dxa"/>
          </w:tcPr>
          <w:p>
            <w:pPr>
              <w:pStyle w:val="10"/>
              <w:numPr>
                <w:ilvl w:val="0"/>
                <w:numId w:val="22"/>
              </w:numPr>
              <w:tabs>
                <w:tab w:val="left" w:pos="396"/>
              </w:tabs>
              <w:spacing w:before="106" w:after="0" w:line="186" w:lineRule="exact"/>
              <w:ind w:left="395" w:right="0" w:hanging="165"/>
              <w:jc w:val="left"/>
              <w:rPr>
                <w:sz w:val="16"/>
              </w:rPr>
            </w:pPr>
            <w:r>
              <w:rPr>
                <w:color w:val="231F20"/>
                <w:sz w:val="16"/>
              </w:rPr>
              <w:t>Repair and or</w:t>
            </w:r>
            <w:r>
              <w:rPr>
                <w:color w:val="231F20"/>
                <w:spacing w:val="-1"/>
                <w:sz w:val="16"/>
              </w:rPr>
              <w:t xml:space="preserve"> </w:t>
            </w:r>
            <w:r>
              <w:rPr>
                <w:color w:val="231F20"/>
                <w:sz w:val="16"/>
              </w:rPr>
              <w:t>reconnect</w:t>
            </w:r>
          </w:p>
          <w:p>
            <w:pPr>
              <w:pStyle w:val="10"/>
              <w:numPr>
                <w:ilvl w:val="0"/>
                <w:numId w:val="22"/>
              </w:numPr>
              <w:tabs>
                <w:tab w:val="left" w:pos="396"/>
              </w:tabs>
              <w:spacing w:before="0" w:after="0" w:line="160" w:lineRule="exact"/>
              <w:ind w:left="395" w:right="0" w:hanging="165"/>
              <w:jc w:val="left"/>
              <w:rPr>
                <w:sz w:val="16"/>
              </w:rPr>
            </w:pPr>
            <w:r>
              <w:rPr>
                <w:color w:val="231F20"/>
                <w:sz w:val="16"/>
              </w:rPr>
              <w:t>Tighten or</w:t>
            </w:r>
            <w:r>
              <w:rPr>
                <w:color w:val="231F20"/>
                <w:spacing w:val="-1"/>
                <w:sz w:val="16"/>
              </w:rPr>
              <w:t xml:space="preserve"> </w:t>
            </w:r>
            <w:r>
              <w:rPr>
                <w:color w:val="231F20"/>
                <w:sz w:val="16"/>
              </w:rPr>
              <w:t>replace</w:t>
            </w:r>
          </w:p>
          <w:p>
            <w:pPr>
              <w:pStyle w:val="10"/>
              <w:numPr>
                <w:ilvl w:val="0"/>
                <w:numId w:val="22"/>
              </w:numPr>
              <w:tabs>
                <w:tab w:val="left" w:pos="396"/>
              </w:tabs>
              <w:spacing w:before="0" w:after="0" w:line="160" w:lineRule="exact"/>
              <w:ind w:left="395" w:right="0" w:hanging="165"/>
              <w:jc w:val="left"/>
              <w:rPr>
                <w:sz w:val="16"/>
              </w:rPr>
            </w:pPr>
            <w:r>
              <w:rPr>
                <w:color w:val="231F20"/>
                <w:sz w:val="16"/>
              </w:rPr>
              <w:t>Secure or</w:t>
            </w:r>
            <w:r>
              <w:rPr>
                <w:color w:val="231F20"/>
                <w:spacing w:val="-10"/>
                <w:sz w:val="16"/>
              </w:rPr>
              <w:t xml:space="preserve"> </w:t>
            </w:r>
            <w:r>
              <w:rPr>
                <w:color w:val="231F20"/>
                <w:sz w:val="16"/>
              </w:rPr>
              <w:t>replace</w:t>
            </w:r>
          </w:p>
          <w:p>
            <w:pPr>
              <w:pStyle w:val="10"/>
              <w:numPr>
                <w:ilvl w:val="0"/>
                <w:numId w:val="22"/>
              </w:numPr>
              <w:tabs>
                <w:tab w:val="left" w:pos="396"/>
              </w:tabs>
              <w:spacing w:before="0" w:after="0" w:line="186" w:lineRule="exact"/>
              <w:ind w:left="395" w:right="0" w:hanging="165"/>
              <w:jc w:val="left"/>
              <w:rPr>
                <w:sz w:val="16"/>
              </w:rPr>
            </w:pPr>
            <w:r>
              <w:rPr>
                <w:color w:val="231F20"/>
                <w:sz w:val="16"/>
              </w:rPr>
              <w:t>Repair or</w:t>
            </w:r>
            <w:r>
              <w:rPr>
                <w:color w:val="231F20"/>
                <w:spacing w:val="-11"/>
                <w:sz w:val="16"/>
              </w:rPr>
              <w:t xml:space="preserve"> </w:t>
            </w:r>
            <w:r>
              <w:rPr>
                <w:color w:val="231F20"/>
                <w:sz w:val="16"/>
              </w:rPr>
              <w:t>replace</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470" w:hRule="atLeast"/>
        </w:trPr>
        <w:tc>
          <w:tcPr>
            <w:tcW w:w="2430" w:type="dxa"/>
            <w:tcBorders>
              <w:right w:val="single" w:color="231F20" w:sz="6" w:space="0"/>
            </w:tcBorders>
          </w:tcPr>
          <w:p>
            <w:pPr>
              <w:pStyle w:val="10"/>
              <w:ind w:left="0"/>
              <w:rPr>
                <w:rFonts w:ascii="Arial"/>
                <w:b/>
                <w:sz w:val="20"/>
              </w:rPr>
            </w:pPr>
          </w:p>
          <w:p>
            <w:pPr>
              <w:pStyle w:val="10"/>
              <w:ind w:left="0"/>
              <w:rPr>
                <w:rFonts w:ascii="Arial"/>
                <w:b/>
                <w:sz w:val="20"/>
              </w:rPr>
            </w:pPr>
          </w:p>
          <w:p>
            <w:pPr>
              <w:pStyle w:val="10"/>
              <w:spacing w:before="163"/>
              <w:ind w:left="177"/>
              <w:rPr>
                <w:sz w:val="16"/>
              </w:rPr>
            </w:pPr>
            <w:r>
              <w:rPr>
                <w:color w:val="231F20"/>
                <w:sz w:val="16"/>
              </w:rPr>
              <w:t>Reduced range</w:t>
            </w:r>
          </w:p>
        </w:tc>
        <w:tc>
          <w:tcPr>
            <w:tcW w:w="4276" w:type="dxa"/>
            <w:tcBorders>
              <w:left w:val="single" w:color="231F20" w:sz="6" w:space="0"/>
            </w:tcBorders>
          </w:tcPr>
          <w:p>
            <w:pPr>
              <w:pStyle w:val="10"/>
              <w:numPr>
                <w:ilvl w:val="0"/>
                <w:numId w:val="23"/>
              </w:numPr>
              <w:tabs>
                <w:tab w:val="left" w:pos="351"/>
              </w:tabs>
              <w:spacing w:before="142" w:after="0" w:line="186" w:lineRule="exact"/>
              <w:ind w:left="350" w:right="0" w:hanging="166"/>
              <w:jc w:val="left"/>
              <w:rPr>
                <w:sz w:val="16"/>
              </w:rPr>
            </w:pPr>
            <w:r>
              <w:rPr>
                <w:color w:val="231F20"/>
                <w:sz w:val="16"/>
              </w:rPr>
              <w:t>Low tire</w:t>
            </w:r>
            <w:r>
              <w:rPr>
                <w:color w:val="231F20"/>
                <w:spacing w:val="-1"/>
                <w:sz w:val="16"/>
              </w:rPr>
              <w:t xml:space="preserve"> </w:t>
            </w:r>
            <w:r>
              <w:rPr>
                <w:color w:val="231F20"/>
                <w:sz w:val="16"/>
              </w:rPr>
              <w:t>pressure</w:t>
            </w:r>
          </w:p>
          <w:p>
            <w:pPr>
              <w:pStyle w:val="10"/>
              <w:numPr>
                <w:ilvl w:val="0"/>
                <w:numId w:val="23"/>
              </w:numPr>
              <w:tabs>
                <w:tab w:val="left" w:pos="351"/>
              </w:tabs>
              <w:spacing w:before="0" w:after="0" w:line="160" w:lineRule="exact"/>
              <w:ind w:left="350" w:right="0" w:hanging="166"/>
              <w:jc w:val="left"/>
              <w:rPr>
                <w:sz w:val="16"/>
              </w:rPr>
            </w:pPr>
            <w:r>
              <w:rPr>
                <w:color w:val="231F20"/>
                <w:sz w:val="16"/>
              </w:rPr>
              <w:t>Low or faulty battery</w:t>
            </w:r>
          </w:p>
          <w:p>
            <w:pPr>
              <w:pStyle w:val="10"/>
              <w:numPr>
                <w:ilvl w:val="0"/>
                <w:numId w:val="23"/>
              </w:numPr>
              <w:tabs>
                <w:tab w:val="left" w:pos="351"/>
              </w:tabs>
              <w:spacing w:before="17" w:after="0" w:line="180" w:lineRule="auto"/>
              <w:ind w:left="360" w:right="612" w:hanging="176"/>
              <w:jc w:val="left"/>
              <w:rPr>
                <w:sz w:val="16"/>
              </w:rPr>
            </w:pPr>
            <w:r>
              <w:rPr>
                <w:color w:val="231F20"/>
                <w:sz w:val="16"/>
              </w:rPr>
              <w:t>Driving with too many hills, headwind,</w:t>
            </w:r>
            <w:r>
              <w:rPr>
                <w:color w:val="231F20"/>
                <w:spacing w:val="-13"/>
                <w:sz w:val="16"/>
              </w:rPr>
              <w:t xml:space="preserve"> </w:t>
            </w:r>
            <w:r>
              <w:rPr>
                <w:color w:val="231F20"/>
                <w:sz w:val="16"/>
              </w:rPr>
              <w:t>braking, and/or excessive</w:t>
            </w:r>
            <w:r>
              <w:rPr>
                <w:color w:val="231F20"/>
                <w:spacing w:val="-1"/>
                <w:sz w:val="16"/>
              </w:rPr>
              <w:t xml:space="preserve"> </w:t>
            </w:r>
            <w:r>
              <w:rPr>
                <w:color w:val="231F20"/>
                <w:sz w:val="16"/>
              </w:rPr>
              <w:t>load</w:t>
            </w:r>
          </w:p>
          <w:p>
            <w:pPr>
              <w:pStyle w:val="10"/>
              <w:numPr>
                <w:ilvl w:val="0"/>
                <w:numId w:val="23"/>
              </w:numPr>
              <w:tabs>
                <w:tab w:val="left" w:pos="351"/>
              </w:tabs>
              <w:spacing w:before="1" w:after="0" w:line="180" w:lineRule="auto"/>
              <w:ind w:left="360" w:right="358" w:hanging="176"/>
              <w:jc w:val="left"/>
              <w:rPr>
                <w:sz w:val="16"/>
              </w:rPr>
            </w:pPr>
            <w:r>
              <w:rPr>
                <w:color w:val="231F20"/>
                <w:sz w:val="16"/>
              </w:rPr>
              <w:t>Battery discharged for long period of time without regular charges, aged or</w:t>
            </w:r>
            <w:r>
              <w:rPr>
                <w:color w:val="231F20"/>
                <w:spacing w:val="-1"/>
                <w:sz w:val="16"/>
              </w:rPr>
              <w:t xml:space="preserve"> </w:t>
            </w:r>
            <w:r>
              <w:rPr>
                <w:color w:val="231F20"/>
                <w:sz w:val="16"/>
              </w:rPr>
              <w:t>damaged</w:t>
            </w:r>
          </w:p>
          <w:p>
            <w:pPr>
              <w:pStyle w:val="10"/>
              <w:numPr>
                <w:ilvl w:val="0"/>
                <w:numId w:val="23"/>
              </w:numPr>
              <w:tabs>
                <w:tab w:val="left" w:pos="351"/>
              </w:tabs>
              <w:spacing w:before="0" w:after="0" w:line="170" w:lineRule="exact"/>
              <w:ind w:left="350" w:right="0" w:hanging="166"/>
              <w:jc w:val="left"/>
              <w:rPr>
                <w:sz w:val="16"/>
              </w:rPr>
            </w:pPr>
            <w:r>
              <w:rPr>
                <w:color w:val="231F20"/>
                <w:sz w:val="16"/>
              </w:rPr>
              <w:t>Brakes</w:t>
            </w:r>
            <w:r>
              <w:rPr>
                <w:color w:val="231F20"/>
                <w:spacing w:val="-1"/>
                <w:sz w:val="16"/>
              </w:rPr>
              <w:t xml:space="preserve"> </w:t>
            </w:r>
            <w:r>
              <w:rPr>
                <w:color w:val="231F20"/>
                <w:sz w:val="16"/>
              </w:rPr>
              <w:t>rubbing</w:t>
            </w:r>
          </w:p>
        </w:tc>
        <w:tc>
          <w:tcPr>
            <w:tcW w:w="3461" w:type="dxa"/>
          </w:tcPr>
          <w:p>
            <w:pPr>
              <w:pStyle w:val="10"/>
              <w:ind w:left="0"/>
              <w:rPr>
                <w:rFonts w:ascii="Arial"/>
                <w:b/>
                <w:sz w:val="20"/>
              </w:rPr>
            </w:pPr>
          </w:p>
          <w:p>
            <w:pPr>
              <w:pStyle w:val="10"/>
              <w:numPr>
                <w:ilvl w:val="0"/>
                <w:numId w:val="24"/>
              </w:numPr>
              <w:tabs>
                <w:tab w:val="left" w:pos="396"/>
              </w:tabs>
              <w:spacing w:before="152" w:after="0" w:line="186" w:lineRule="exact"/>
              <w:ind w:left="395" w:right="0" w:hanging="165"/>
              <w:jc w:val="left"/>
              <w:rPr>
                <w:sz w:val="16"/>
              </w:rPr>
            </w:pPr>
            <w:r>
              <w:rPr>
                <w:color w:val="231F20"/>
                <w:sz w:val="16"/>
              </w:rPr>
              <w:t>Adjust tire</w:t>
            </w:r>
            <w:r>
              <w:rPr>
                <w:color w:val="231F20"/>
                <w:spacing w:val="-1"/>
                <w:sz w:val="16"/>
              </w:rPr>
              <w:t xml:space="preserve"> </w:t>
            </w:r>
            <w:r>
              <w:rPr>
                <w:color w:val="231F20"/>
                <w:sz w:val="16"/>
              </w:rPr>
              <w:t>pressure</w:t>
            </w:r>
          </w:p>
          <w:p>
            <w:pPr>
              <w:pStyle w:val="10"/>
              <w:numPr>
                <w:ilvl w:val="0"/>
                <w:numId w:val="24"/>
              </w:numPr>
              <w:tabs>
                <w:tab w:val="left" w:pos="396"/>
              </w:tabs>
              <w:spacing w:before="0" w:after="0" w:line="160" w:lineRule="exact"/>
              <w:ind w:left="395" w:right="0" w:hanging="165"/>
              <w:jc w:val="left"/>
              <w:rPr>
                <w:sz w:val="16"/>
              </w:rPr>
            </w:pPr>
            <w:r>
              <w:rPr>
                <w:color w:val="231F20"/>
                <w:sz w:val="16"/>
              </w:rPr>
              <w:t>Check connections or charge</w:t>
            </w:r>
            <w:r>
              <w:rPr>
                <w:color w:val="231F20"/>
                <w:spacing w:val="-3"/>
                <w:sz w:val="16"/>
              </w:rPr>
              <w:t xml:space="preserve"> </w:t>
            </w:r>
            <w:r>
              <w:rPr>
                <w:color w:val="231F20"/>
                <w:sz w:val="16"/>
              </w:rPr>
              <w:t>battery</w:t>
            </w:r>
          </w:p>
          <w:p>
            <w:pPr>
              <w:pStyle w:val="10"/>
              <w:numPr>
                <w:ilvl w:val="0"/>
                <w:numId w:val="24"/>
              </w:numPr>
              <w:tabs>
                <w:tab w:val="left" w:pos="396"/>
              </w:tabs>
              <w:spacing w:before="0" w:after="0" w:line="160" w:lineRule="exact"/>
              <w:ind w:left="395" w:right="0" w:hanging="165"/>
              <w:jc w:val="left"/>
              <w:rPr>
                <w:sz w:val="16"/>
              </w:rPr>
            </w:pPr>
            <w:r>
              <w:rPr>
                <w:color w:val="231F20"/>
                <w:sz w:val="16"/>
              </w:rPr>
              <w:t>Assist with pedals or adjust</w:t>
            </w:r>
            <w:r>
              <w:rPr>
                <w:color w:val="231F20"/>
                <w:spacing w:val="-2"/>
                <w:sz w:val="16"/>
              </w:rPr>
              <w:t xml:space="preserve"> </w:t>
            </w:r>
            <w:r>
              <w:rPr>
                <w:color w:val="231F20"/>
                <w:sz w:val="16"/>
              </w:rPr>
              <w:t>route</w:t>
            </w:r>
          </w:p>
          <w:p>
            <w:pPr>
              <w:pStyle w:val="10"/>
              <w:numPr>
                <w:ilvl w:val="0"/>
                <w:numId w:val="24"/>
              </w:numPr>
              <w:tabs>
                <w:tab w:val="left" w:pos="396"/>
              </w:tabs>
              <w:spacing w:before="0" w:after="0" w:line="186" w:lineRule="exact"/>
              <w:ind w:left="395" w:right="0" w:hanging="165"/>
              <w:jc w:val="left"/>
              <w:rPr>
                <w:sz w:val="16"/>
              </w:rPr>
            </w:pPr>
            <w:r>
              <w:rPr>
                <w:color w:val="231F20"/>
                <w:sz w:val="16"/>
              </w:rPr>
              <w:t>Replace the</w:t>
            </w:r>
            <w:r>
              <w:rPr>
                <w:color w:val="231F20"/>
                <w:spacing w:val="-1"/>
                <w:sz w:val="16"/>
              </w:rPr>
              <w:t xml:space="preserve"> </w:t>
            </w:r>
            <w:r>
              <w:rPr>
                <w:color w:val="231F20"/>
                <w:sz w:val="16"/>
              </w:rPr>
              <w:t>battery</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981" w:hRule="atLeast"/>
        </w:trPr>
        <w:tc>
          <w:tcPr>
            <w:tcW w:w="2430" w:type="dxa"/>
            <w:tcBorders>
              <w:right w:val="single" w:color="231F20" w:sz="6" w:space="0"/>
            </w:tcBorders>
          </w:tcPr>
          <w:p>
            <w:pPr>
              <w:pStyle w:val="10"/>
              <w:ind w:left="0"/>
              <w:rPr>
                <w:rFonts w:ascii="Arial"/>
                <w:b/>
                <w:sz w:val="20"/>
              </w:rPr>
            </w:pPr>
          </w:p>
          <w:p>
            <w:pPr>
              <w:pStyle w:val="10"/>
              <w:spacing w:before="128"/>
              <w:ind w:left="177"/>
              <w:rPr>
                <w:sz w:val="16"/>
              </w:rPr>
            </w:pPr>
            <w:r>
              <w:rPr>
                <w:color w:val="231F20"/>
                <w:sz w:val="16"/>
              </w:rPr>
              <w:t>The battery won’t charge</w:t>
            </w:r>
          </w:p>
        </w:tc>
        <w:tc>
          <w:tcPr>
            <w:tcW w:w="4276" w:type="dxa"/>
            <w:tcBorders>
              <w:left w:val="single" w:color="231F20" w:sz="6" w:space="0"/>
            </w:tcBorders>
          </w:tcPr>
          <w:p>
            <w:pPr>
              <w:pStyle w:val="10"/>
              <w:numPr>
                <w:ilvl w:val="0"/>
                <w:numId w:val="25"/>
              </w:numPr>
              <w:tabs>
                <w:tab w:val="left" w:pos="351"/>
              </w:tabs>
              <w:spacing w:before="122" w:after="0" w:line="186" w:lineRule="exact"/>
              <w:ind w:left="350" w:right="0" w:hanging="166"/>
              <w:jc w:val="left"/>
              <w:rPr>
                <w:sz w:val="16"/>
              </w:rPr>
            </w:pPr>
            <w:r>
              <w:rPr>
                <w:color w:val="231F20"/>
                <w:sz w:val="16"/>
              </w:rPr>
              <w:t>Charger not well</w:t>
            </w:r>
            <w:r>
              <w:rPr>
                <w:color w:val="231F20"/>
                <w:spacing w:val="-1"/>
                <w:sz w:val="16"/>
              </w:rPr>
              <w:t xml:space="preserve"> </w:t>
            </w:r>
            <w:r>
              <w:rPr>
                <w:color w:val="231F20"/>
                <w:sz w:val="16"/>
              </w:rPr>
              <w:t>connected</w:t>
            </w:r>
          </w:p>
          <w:p>
            <w:pPr>
              <w:pStyle w:val="10"/>
              <w:numPr>
                <w:ilvl w:val="0"/>
                <w:numId w:val="25"/>
              </w:numPr>
              <w:tabs>
                <w:tab w:val="left" w:pos="351"/>
              </w:tabs>
              <w:spacing w:before="0" w:after="0" w:line="160" w:lineRule="exact"/>
              <w:ind w:left="350" w:right="0" w:hanging="166"/>
              <w:jc w:val="left"/>
              <w:rPr>
                <w:sz w:val="16"/>
              </w:rPr>
            </w:pPr>
            <w:r>
              <w:rPr>
                <w:color w:val="231F20"/>
                <w:sz w:val="16"/>
              </w:rPr>
              <w:t>Charger</w:t>
            </w:r>
            <w:r>
              <w:rPr>
                <w:color w:val="231F20"/>
                <w:spacing w:val="-1"/>
                <w:sz w:val="16"/>
              </w:rPr>
              <w:t xml:space="preserve"> </w:t>
            </w:r>
            <w:r>
              <w:rPr>
                <w:color w:val="231F20"/>
                <w:sz w:val="16"/>
              </w:rPr>
              <w:t>damaged</w:t>
            </w:r>
          </w:p>
          <w:p>
            <w:pPr>
              <w:pStyle w:val="10"/>
              <w:numPr>
                <w:ilvl w:val="0"/>
                <w:numId w:val="25"/>
              </w:numPr>
              <w:tabs>
                <w:tab w:val="left" w:pos="351"/>
              </w:tabs>
              <w:spacing w:before="0" w:after="0" w:line="160" w:lineRule="exact"/>
              <w:ind w:left="350" w:right="0" w:hanging="166"/>
              <w:jc w:val="left"/>
              <w:rPr>
                <w:sz w:val="16"/>
              </w:rPr>
            </w:pPr>
            <w:r>
              <w:rPr>
                <w:color w:val="231F20"/>
                <w:sz w:val="16"/>
              </w:rPr>
              <w:t>Battery</w:t>
            </w:r>
            <w:r>
              <w:rPr>
                <w:color w:val="231F20"/>
                <w:spacing w:val="1"/>
                <w:sz w:val="16"/>
              </w:rPr>
              <w:t xml:space="preserve"> </w:t>
            </w:r>
            <w:r>
              <w:rPr>
                <w:color w:val="231F20"/>
                <w:sz w:val="16"/>
              </w:rPr>
              <w:t>damaged</w:t>
            </w:r>
          </w:p>
          <w:p>
            <w:pPr>
              <w:pStyle w:val="10"/>
              <w:numPr>
                <w:ilvl w:val="0"/>
                <w:numId w:val="25"/>
              </w:numPr>
              <w:tabs>
                <w:tab w:val="left" w:pos="351"/>
              </w:tabs>
              <w:spacing w:before="0" w:after="0" w:line="186" w:lineRule="exact"/>
              <w:ind w:left="350" w:right="0" w:hanging="166"/>
              <w:jc w:val="left"/>
              <w:rPr>
                <w:sz w:val="16"/>
              </w:rPr>
            </w:pPr>
            <w:r>
              <w:rPr>
                <w:color w:val="231F20"/>
                <w:sz w:val="16"/>
              </w:rPr>
              <w:t>Wiring</w:t>
            </w:r>
            <w:r>
              <w:rPr>
                <w:color w:val="231F20"/>
                <w:spacing w:val="-6"/>
                <w:sz w:val="16"/>
              </w:rPr>
              <w:t xml:space="preserve"> </w:t>
            </w:r>
            <w:r>
              <w:rPr>
                <w:color w:val="231F20"/>
                <w:sz w:val="16"/>
              </w:rPr>
              <w:t>damaged</w:t>
            </w:r>
          </w:p>
        </w:tc>
        <w:tc>
          <w:tcPr>
            <w:tcW w:w="3461" w:type="dxa"/>
          </w:tcPr>
          <w:p>
            <w:pPr>
              <w:pStyle w:val="10"/>
              <w:numPr>
                <w:ilvl w:val="0"/>
                <w:numId w:val="26"/>
              </w:numPr>
              <w:tabs>
                <w:tab w:val="left" w:pos="396"/>
              </w:tabs>
              <w:spacing w:before="122" w:after="0" w:line="186" w:lineRule="exact"/>
              <w:ind w:left="395" w:right="0" w:hanging="165"/>
              <w:jc w:val="left"/>
              <w:rPr>
                <w:sz w:val="16"/>
              </w:rPr>
            </w:pPr>
            <w:r>
              <w:rPr>
                <w:color w:val="231F20"/>
                <w:sz w:val="16"/>
              </w:rPr>
              <w:t>Adjust the connections</w:t>
            </w:r>
          </w:p>
          <w:p>
            <w:pPr>
              <w:pStyle w:val="10"/>
              <w:numPr>
                <w:ilvl w:val="0"/>
                <w:numId w:val="26"/>
              </w:numPr>
              <w:tabs>
                <w:tab w:val="left" w:pos="396"/>
              </w:tabs>
              <w:spacing w:before="0" w:after="0" w:line="160" w:lineRule="exact"/>
              <w:ind w:left="395" w:right="0" w:hanging="165"/>
              <w:jc w:val="left"/>
              <w:rPr>
                <w:sz w:val="16"/>
              </w:rPr>
            </w:pPr>
            <w:r>
              <w:rPr>
                <w:color w:val="231F20"/>
                <w:sz w:val="16"/>
              </w:rPr>
              <w:t>Replace</w:t>
            </w:r>
          </w:p>
          <w:p>
            <w:pPr>
              <w:pStyle w:val="10"/>
              <w:numPr>
                <w:ilvl w:val="0"/>
                <w:numId w:val="26"/>
              </w:numPr>
              <w:tabs>
                <w:tab w:val="left" w:pos="396"/>
              </w:tabs>
              <w:spacing w:before="0" w:after="0" w:line="160" w:lineRule="exact"/>
              <w:ind w:left="395" w:right="0" w:hanging="165"/>
              <w:jc w:val="left"/>
              <w:rPr>
                <w:sz w:val="16"/>
              </w:rPr>
            </w:pPr>
            <w:r>
              <w:rPr>
                <w:color w:val="231F20"/>
                <w:sz w:val="16"/>
              </w:rPr>
              <w:t>Replace</w:t>
            </w:r>
          </w:p>
          <w:p>
            <w:pPr>
              <w:pStyle w:val="10"/>
              <w:numPr>
                <w:ilvl w:val="0"/>
                <w:numId w:val="26"/>
              </w:numPr>
              <w:tabs>
                <w:tab w:val="left" w:pos="396"/>
              </w:tabs>
              <w:spacing w:before="0" w:after="0" w:line="186" w:lineRule="exact"/>
              <w:ind w:left="395" w:right="0" w:hanging="165"/>
              <w:jc w:val="left"/>
              <w:rPr>
                <w:sz w:val="16"/>
              </w:rPr>
            </w:pPr>
            <w:r>
              <w:rPr>
                <w:color w:val="231F20"/>
                <w:sz w:val="16"/>
              </w:rPr>
              <w:t>Repair or</w:t>
            </w:r>
            <w:r>
              <w:rPr>
                <w:color w:val="231F20"/>
                <w:spacing w:val="-1"/>
                <w:sz w:val="16"/>
              </w:rPr>
              <w:t xml:space="preserve"> </w:t>
            </w:r>
            <w:r>
              <w:rPr>
                <w:color w:val="231F20"/>
                <w:sz w:val="16"/>
              </w:rPr>
              <w:t>replace</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765" w:hRule="atLeast"/>
        </w:trPr>
        <w:tc>
          <w:tcPr>
            <w:tcW w:w="2430" w:type="dxa"/>
            <w:tcBorders>
              <w:right w:val="single" w:color="231F20" w:sz="6" w:space="0"/>
            </w:tcBorders>
          </w:tcPr>
          <w:p>
            <w:pPr>
              <w:pStyle w:val="10"/>
              <w:spacing w:before="11"/>
              <w:ind w:left="0"/>
              <w:rPr>
                <w:rFonts w:ascii="Arial"/>
                <w:b/>
                <w:sz w:val="17"/>
              </w:rPr>
            </w:pPr>
          </w:p>
          <w:p>
            <w:pPr>
              <w:pStyle w:val="10"/>
              <w:spacing w:line="180" w:lineRule="auto"/>
              <w:ind w:left="177" w:right="207"/>
              <w:rPr>
                <w:sz w:val="16"/>
              </w:rPr>
            </w:pPr>
            <w:r>
              <w:rPr>
                <w:color w:val="231F20"/>
                <w:sz w:val="16"/>
              </w:rPr>
              <w:t>Wheel or motor makes strange noises</w:t>
            </w:r>
          </w:p>
        </w:tc>
        <w:tc>
          <w:tcPr>
            <w:tcW w:w="4276" w:type="dxa"/>
            <w:tcBorders>
              <w:left w:val="single" w:color="231F20" w:sz="6" w:space="0"/>
            </w:tcBorders>
          </w:tcPr>
          <w:p>
            <w:pPr>
              <w:pStyle w:val="10"/>
              <w:numPr>
                <w:ilvl w:val="0"/>
                <w:numId w:val="27"/>
              </w:numPr>
              <w:tabs>
                <w:tab w:val="left" w:pos="351"/>
              </w:tabs>
              <w:spacing w:before="82" w:after="0" w:line="186" w:lineRule="exact"/>
              <w:ind w:left="350" w:right="0" w:hanging="166"/>
              <w:jc w:val="left"/>
              <w:rPr>
                <w:sz w:val="16"/>
              </w:rPr>
            </w:pPr>
            <w:r>
              <w:rPr>
                <w:color w:val="231F20"/>
                <w:sz w:val="16"/>
              </w:rPr>
              <w:t>Damaged motor</w:t>
            </w:r>
            <w:r>
              <w:rPr>
                <w:color w:val="231F20"/>
                <w:spacing w:val="-2"/>
                <w:sz w:val="16"/>
              </w:rPr>
              <w:t xml:space="preserve"> </w:t>
            </w:r>
            <w:r>
              <w:rPr>
                <w:color w:val="231F20"/>
                <w:sz w:val="16"/>
              </w:rPr>
              <w:t>bearings</w:t>
            </w:r>
          </w:p>
          <w:p>
            <w:pPr>
              <w:pStyle w:val="10"/>
              <w:numPr>
                <w:ilvl w:val="0"/>
                <w:numId w:val="27"/>
              </w:numPr>
              <w:tabs>
                <w:tab w:val="left" w:pos="351"/>
              </w:tabs>
              <w:spacing w:before="0" w:after="0" w:line="160" w:lineRule="exact"/>
              <w:ind w:left="350" w:right="0" w:hanging="166"/>
              <w:jc w:val="left"/>
              <w:rPr>
                <w:sz w:val="16"/>
              </w:rPr>
            </w:pPr>
            <w:r>
              <w:rPr>
                <w:color w:val="231F20"/>
                <w:sz w:val="16"/>
              </w:rPr>
              <w:t>Damaged wheel spokes or</w:t>
            </w:r>
            <w:r>
              <w:rPr>
                <w:color w:val="231F20"/>
                <w:spacing w:val="-3"/>
                <w:sz w:val="16"/>
              </w:rPr>
              <w:t xml:space="preserve"> </w:t>
            </w:r>
            <w:r>
              <w:rPr>
                <w:color w:val="231F20"/>
                <w:sz w:val="16"/>
              </w:rPr>
              <w:t>rim</w:t>
            </w:r>
          </w:p>
          <w:p>
            <w:pPr>
              <w:pStyle w:val="10"/>
              <w:numPr>
                <w:ilvl w:val="0"/>
                <w:numId w:val="27"/>
              </w:numPr>
              <w:tabs>
                <w:tab w:val="left" w:pos="351"/>
              </w:tabs>
              <w:spacing w:before="0" w:after="0" w:line="186" w:lineRule="exact"/>
              <w:ind w:left="350" w:right="0" w:hanging="166"/>
              <w:jc w:val="left"/>
              <w:rPr>
                <w:sz w:val="16"/>
              </w:rPr>
            </w:pPr>
            <w:r>
              <w:rPr>
                <w:color w:val="231F20"/>
                <w:sz w:val="16"/>
              </w:rPr>
              <w:t>Damaged motor</w:t>
            </w:r>
            <w:r>
              <w:rPr>
                <w:color w:val="231F20"/>
                <w:spacing w:val="-2"/>
                <w:sz w:val="16"/>
              </w:rPr>
              <w:t xml:space="preserve"> </w:t>
            </w:r>
            <w:r>
              <w:rPr>
                <w:color w:val="231F20"/>
                <w:sz w:val="16"/>
              </w:rPr>
              <w:t>wiring</w:t>
            </w:r>
          </w:p>
        </w:tc>
        <w:tc>
          <w:tcPr>
            <w:tcW w:w="3461" w:type="dxa"/>
          </w:tcPr>
          <w:p>
            <w:pPr>
              <w:pStyle w:val="10"/>
              <w:numPr>
                <w:ilvl w:val="0"/>
                <w:numId w:val="28"/>
              </w:numPr>
              <w:tabs>
                <w:tab w:val="left" w:pos="396"/>
              </w:tabs>
              <w:spacing w:before="82" w:after="0" w:line="186" w:lineRule="exact"/>
              <w:ind w:left="395" w:right="0" w:hanging="165"/>
              <w:jc w:val="left"/>
              <w:rPr>
                <w:sz w:val="16"/>
              </w:rPr>
            </w:pPr>
            <w:r>
              <w:rPr>
                <w:color w:val="231F20"/>
                <w:sz w:val="16"/>
              </w:rPr>
              <w:t>Replace</w:t>
            </w:r>
          </w:p>
          <w:p>
            <w:pPr>
              <w:pStyle w:val="10"/>
              <w:numPr>
                <w:ilvl w:val="0"/>
                <w:numId w:val="28"/>
              </w:numPr>
              <w:tabs>
                <w:tab w:val="left" w:pos="396"/>
              </w:tabs>
              <w:spacing w:before="0" w:after="0" w:line="160" w:lineRule="exact"/>
              <w:ind w:left="395" w:right="0" w:hanging="165"/>
              <w:jc w:val="left"/>
              <w:rPr>
                <w:sz w:val="16"/>
              </w:rPr>
            </w:pPr>
            <w:r>
              <w:rPr>
                <w:color w:val="231F20"/>
                <w:sz w:val="16"/>
              </w:rPr>
              <w:t>Repair or</w:t>
            </w:r>
            <w:r>
              <w:rPr>
                <w:color w:val="231F20"/>
                <w:spacing w:val="-1"/>
                <w:sz w:val="16"/>
              </w:rPr>
              <w:t xml:space="preserve"> </w:t>
            </w:r>
            <w:r>
              <w:rPr>
                <w:color w:val="231F20"/>
                <w:sz w:val="16"/>
              </w:rPr>
              <w:t>replace</w:t>
            </w:r>
          </w:p>
          <w:p>
            <w:pPr>
              <w:pStyle w:val="10"/>
              <w:numPr>
                <w:ilvl w:val="0"/>
                <w:numId w:val="28"/>
              </w:numPr>
              <w:tabs>
                <w:tab w:val="left" w:pos="396"/>
              </w:tabs>
              <w:spacing w:before="0" w:after="0" w:line="186" w:lineRule="exact"/>
              <w:ind w:left="395" w:right="0" w:hanging="165"/>
              <w:jc w:val="left"/>
              <w:rPr>
                <w:sz w:val="16"/>
              </w:rPr>
            </w:pPr>
            <w:r>
              <w:rPr>
                <w:color w:val="231F20"/>
                <w:sz w:val="16"/>
              </w:rPr>
              <w:t>Repair or replace</w:t>
            </w:r>
            <w:r>
              <w:rPr>
                <w:color w:val="231F20"/>
                <w:spacing w:val="-2"/>
                <w:sz w:val="16"/>
              </w:rPr>
              <w:t xml:space="preserve"> </w:t>
            </w:r>
            <w:r>
              <w:rPr>
                <w:color w:val="231F20"/>
                <w:sz w:val="16"/>
              </w:rPr>
              <w:t>motor</w:t>
            </w:r>
          </w:p>
        </w:tc>
      </w:tr>
    </w:tbl>
    <w:p>
      <w:pPr>
        <w:spacing w:after="0" w:line="186" w:lineRule="exact"/>
        <w:jc w:val="left"/>
        <w:rPr>
          <w:sz w:val="16"/>
        </w:rPr>
        <w:sectPr>
          <w:pgSz w:w="11910" w:h="8510" w:orient="landscape"/>
          <w:pgMar w:top="760" w:right="640" w:bottom="420" w:left="660" w:header="0" w:footer="235" w:gutter="0"/>
          <w:cols w:space="720" w:num="1"/>
        </w:sectPr>
      </w:pPr>
    </w:p>
    <w:p>
      <w:pPr>
        <w:pStyle w:val="5"/>
        <w:spacing w:before="1"/>
        <w:rPr>
          <w:rFonts w:ascii="Arial"/>
          <w:b/>
          <w:sz w:val="27"/>
        </w:rPr>
      </w:pPr>
    </w:p>
    <w:p>
      <w:pPr>
        <w:pStyle w:val="5"/>
        <w:spacing w:before="101"/>
        <w:ind w:left="300"/>
      </w:pPr>
      <w:r>
        <w:rPr>
          <w:color w:val="231F20"/>
        </w:rPr>
        <w:t xml:space="preserve">As a parent or guardian, you are responsible for the activities and safety of your child. The </w:t>
      </w:r>
      <w:r>
        <w:rPr>
          <w:rFonts w:hint="eastAsia" w:eastAsia="宋体"/>
          <w:color w:val="231F20"/>
          <w:lang w:eastAsia="zh-CN"/>
        </w:rPr>
        <w:t>CHALLENGER</w:t>
      </w:r>
      <w:r>
        <w:rPr>
          <w:color w:val="231F20"/>
        </w:rPr>
        <w:t xml:space="preserve"> </w:t>
      </w:r>
      <w:r>
        <w:rPr>
          <w:rFonts w:hint="eastAsia" w:eastAsia="宋体"/>
          <w:color w:val="231F20"/>
          <w:lang w:eastAsia="zh-CN"/>
        </w:rPr>
        <w:t xml:space="preserve"> </w:t>
      </w:r>
      <w:r>
        <w:rPr>
          <w:color w:val="231F20"/>
        </w:rPr>
        <w:t xml:space="preserve"> is not designed for use by children.</w:t>
      </w:r>
    </w:p>
    <w:p>
      <w:pPr>
        <w:pStyle w:val="5"/>
        <w:spacing w:before="4"/>
        <w:rPr>
          <w:sz w:val="19"/>
        </w:rPr>
      </w:pPr>
      <w:r>
        <w:pict>
          <v:group id="_x0000_s1279" o:spid="_x0000_s1279" o:spt="203" style="position:absolute;left:0pt;margin-left:44.5pt;margin-top:14.75pt;height:47.45pt;width:499.35pt;mso-position-horizontal-relative:page;mso-wrap-distance-bottom:0pt;mso-wrap-distance-top:0pt;z-index:-251556864;mso-width-relative:page;mso-height-relative:page;" coordorigin="890,296" coordsize="9987,949">
            <o:lock v:ext="edit"/>
            <v:shape id="_x0000_s1280" o:spid="_x0000_s1280" style="position:absolute;left:9773;top:543;height:504;width:564;" filled="f" stroked="t" coordorigin="9773,544" coordsize="564,504" path="m10005,573l9781,960,9773,990,9781,1018,9802,1039,9832,1047,10279,1047,10309,1039,10329,1018,10337,990,10329,960,10106,573,10083,551,10055,544,10027,551,10005,573xe">
              <v:path arrowok="t"/>
              <v:fill on="f" focussize="0,0"/>
              <v:stroke weight="2pt" color="#231F20"/>
              <v:imagedata o:title=""/>
              <o:lock v:ext="edit"/>
            </v:shape>
            <v:shape id="_x0000_s1281" o:spid="_x0000_s1281" style="position:absolute;left:900;top:305;height:929;width:9967;" filled="f" stroked="t" coordorigin="900,306" coordsize="9967,929" path="m10697,1234l1070,1234,1004,1221,950,1185,913,1131,900,1064,900,476,913,410,950,356,1004,319,1070,306,10697,306,10763,319,10817,356,10854,410,10867,476,10867,1064,10854,1131,10817,1185,10763,1221,10697,1234xe">
              <v:path arrowok="t"/>
              <v:fill on="f" focussize="0,0"/>
              <v:stroke weight="1pt" color="#231F20"/>
              <v:imagedata o:title=""/>
              <o:lock v:ext="edit"/>
            </v:shape>
            <v:shape id="_x0000_s1282" o:spid="_x0000_s1282" style="position:absolute;left:951;top:358;height:823;width:9865;" filled="f" stroked="t" coordorigin="951,359" coordsize="9865,823" path="m10674,1181l1093,1181,1038,1170,993,1140,962,1095,951,1039,951,501,962,446,993,400,1038,370,1093,359,10674,359,10729,370,10774,400,10805,446,10816,501,10816,1039,10805,1095,10774,1140,10729,1170,10674,1181xe">
              <v:path arrowok="t"/>
              <v:fill on="f" focussize="0,0"/>
              <v:stroke weight="0.25pt" color="#231F20"/>
              <v:imagedata o:title=""/>
              <o:lock v:ext="edit"/>
            </v:shape>
            <v:shape id="_x0000_s1283" o:spid="_x0000_s1283" o:spt="202" type="#_x0000_t202" style="position:absolute;left:1212;top:547;height:419;width:8139;" filled="f" stroked="f" coordsize="21600,21600">
              <v:path/>
              <v:fill on="f" focussize="0,0"/>
              <v:stroke on="f" joinstyle="miter"/>
              <v:imagedata o:title=""/>
              <o:lock v:ext="edit"/>
              <v:textbox inset="0mm,0mm,0mm,0mm">
                <w:txbxContent>
                  <w:p>
                    <w:pPr>
                      <w:spacing w:before="0" w:line="179" w:lineRule="exact"/>
                      <w:ind w:left="0" w:right="0" w:firstLine="0"/>
                      <w:jc w:val="left"/>
                      <w:rPr>
                        <w:rFonts w:ascii="Arial"/>
                        <w:i/>
                        <w:sz w:val="16"/>
                      </w:rPr>
                    </w:pPr>
                    <w:r>
                      <w:rPr>
                        <w:rFonts w:ascii="Arial"/>
                        <w:i/>
                        <w:color w:val="231F20"/>
                        <w:sz w:val="16"/>
                      </w:rPr>
                      <w:t xml:space="preserve">The following safety notes provide additional information on the safe operation of your </w:t>
                    </w:r>
                    <w:r>
                      <w:rPr>
                        <w:rFonts w:hint="eastAsia" w:ascii="Arial" w:eastAsia="宋体"/>
                        <w:i/>
                        <w:color w:val="231F20"/>
                        <w:sz w:val="16"/>
                        <w:lang w:eastAsia="zh-CN"/>
                      </w:rPr>
                      <w:t>CHALLENGER</w:t>
                    </w:r>
                    <w:r>
                      <w:rPr>
                        <w:rFonts w:ascii="Arial"/>
                        <w:i/>
                        <w:color w:val="231F20"/>
                        <w:sz w:val="16"/>
                      </w:rPr>
                      <w:t xml:space="preserve"> Bike and should be</w:t>
                    </w:r>
                  </w:p>
                  <w:p>
                    <w:pPr>
                      <w:spacing w:before="56"/>
                      <w:ind w:left="0" w:right="0" w:firstLine="0"/>
                      <w:jc w:val="left"/>
                      <w:rPr>
                        <w:rFonts w:ascii="Arial"/>
                        <w:i/>
                        <w:sz w:val="16"/>
                      </w:rPr>
                    </w:pPr>
                    <w:r>
                      <w:rPr>
                        <w:rFonts w:ascii="Arial"/>
                        <w:i/>
                        <w:color w:val="231F20"/>
                        <w:sz w:val="16"/>
                      </w:rPr>
                      <w:t>closely reviewed. Failure to review these notes can lead to serious injury or death.</w:t>
                    </w:r>
                  </w:p>
                </w:txbxContent>
              </v:textbox>
            </v:shape>
            <v:shape id="_x0000_s1284" o:spid="_x0000_s1284" o:spt="202" type="#_x0000_t202" style="position:absolute;left:9959;top:470;height:717;width:180;" filled="f" stroked="f" coordsize="21600,21600">
              <v:path/>
              <v:fill on="f" focussize="0,0"/>
              <v:stroke on="f" joinstyle="miter"/>
              <v:imagedata o:title=""/>
              <o:lock v:ext="edit"/>
              <v:textbox inset="0mm,0mm,0mm,0mm">
                <w:txbxContent>
                  <w:p>
                    <w:pPr>
                      <w:spacing w:before="60"/>
                      <w:ind w:left="0" w:right="0" w:firstLine="0"/>
                      <w:jc w:val="left"/>
                      <w:rPr>
                        <w:rFonts w:ascii="Cooper Black"/>
                        <w:sz w:val="51"/>
                      </w:rPr>
                    </w:pPr>
                    <w:r>
                      <w:rPr>
                        <w:rFonts w:ascii="Cooper Black"/>
                        <w:color w:val="231F20"/>
                        <w:w w:val="101"/>
                        <w:sz w:val="51"/>
                      </w:rPr>
                      <w:t>!</w:t>
                    </w:r>
                  </w:p>
                </w:txbxContent>
              </v:textbox>
            </v:shape>
            <w10:wrap type="topAndBottom"/>
          </v:group>
        </w:pict>
      </w:r>
    </w:p>
    <w:p>
      <w:pPr>
        <w:pStyle w:val="5"/>
        <w:spacing w:before="1"/>
        <w:rPr>
          <w:sz w:val="19"/>
        </w:rPr>
      </w:pPr>
    </w:p>
    <w:p>
      <w:pPr>
        <w:pStyle w:val="5"/>
        <w:ind w:left="301"/>
      </w:pPr>
      <w:r>
        <w:rPr>
          <w:color w:val="231F20"/>
        </w:rPr>
        <w:t>◆ All users must read and understand this manual before first use. Additional manuals for components used on your bicycle may also be</w:t>
      </w:r>
    </w:p>
    <w:p>
      <w:pPr>
        <w:pStyle w:val="5"/>
        <w:spacing w:before="27"/>
        <w:ind w:left="477"/>
      </w:pPr>
      <w:r>
        <w:rPr>
          <w:color w:val="231F20"/>
        </w:rPr>
        <w:t>provided and should be read before use in addition to this manual.</w:t>
      </w:r>
    </w:p>
    <w:p>
      <w:pPr>
        <w:pStyle w:val="5"/>
        <w:spacing w:before="27"/>
        <w:ind w:left="301"/>
      </w:pPr>
      <w:r>
        <w:rPr>
          <w:color w:val="231F20"/>
        </w:rPr>
        <w:t>◆ Ensure that you comprehend all instruction and safety notes/warnings.</w:t>
      </w:r>
    </w:p>
    <w:p>
      <w:pPr>
        <w:pStyle w:val="5"/>
        <w:spacing w:before="28"/>
        <w:ind w:left="301"/>
      </w:pPr>
      <w:r>
        <w:rPr>
          <w:color w:val="231F20"/>
        </w:rPr>
        <w:t>◆ Ensure the bike fits you properly before first use. You may lose control or fall if your bike is too big or too small.</w:t>
      </w:r>
    </w:p>
    <w:p>
      <w:pPr>
        <w:pStyle w:val="5"/>
        <w:spacing w:before="27"/>
        <w:ind w:left="301"/>
      </w:pPr>
      <w:r>
        <w:rPr>
          <w:color w:val="231F20"/>
        </w:rPr>
        <w:t>◆ Always wear an approved bicycle helmet whenever using this product and ensure that all helmet manufacturer instructions are used for fit</w:t>
      </w:r>
    </w:p>
    <w:p>
      <w:pPr>
        <w:pStyle w:val="5"/>
        <w:spacing w:before="27"/>
        <w:ind w:left="477"/>
      </w:pPr>
      <w:r>
        <w:rPr>
          <w:color w:val="231F20"/>
        </w:rPr>
        <w:t>and care of your helmet. Failure to wear a helmet when riding may result in serious injury or death.</w:t>
      </w:r>
    </w:p>
    <w:p>
      <w:pPr>
        <w:pStyle w:val="5"/>
        <w:spacing w:before="27"/>
        <w:ind w:left="301"/>
      </w:pPr>
      <w:r>
        <w:rPr>
          <w:color w:val="231F20"/>
        </w:rPr>
        <w:t>◆ Ensure correct tightening and setup is performed on your bicycle before first and checked regularly.</w:t>
      </w:r>
    </w:p>
    <w:p>
      <w:pPr>
        <w:pStyle w:val="5"/>
        <w:spacing w:before="27"/>
        <w:ind w:left="301"/>
      </w:pPr>
      <w:r>
        <w:rPr>
          <w:color w:val="231F20"/>
        </w:rPr>
        <w:t>◆ It is your responsibility to familiarize yourself with the laws and requirements of operation of this product in the area(s) where you ride.</w:t>
      </w:r>
    </w:p>
    <w:p>
      <w:pPr>
        <w:pStyle w:val="5"/>
        <w:spacing w:before="27"/>
        <w:ind w:left="301"/>
      </w:pPr>
      <w:r>
        <w:rPr>
          <w:color w:val="231F20"/>
        </w:rPr>
        <w:t>◆ Ensure handle bar grips are not damaged and properly installed. Loose or damaged grips can cause you to lose control and fall.</w:t>
      </w:r>
    </w:p>
    <w:p>
      <w:pPr>
        <w:pStyle w:val="5"/>
        <w:spacing w:before="28"/>
        <w:ind w:left="301"/>
      </w:pPr>
      <w:r>
        <w:rPr>
          <w:color w:val="231F20"/>
        </w:rPr>
        <w:t xml:space="preserve">◆ Do not use this product with standard bicycle trailers, stands or bicycle racks. Contact </w:t>
      </w:r>
      <w:r>
        <w:rPr>
          <w:rFonts w:hint="eastAsia" w:eastAsia="宋体"/>
          <w:color w:val="231F20"/>
          <w:lang w:eastAsia="zh-CN"/>
        </w:rPr>
        <w:t>CHALLENGER</w:t>
      </w:r>
      <w:r>
        <w:rPr>
          <w:color w:val="231F20"/>
        </w:rPr>
        <w:t xml:space="preserve"> Bike to check if your equipment will work</w:t>
      </w:r>
    </w:p>
    <w:p>
      <w:pPr>
        <w:pStyle w:val="5"/>
        <w:spacing w:before="27"/>
        <w:ind w:left="477"/>
      </w:pPr>
      <w:r>
        <w:rPr>
          <w:color w:val="231F20"/>
        </w:rPr>
        <w:t>with the bicycle.</w:t>
      </w:r>
    </w:p>
    <w:p>
      <w:pPr>
        <w:pStyle w:val="5"/>
        <w:spacing w:before="27"/>
        <w:ind w:left="301"/>
      </w:pPr>
      <w:r>
        <w:rPr>
          <w:color w:val="231F20"/>
        </w:rPr>
        <w:t>◆ Off-road riding requires close attention and specific skills and presents variable conditions and hazards which accompany the conditions.</w:t>
      </w:r>
    </w:p>
    <w:p>
      <w:pPr>
        <w:pStyle w:val="5"/>
        <w:spacing w:before="27"/>
        <w:ind w:left="477"/>
      </w:pPr>
      <w:r>
        <w:rPr>
          <w:color w:val="231F20"/>
        </w:rPr>
        <w:t>Wear appropriate safety gear and do not ride alone in remote areas. Check local rules an regulations if off-road riding is allowed.</w:t>
      </w:r>
    </w:p>
    <w:p>
      <w:pPr>
        <w:pStyle w:val="5"/>
        <w:spacing w:before="27"/>
        <w:ind w:left="301"/>
      </w:pPr>
      <w:r>
        <w:rPr>
          <w:color w:val="231F20"/>
        </w:rPr>
        <w:t>◆ Engaging in extreme riding is extremely dangerous and should be avoided. Although many articles/advertisements/catalogues depict</w:t>
      </w:r>
    </w:p>
    <w:p>
      <w:pPr>
        <w:pStyle w:val="5"/>
        <w:spacing w:before="28"/>
        <w:ind w:left="477"/>
      </w:pPr>
      <w:r>
        <w:rPr>
          <w:color w:val="231F20"/>
        </w:rPr>
        <w:t>extreme riding this is not recommended nor permitted, and you can be seriously injured or killed if you perform extreme riding.</w:t>
      </w:r>
    </w:p>
    <w:p>
      <w:pPr>
        <w:pStyle w:val="5"/>
        <w:spacing w:before="27"/>
        <w:ind w:left="301"/>
      </w:pPr>
      <w:r>
        <w:rPr>
          <w:color w:val="231F20"/>
        </w:rPr>
        <w:t>◆ Bicycles and bicycle parts have strength and integrity limitations and extreme riding should not be performed or you risk damaging the</w:t>
      </w:r>
    </w:p>
    <w:p>
      <w:pPr>
        <w:pStyle w:val="5"/>
        <w:spacing w:before="27"/>
        <w:ind w:left="477"/>
      </w:pPr>
      <w:r>
        <w:rPr>
          <w:color w:val="231F20"/>
        </w:rPr>
        <w:t>components or becoming seriously injured or killed.</w:t>
      </w:r>
    </w:p>
    <w:p>
      <w:pPr>
        <w:pStyle w:val="5"/>
        <w:spacing w:before="27"/>
        <w:ind w:left="301"/>
      </w:pPr>
      <w:r>
        <w:rPr>
          <w:color w:val="231F20"/>
        </w:rPr>
        <w:t>◆ Failure to confirm proper installation, compatibility, proper operation or maintenance of any component or accessory can result in serious</w:t>
      </w:r>
    </w:p>
    <w:p>
      <w:pPr>
        <w:pStyle w:val="5"/>
        <w:spacing w:before="27"/>
        <w:ind w:left="477"/>
      </w:pPr>
      <w:r>
        <w:rPr>
          <w:color w:val="231F20"/>
        </w:rPr>
        <w:t>injury or death.</w:t>
      </w:r>
    </w:p>
    <w:p>
      <w:pPr>
        <w:spacing w:after="0"/>
        <w:sectPr>
          <w:pgSz w:w="11910" w:h="8510" w:orient="landscape"/>
          <w:pgMar w:top="760" w:right="640" w:bottom="420" w:left="660" w:header="0" w:footer="235" w:gutter="0"/>
          <w:cols w:space="720" w:num="1"/>
        </w:sectPr>
      </w:pPr>
    </w:p>
    <w:p>
      <w:pPr>
        <w:pStyle w:val="5"/>
        <w:rPr>
          <w:sz w:val="29"/>
        </w:rPr>
      </w:pPr>
    </w:p>
    <w:p>
      <w:pPr>
        <w:pStyle w:val="9"/>
        <w:numPr>
          <w:ilvl w:val="0"/>
          <w:numId w:val="15"/>
        </w:numPr>
        <w:tabs>
          <w:tab w:val="left" w:pos="351"/>
        </w:tabs>
        <w:spacing w:before="100" w:after="0" w:line="240" w:lineRule="auto"/>
        <w:ind w:left="350" w:right="0" w:hanging="183"/>
        <w:jc w:val="left"/>
        <w:rPr>
          <w:sz w:val="16"/>
        </w:rPr>
      </w:pPr>
      <w:r>
        <w:rPr>
          <w:color w:val="231F20"/>
          <w:sz w:val="16"/>
        </w:rPr>
        <w:t>After any incident, you must consider your bike unsafe to ride until you consult with a certified bicycle mechanic for a</w:t>
      </w:r>
      <w:r>
        <w:rPr>
          <w:color w:val="231F20"/>
          <w:spacing w:val="-17"/>
          <w:sz w:val="16"/>
        </w:rPr>
        <w:t xml:space="preserve"> </w:t>
      </w:r>
      <w:r>
        <w:rPr>
          <w:color w:val="231F20"/>
          <w:sz w:val="16"/>
        </w:rPr>
        <w:t>comprehensive</w:t>
      </w:r>
    </w:p>
    <w:p>
      <w:pPr>
        <w:pStyle w:val="5"/>
        <w:spacing w:before="27"/>
        <w:ind w:left="344"/>
      </w:pPr>
      <w:r>
        <w:rPr>
          <w:color w:val="231F20"/>
        </w:rPr>
        <w:t>inspection.</w:t>
      </w:r>
    </w:p>
    <w:p>
      <w:pPr>
        <w:pStyle w:val="9"/>
        <w:numPr>
          <w:ilvl w:val="0"/>
          <w:numId w:val="15"/>
        </w:numPr>
        <w:tabs>
          <w:tab w:val="left" w:pos="351"/>
        </w:tabs>
        <w:spacing w:before="27" w:after="0" w:line="240" w:lineRule="auto"/>
        <w:ind w:left="350" w:right="0" w:hanging="183"/>
        <w:jc w:val="left"/>
        <w:rPr>
          <w:sz w:val="16"/>
        </w:rPr>
      </w:pPr>
      <w:r>
        <w:rPr>
          <w:color w:val="231F20"/>
          <w:sz w:val="16"/>
        </w:rPr>
        <w:t>Failure to properly charge, store or use your battery will void the warranty and may cause a hazardous</w:t>
      </w:r>
      <w:r>
        <w:rPr>
          <w:color w:val="231F20"/>
          <w:spacing w:val="-11"/>
          <w:sz w:val="16"/>
        </w:rPr>
        <w:t xml:space="preserve"> </w:t>
      </w:r>
      <w:r>
        <w:rPr>
          <w:color w:val="231F20"/>
          <w:sz w:val="16"/>
        </w:rPr>
        <w:t>situation.</w:t>
      </w:r>
    </w:p>
    <w:p>
      <w:pPr>
        <w:pStyle w:val="9"/>
        <w:numPr>
          <w:ilvl w:val="0"/>
          <w:numId w:val="15"/>
        </w:numPr>
        <w:tabs>
          <w:tab w:val="left" w:pos="351"/>
        </w:tabs>
        <w:spacing w:before="28" w:after="0" w:line="240" w:lineRule="auto"/>
        <w:ind w:left="350" w:right="0" w:hanging="183"/>
        <w:jc w:val="left"/>
        <w:rPr>
          <w:sz w:val="16"/>
        </w:rPr>
      </w:pPr>
      <w:r>
        <w:rPr>
          <w:color w:val="231F20"/>
          <w:sz w:val="16"/>
        </w:rPr>
        <w:t>Extreme</w:t>
      </w:r>
      <w:r>
        <w:rPr>
          <w:color w:val="231F20"/>
          <w:spacing w:val="-2"/>
          <w:sz w:val="16"/>
        </w:rPr>
        <w:t xml:space="preserve"> </w:t>
      </w:r>
      <w:r>
        <w:rPr>
          <w:color w:val="231F20"/>
          <w:sz w:val="16"/>
        </w:rPr>
        <w:t>care</w:t>
      </w:r>
      <w:r>
        <w:rPr>
          <w:color w:val="231F20"/>
          <w:spacing w:val="-1"/>
          <w:sz w:val="16"/>
        </w:rPr>
        <w:t xml:space="preserve"> </w:t>
      </w:r>
      <w:r>
        <w:rPr>
          <w:color w:val="231F20"/>
          <w:sz w:val="16"/>
        </w:rPr>
        <w:t>should</w:t>
      </w:r>
      <w:r>
        <w:rPr>
          <w:color w:val="231F20"/>
          <w:spacing w:val="-3"/>
          <w:sz w:val="16"/>
        </w:rPr>
        <w:t xml:space="preserve"> </w:t>
      </w:r>
      <w:r>
        <w:rPr>
          <w:color w:val="231F20"/>
          <w:sz w:val="16"/>
        </w:rPr>
        <w:t>be</w:t>
      </w:r>
      <w:r>
        <w:rPr>
          <w:color w:val="231F20"/>
          <w:spacing w:val="-1"/>
          <w:sz w:val="16"/>
        </w:rPr>
        <w:t xml:space="preserve"> </w:t>
      </w:r>
      <w:r>
        <w:rPr>
          <w:color w:val="231F20"/>
          <w:sz w:val="16"/>
        </w:rPr>
        <w:t>taken</w:t>
      </w:r>
      <w:r>
        <w:rPr>
          <w:color w:val="231F20"/>
          <w:spacing w:val="-2"/>
          <w:sz w:val="16"/>
        </w:rPr>
        <w:t xml:space="preserve"> </w:t>
      </w:r>
      <w:r>
        <w:rPr>
          <w:color w:val="231F20"/>
          <w:sz w:val="16"/>
        </w:rPr>
        <w:t>when</w:t>
      </w:r>
      <w:r>
        <w:rPr>
          <w:color w:val="231F20"/>
          <w:spacing w:val="-1"/>
          <w:sz w:val="16"/>
        </w:rPr>
        <w:t xml:space="preserve"> </w:t>
      </w:r>
      <w:r>
        <w:rPr>
          <w:color w:val="231F20"/>
          <w:sz w:val="16"/>
        </w:rPr>
        <w:t>using</w:t>
      </w:r>
      <w:r>
        <w:rPr>
          <w:color w:val="231F20"/>
          <w:spacing w:val="-2"/>
          <w:sz w:val="16"/>
        </w:rPr>
        <w:t xml:space="preserve"> </w:t>
      </w:r>
      <w:r>
        <w:rPr>
          <w:color w:val="231F20"/>
          <w:sz w:val="16"/>
        </w:rPr>
        <w:t>the</w:t>
      </w:r>
      <w:r>
        <w:rPr>
          <w:color w:val="231F20"/>
          <w:spacing w:val="-1"/>
          <w:sz w:val="16"/>
        </w:rPr>
        <w:t xml:space="preserve"> </w:t>
      </w:r>
      <w:r>
        <w:rPr>
          <w:color w:val="231F20"/>
          <w:sz w:val="16"/>
        </w:rPr>
        <w:t>pedal</w:t>
      </w:r>
      <w:r>
        <w:rPr>
          <w:color w:val="231F20"/>
          <w:spacing w:val="-2"/>
          <w:sz w:val="16"/>
        </w:rPr>
        <w:t xml:space="preserve"> </w:t>
      </w:r>
      <w:r>
        <w:rPr>
          <w:color w:val="231F20"/>
          <w:sz w:val="16"/>
        </w:rPr>
        <w:t>assistance</w:t>
      </w:r>
      <w:r>
        <w:rPr>
          <w:color w:val="231F20"/>
          <w:spacing w:val="-1"/>
          <w:sz w:val="16"/>
        </w:rPr>
        <w:t xml:space="preserve"> </w:t>
      </w:r>
      <w:r>
        <w:rPr>
          <w:color w:val="231F20"/>
          <w:sz w:val="16"/>
        </w:rPr>
        <w:t>sensor</w:t>
      </w:r>
      <w:r>
        <w:rPr>
          <w:color w:val="231F20"/>
          <w:spacing w:val="-3"/>
          <w:sz w:val="16"/>
        </w:rPr>
        <w:t xml:space="preserve"> </w:t>
      </w:r>
      <w:r>
        <w:rPr>
          <w:color w:val="231F20"/>
          <w:sz w:val="16"/>
        </w:rPr>
        <w:t>and</w:t>
      </w:r>
      <w:r>
        <w:rPr>
          <w:color w:val="231F20"/>
          <w:spacing w:val="-1"/>
          <w:sz w:val="16"/>
        </w:rPr>
        <w:t xml:space="preserve"> </w:t>
      </w:r>
      <w:r>
        <w:rPr>
          <w:color w:val="231F20"/>
          <w:sz w:val="16"/>
        </w:rPr>
        <w:t>throttle</w:t>
      </w:r>
      <w:r>
        <w:rPr>
          <w:color w:val="231F20"/>
          <w:spacing w:val="-2"/>
          <w:sz w:val="16"/>
        </w:rPr>
        <w:t xml:space="preserve"> </w:t>
      </w:r>
      <w:r>
        <w:rPr>
          <w:color w:val="231F20"/>
          <w:sz w:val="16"/>
        </w:rPr>
        <w:t>on</w:t>
      </w:r>
      <w:r>
        <w:rPr>
          <w:color w:val="231F20"/>
          <w:spacing w:val="-1"/>
          <w:sz w:val="16"/>
        </w:rPr>
        <w:t xml:space="preserve"> </w:t>
      </w:r>
      <w:r>
        <w:rPr>
          <w:color w:val="231F20"/>
          <w:sz w:val="16"/>
        </w:rPr>
        <w:t>this</w:t>
      </w:r>
      <w:r>
        <w:rPr>
          <w:color w:val="231F20"/>
          <w:spacing w:val="-2"/>
          <w:sz w:val="16"/>
        </w:rPr>
        <w:t xml:space="preserve"> </w:t>
      </w:r>
      <w:r>
        <w:rPr>
          <w:color w:val="231F20"/>
          <w:sz w:val="16"/>
        </w:rPr>
        <w:t>product.</w:t>
      </w:r>
      <w:r>
        <w:rPr>
          <w:color w:val="231F20"/>
          <w:spacing w:val="-1"/>
          <w:sz w:val="16"/>
        </w:rPr>
        <w:t xml:space="preserve"> </w:t>
      </w:r>
      <w:r>
        <w:rPr>
          <w:color w:val="231F20"/>
          <w:sz w:val="16"/>
        </w:rPr>
        <w:t>Ensure</w:t>
      </w:r>
      <w:r>
        <w:rPr>
          <w:color w:val="231F20"/>
          <w:spacing w:val="-1"/>
          <w:sz w:val="16"/>
        </w:rPr>
        <w:t xml:space="preserve"> </w:t>
      </w:r>
      <w:r>
        <w:rPr>
          <w:color w:val="231F20"/>
          <w:sz w:val="16"/>
        </w:rPr>
        <w:t>you</w:t>
      </w:r>
      <w:r>
        <w:rPr>
          <w:color w:val="231F20"/>
          <w:spacing w:val="-2"/>
          <w:sz w:val="16"/>
        </w:rPr>
        <w:t xml:space="preserve"> </w:t>
      </w:r>
      <w:r>
        <w:rPr>
          <w:color w:val="231F20"/>
          <w:sz w:val="16"/>
        </w:rPr>
        <w:t>understand</w:t>
      </w:r>
      <w:r>
        <w:rPr>
          <w:color w:val="231F20"/>
          <w:spacing w:val="-2"/>
          <w:sz w:val="16"/>
        </w:rPr>
        <w:t xml:space="preserve"> </w:t>
      </w:r>
      <w:r>
        <w:rPr>
          <w:color w:val="231F20"/>
          <w:sz w:val="16"/>
        </w:rPr>
        <w:t>and</w:t>
      </w:r>
      <w:r>
        <w:rPr>
          <w:color w:val="231F20"/>
          <w:spacing w:val="-2"/>
          <w:sz w:val="16"/>
        </w:rPr>
        <w:t xml:space="preserve"> </w:t>
      </w:r>
      <w:r>
        <w:rPr>
          <w:color w:val="231F20"/>
          <w:sz w:val="16"/>
        </w:rPr>
        <w:t>are</w:t>
      </w:r>
      <w:r>
        <w:rPr>
          <w:color w:val="231F20"/>
          <w:spacing w:val="-1"/>
          <w:sz w:val="16"/>
        </w:rPr>
        <w:t xml:space="preserve"> </w:t>
      </w:r>
      <w:r>
        <w:rPr>
          <w:color w:val="231F20"/>
          <w:sz w:val="16"/>
        </w:rPr>
        <w:t>prepared</w:t>
      </w:r>
    </w:p>
    <w:p>
      <w:pPr>
        <w:pStyle w:val="5"/>
        <w:spacing w:before="27"/>
        <w:ind w:left="344"/>
      </w:pPr>
      <w:r>
        <w:rPr>
          <w:color w:val="231F20"/>
        </w:rPr>
        <w:t>for the power assistance to engage as soon as pedaling is underway.</w:t>
      </w:r>
    </w:p>
    <w:p>
      <w:pPr>
        <w:pStyle w:val="9"/>
        <w:numPr>
          <w:ilvl w:val="0"/>
          <w:numId w:val="15"/>
        </w:numPr>
        <w:tabs>
          <w:tab w:val="left" w:pos="351"/>
        </w:tabs>
        <w:spacing w:before="27" w:after="0" w:line="240" w:lineRule="auto"/>
        <w:ind w:left="350" w:right="0" w:hanging="183"/>
        <w:jc w:val="left"/>
        <w:rPr>
          <w:sz w:val="16"/>
        </w:rPr>
      </w:pPr>
      <w:r>
        <w:rPr>
          <w:color w:val="231F20"/>
          <w:spacing w:val="-5"/>
          <w:sz w:val="16"/>
        </w:rPr>
        <w:t>You</w:t>
      </w:r>
      <w:r>
        <w:rPr>
          <w:color w:val="231F20"/>
          <w:spacing w:val="-2"/>
          <w:sz w:val="16"/>
        </w:rPr>
        <w:t xml:space="preserve"> </w:t>
      </w:r>
      <w:r>
        <w:rPr>
          <w:color w:val="231F20"/>
          <w:sz w:val="16"/>
        </w:rPr>
        <w:t>should</w:t>
      </w:r>
      <w:r>
        <w:rPr>
          <w:color w:val="231F20"/>
          <w:spacing w:val="-3"/>
          <w:sz w:val="16"/>
        </w:rPr>
        <w:t xml:space="preserve"> </w:t>
      </w:r>
      <w:r>
        <w:rPr>
          <w:color w:val="231F20"/>
          <w:sz w:val="16"/>
        </w:rPr>
        <w:t>check</w:t>
      </w:r>
      <w:r>
        <w:rPr>
          <w:color w:val="231F20"/>
          <w:spacing w:val="-1"/>
          <w:sz w:val="16"/>
        </w:rPr>
        <w:t xml:space="preserve"> </w:t>
      </w:r>
      <w:r>
        <w:rPr>
          <w:color w:val="231F20"/>
          <w:sz w:val="16"/>
        </w:rPr>
        <w:t>the</w:t>
      </w:r>
      <w:r>
        <w:rPr>
          <w:color w:val="231F20"/>
          <w:spacing w:val="-2"/>
          <w:sz w:val="16"/>
        </w:rPr>
        <w:t xml:space="preserve"> </w:t>
      </w:r>
      <w:r>
        <w:rPr>
          <w:color w:val="231F20"/>
          <w:sz w:val="16"/>
        </w:rPr>
        <w:t>operation</w:t>
      </w:r>
      <w:r>
        <w:rPr>
          <w:color w:val="231F20"/>
          <w:spacing w:val="-1"/>
          <w:sz w:val="16"/>
        </w:rPr>
        <w:t xml:space="preserve"> </w:t>
      </w:r>
      <w:r>
        <w:rPr>
          <w:color w:val="231F20"/>
          <w:sz w:val="16"/>
        </w:rPr>
        <w:t>of</w:t>
      </w:r>
      <w:r>
        <w:rPr>
          <w:color w:val="231F20"/>
          <w:spacing w:val="-2"/>
          <w:sz w:val="16"/>
        </w:rPr>
        <w:t xml:space="preserve"> </w:t>
      </w:r>
      <w:r>
        <w:rPr>
          <w:color w:val="231F20"/>
          <w:sz w:val="16"/>
        </w:rPr>
        <w:t>the</w:t>
      </w:r>
      <w:r>
        <w:rPr>
          <w:color w:val="231F20"/>
          <w:spacing w:val="-2"/>
          <w:sz w:val="16"/>
        </w:rPr>
        <w:t xml:space="preserve"> </w:t>
      </w:r>
      <w:r>
        <w:rPr>
          <w:color w:val="231F20"/>
          <w:sz w:val="16"/>
        </w:rPr>
        <w:t>brake</w:t>
      </w:r>
      <w:r>
        <w:rPr>
          <w:color w:val="231F20"/>
          <w:spacing w:val="-1"/>
          <w:sz w:val="16"/>
        </w:rPr>
        <w:t xml:space="preserve"> </w:t>
      </w:r>
      <w:r>
        <w:rPr>
          <w:color w:val="231F20"/>
          <w:sz w:val="16"/>
        </w:rPr>
        <w:t>inhibitor</w:t>
      </w:r>
      <w:r>
        <w:rPr>
          <w:color w:val="231F20"/>
          <w:spacing w:val="-2"/>
          <w:sz w:val="16"/>
        </w:rPr>
        <w:t xml:space="preserve"> </w:t>
      </w:r>
      <w:r>
        <w:rPr>
          <w:color w:val="231F20"/>
          <w:sz w:val="16"/>
        </w:rPr>
        <w:t>switches</w:t>
      </w:r>
      <w:r>
        <w:rPr>
          <w:color w:val="231F20"/>
          <w:spacing w:val="-2"/>
          <w:sz w:val="16"/>
        </w:rPr>
        <w:t xml:space="preserve"> </w:t>
      </w:r>
      <w:r>
        <w:rPr>
          <w:color w:val="231F20"/>
          <w:sz w:val="16"/>
        </w:rPr>
        <w:t>before</w:t>
      </w:r>
      <w:r>
        <w:rPr>
          <w:color w:val="231F20"/>
          <w:spacing w:val="-1"/>
          <w:sz w:val="16"/>
        </w:rPr>
        <w:t xml:space="preserve"> </w:t>
      </w:r>
      <w:r>
        <w:rPr>
          <w:color w:val="231F20"/>
          <w:sz w:val="16"/>
        </w:rPr>
        <w:t>each</w:t>
      </w:r>
      <w:r>
        <w:rPr>
          <w:color w:val="231F20"/>
          <w:spacing w:val="-2"/>
          <w:sz w:val="16"/>
        </w:rPr>
        <w:t xml:space="preserve"> </w:t>
      </w:r>
      <w:r>
        <w:rPr>
          <w:color w:val="231F20"/>
          <w:sz w:val="16"/>
        </w:rPr>
        <w:t>ride.</w:t>
      </w:r>
      <w:r>
        <w:rPr>
          <w:color w:val="231F20"/>
          <w:spacing w:val="-1"/>
          <w:sz w:val="16"/>
        </w:rPr>
        <w:t xml:space="preserve"> </w:t>
      </w:r>
      <w:r>
        <w:rPr>
          <w:color w:val="231F20"/>
          <w:sz w:val="16"/>
        </w:rPr>
        <w:t>The</w:t>
      </w:r>
      <w:r>
        <w:rPr>
          <w:color w:val="231F20"/>
          <w:spacing w:val="-2"/>
          <w:sz w:val="16"/>
        </w:rPr>
        <w:t xml:space="preserve"> </w:t>
      </w:r>
      <w:r>
        <w:rPr>
          <w:color w:val="231F20"/>
          <w:sz w:val="16"/>
        </w:rPr>
        <w:t>brake</w:t>
      </w:r>
      <w:r>
        <w:rPr>
          <w:color w:val="231F20"/>
          <w:spacing w:val="-2"/>
          <w:sz w:val="16"/>
        </w:rPr>
        <w:t xml:space="preserve"> </w:t>
      </w:r>
      <w:r>
        <w:rPr>
          <w:color w:val="231F20"/>
          <w:sz w:val="16"/>
        </w:rPr>
        <w:t>system</w:t>
      </w:r>
      <w:r>
        <w:rPr>
          <w:color w:val="231F20"/>
          <w:spacing w:val="-1"/>
          <w:sz w:val="16"/>
        </w:rPr>
        <w:t xml:space="preserve"> </w:t>
      </w:r>
      <w:r>
        <w:rPr>
          <w:color w:val="231F20"/>
          <w:sz w:val="16"/>
        </w:rPr>
        <w:t>is</w:t>
      </w:r>
      <w:r>
        <w:rPr>
          <w:color w:val="231F20"/>
          <w:spacing w:val="-3"/>
          <w:sz w:val="16"/>
        </w:rPr>
        <w:t xml:space="preserve"> </w:t>
      </w:r>
      <w:r>
        <w:rPr>
          <w:color w:val="231F20"/>
          <w:sz w:val="16"/>
        </w:rPr>
        <w:t>equipped</w:t>
      </w:r>
      <w:r>
        <w:rPr>
          <w:color w:val="231F20"/>
          <w:spacing w:val="-1"/>
          <w:sz w:val="16"/>
        </w:rPr>
        <w:t xml:space="preserve"> </w:t>
      </w:r>
      <w:r>
        <w:rPr>
          <w:color w:val="231F20"/>
          <w:sz w:val="16"/>
        </w:rPr>
        <w:t>with</w:t>
      </w:r>
      <w:r>
        <w:rPr>
          <w:color w:val="231F20"/>
          <w:spacing w:val="-2"/>
          <w:sz w:val="16"/>
        </w:rPr>
        <w:t xml:space="preserve"> </w:t>
      </w:r>
      <w:r>
        <w:rPr>
          <w:color w:val="231F20"/>
          <w:sz w:val="16"/>
        </w:rPr>
        <w:t>an</w:t>
      </w:r>
      <w:r>
        <w:rPr>
          <w:color w:val="231F20"/>
          <w:spacing w:val="-2"/>
          <w:sz w:val="16"/>
        </w:rPr>
        <w:t xml:space="preserve"> </w:t>
      </w:r>
      <w:r>
        <w:rPr>
          <w:color w:val="231F20"/>
          <w:sz w:val="16"/>
        </w:rPr>
        <w:t>inhibitor</w:t>
      </w:r>
      <w:r>
        <w:rPr>
          <w:color w:val="231F20"/>
          <w:spacing w:val="-1"/>
          <w:sz w:val="16"/>
        </w:rPr>
        <w:t xml:space="preserve"> </w:t>
      </w:r>
      <w:r>
        <w:rPr>
          <w:color w:val="231F20"/>
          <w:sz w:val="16"/>
        </w:rPr>
        <w:t>which</w:t>
      </w:r>
      <w:r>
        <w:rPr>
          <w:color w:val="231F20"/>
          <w:spacing w:val="-2"/>
          <w:sz w:val="16"/>
        </w:rPr>
        <w:t xml:space="preserve"> </w:t>
      </w:r>
      <w:r>
        <w:rPr>
          <w:color w:val="231F20"/>
          <w:sz w:val="16"/>
        </w:rPr>
        <w:t>shuts</w:t>
      </w:r>
    </w:p>
    <w:p>
      <w:pPr>
        <w:pStyle w:val="5"/>
        <w:spacing w:before="27"/>
        <w:ind w:left="344"/>
      </w:pPr>
      <w:r>
        <w:rPr>
          <w:color w:val="231F20"/>
        </w:rPr>
        <w:t>down the power to the electric motor whenever the brakes are engaged. Check proper operation of brake switches before riding.</w:t>
      </w:r>
    </w:p>
    <w:p>
      <w:pPr>
        <w:pStyle w:val="9"/>
        <w:numPr>
          <w:ilvl w:val="0"/>
          <w:numId w:val="15"/>
        </w:numPr>
        <w:tabs>
          <w:tab w:val="left" w:pos="351"/>
        </w:tabs>
        <w:spacing w:before="27" w:after="0" w:line="271" w:lineRule="auto"/>
        <w:ind w:left="344" w:right="513" w:hanging="176"/>
        <w:jc w:val="left"/>
        <w:rPr>
          <w:sz w:val="16"/>
        </w:rPr>
      </w:pPr>
      <w:r>
        <w:rPr>
          <w:color w:val="231F20"/>
          <w:sz w:val="16"/>
        </w:rPr>
        <w:t>User must understand the operation of the twist throttle and pedal assistance sensors before using, and take ample care in their usage in respect to traveling at speeds appropriate for usage area and user experience level. Always use the lowest assist level until you are</w:t>
      </w:r>
      <w:r>
        <w:rPr>
          <w:color w:val="231F20"/>
          <w:spacing w:val="-31"/>
          <w:sz w:val="16"/>
        </w:rPr>
        <w:t xml:space="preserve"> </w:t>
      </w:r>
      <w:r>
        <w:rPr>
          <w:color w:val="231F20"/>
          <w:sz w:val="16"/>
        </w:rPr>
        <w:t>comfort able with the bike and feel confident in controlling the</w:t>
      </w:r>
      <w:r>
        <w:rPr>
          <w:color w:val="231F20"/>
          <w:spacing w:val="-2"/>
          <w:sz w:val="16"/>
        </w:rPr>
        <w:t xml:space="preserve"> </w:t>
      </w:r>
      <w:r>
        <w:rPr>
          <w:color w:val="231F20"/>
          <w:spacing w:val="-3"/>
          <w:sz w:val="16"/>
        </w:rPr>
        <w:t>power.</w:t>
      </w:r>
    </w:p>
    <w:p>
      <w:pPr>
        <w:pStyle w:val="9"/>
        <w:numPr>
          <w:ilvl w:val="0"/>
          <w:numId w:val="15"/>
        </w:numPr>
        <w:tabs>
          <w:tab w:val="left" w:pos="351"/>
        </w:tabs>
        <w:spacing w:before="0" w:after="0" w:line="211" w:lineRule="exact"/>
        <w:ind w:left="350" w:right="0" w:hanging="183"/>
        <w:jc w:val="left"/>
        <w:rPr>
          <w:sz w:val="16"/>
        </w:rPr>
      </w:pPr>
      <w:r>
        <w:rPr>
          <w:color w:val="231F20"/>
          <w:sz w:val="16"/>
        </w:rPr>
        <w:t xml:space="preserve">Any aftermarket changes to your </w:t>
      </w:r>
      <w:r>
        <w:rPr>
          <w:rFonts w:hint="eastAsia" w:eastAsia="宋体"/>
          <w:color w:val="231F20"/>
          <w:sz w:val="16"/>
          <w:lang w:eastAsia="zh-CN"/>
        </w:rPr>
        <w:t>CHALLENGER</w:t>
      </w:r>
      <w:r>
        <w:rPr>
          <w:color w:val="231F20"/>
          <w:sz w:val="16"/>
        </w:rPr>
        <w:t xml:space="preserve"> Bike not expressly approved by </w:t>
      </w:r>
      <w:r>
        <w:rPr>
          <w:rFonts w:hint="eastAsia" w:eastAsia="宋体"/>
          <w:color w:val="231F20"/>
          <w:sz w:val="16"/>
          <w:lang w:eastAsia="zh-CN"/>
        </w:rPr>
        <w:t>CHALLENGER</w:t>
      </w:r>
      <w:r>
        <w:rPr>
          <w:color w:val="231F20"/>
          <w:sz w:val="16"/>
        </w:rPr>
        <w:t xml:space="preserve"> Bike could void the warranty and create an unsafe</w:t>
      </w:r>
      <w:r>
        <w:rPr>
          <w:color w:val="231F20"/>
          <w:spacing w:val="-25"/>
          <w:sz w:val="16"/>
        </w:rPr>
        <w:t xml:space="preserve"> </w:t>
      </w:r>
      <w:r>
        <w:rPr>
          <w:color w:val="231F20"/>
          <w:sz w:val="16"/>
        </w:rPr>
        <w:t>riding</w:t>
      </w:r>
    </w:p>
    <w:p>
      <w:pPr>
        <w:pStyle w:val="5"/>
        <w:spacing w:before="27"/>
        <w:ind w:left="344"/>
      </w:pPr>
      <w:r>
        <w:rPr>
          <w:color w:val="231F20"/>
        </w:rPr>
        <w:t>experience.</w:t>
      </w:r>
    </w:p>
    <w:p>
      <w:pPr>
        <w:pStyle w:val="9"/>
        <w:numPr>
          <w:ilvl w:val="0"/>
          <w:numId w:val="15"/>
        </w:numPr>
        <w:tabs>
          <w:tab w:val="left" w:pos="351"/>
        </w:tabs>
        <w:spacing w:before="28" w:after="0" w:line="240" w:lineRule="auto"/>
        <w:ind w:left="350" w:right="0" w:hanging="183"/>
        <w:jc w:val="left"/>
        <w:rPr>
          <w:sz w:val="16"/>
        </w:rPr>
      </w:pPr>
      <w:r>
        <w:rPr>
          <w:color w:val="231F20"/>
          <w:sz w:val="16"/>
        </w:rPr>
        <w:t>Because electric bicycles are heavier and faster than normal bicycles, they require extra caution and care while</w:t>
      </w:r>
      <w:r>
        <w:rPr>
          <w:color w:val="231F20"/>
          <w:spacing w:val="-9"/>
          <w:sz w:val="16"/>
        </w:rPr>
        <w:t xml:space="preserve"> </w:t>
      </w:r>
      <w:r>
        <w:rPr>
          <w:color w:val="231F20"/>
          <w:sz w:val="16"/>
        </w:rPr>
        <w:t>riding.</w:t>
      </w:r>
    </w:p>
    <w:p>
      <w:pPr>
        <w:pStyle w:val="9"/>
        <w:numPr>
          <w:ilvl w:val="0"/>
          <w:numId w:val="15"/>
        </w:numPr>
        <w:tabs>
          <w:tab w:val="left" w:pos="351"/>
        </w:tabs>
        <w:spacing w:before="27" w:after="0" w:line="240" w:lineRule="auto"/>
        <w:ind w:left="350" w:right="0" w:hanging="183"/>
        <w:jc w:val="left"/>
        <w:rPr>
          <w:sz w:val="16"/>
        </w:rPr>
      </w:pPr>
      <w:r>
        <w:rPr>
          <w:color w:val="231F20"/>
          <w:spacing w:val="-6"/>
          <w:sz w:val="16"/>
        </w:rPr>
        <w:t xml:space="preserve">Take </w:t>
      </w:r>
      <w:r>
        <w:rPr>
          <w:color w:val="231F20"/>
          <w:sz w:val="16"/>
        </w:rPr>
        <w:t>extra care while riding in wet conditions. Feet or hands can slip in wet conditions and lead to death or serious injury from a</w:t>
      </w:r>
      <w:r>
        <w:rPr>
          <w:color w:val="231F20"/>
          <w:spacing w:val="-12"/>
          <w:sz w:val="16"/>
        </w:rPr>
        <w:t xml:space="preserve"> </w:t>
      </w:r>
      <w:r>
        <w:rPr>
          <w:color w:val="231F20"/>
          <w:sz w:val="16"/>
        </w:rPr>
        <w:t>fall.</w:t>
      </w:r>
    </w:p>
    <w:p>
      <w:pPr>
        <w:pStyle w:val="9"/>
        <w:numPr>
          <w:ilvl w:val="0"/>
          <w:numId w:val="15"/>
        </w:numPr>
        <w:tabs>
          <w:tab w:val="left" w:pos="351"/>
        </w:tabs>
        <w:spacing w:before="27" w:after="0" w:line="240" w:lineRule="auto"/>
        <w:ind w:left="350" w:right="0" w:hanging="183"/>
        <w:jc w:val="left"/>
        <w:rPr>
          <w:sz w:val="16"/>
        </w:rPr>
      </w:pPr>
      <w:r>
        <w:rPr>
          <w:color w:val="231F20"/>
          <w:sz w:val="16"/>
        </w:rPr>
        <w:t>Do not remove front or rear reflectors, pedal reflectors or</w:t>
      </w:r>
      <w:r>
        <w:rPr>
          <w:color w:val="231F20"/>
          <w:spacing w:val="-5"/>
          <w:sz w:val="16"/>
        </w:rPr>
        <w:t xml:space="preserve"> </w:t>
      </w:r>
      <w:r>
        <w:rPr>
          <w:color w:val="231F20"/>
          <w:sz w:val="16"/>
        </w:rPr>
        <w:t>bell.</w:t>
      </w:r>
    </w:p>
    <w:p>
      <w:pPr>
        <w:pStyle w:val="5"/>
        <w:rPr>
          <w:sz w:val="20"/>
        </w:rPr>
      </w:pPr>
    </w:p>
    <w:p>
      <w:pPr>
        <w:pStyle w:val="5"/>
        <w:spacing w:before="7"/>
        <w:rPr>
          <w:sz w:val="19"/>
        </w:rPr>
      </w:pPr>
    </w:p>
    <w:p>
      <w:pPr>
        <w:pStyle w:val="3"/>
        <w:spacing w:before="0"/>
        <w:ind w:left="206"/>
      </w:pPr>
      <w:r>
        <w:rPr>
          <w:color w:val="231F20"/>
        </w:rPr>
        <w:t>Warranty Info</w:t>
      </w:r>
    </w:p>
    <w:p>
      <w:pPr>
        <w:pStyle w:val="5"/>
        <w:spacing w:before="16" w:line="271" w:lineRule="auto"/>
        <w:ind w:left="168" w:right="369"/>
      </w:pPr>
      <w:r>
        <w:rPr>
          <w:color w:val="231F20"/>
        </w:rPr>
        <w:t xml:space="preserve">Every bike is covered under a manufacturer's two-year all-inclusive warranty for the original owner against all manufacturing defects. </w:t>
      </w:r>
      <w:r>
        <w:rPr>
          <w:rFonts w:hint="eastAsia" w:eastAsia="宋体"/>
          <w:color w:val="231F20"/>
          <w:lang w:eastAsia="zh-CN"/>
        </w:rPr>
        <w:t>CHALLENGER</w:t>
      </w:r>
      <w:r>
        <w:rPr>
          <w:color w:val="231F20"/>
        </w:rPr>
        <w:t xml:space="preserve"> Bike warrants this product, including all individual components against defects in material or workmanship as follows:</w:t>
      </w:r>
    </w:p>
    <w:p>
      <w:pPr>
        <w:pStyle w:val="5"/>
        <w:ind w:left="168"/>
      </w:pPr>
      <w:bookmarkStart w:id="0" w:name="_GoBack"/>
      <w:bookmarkEnd w:id="0"/>
    </w:p>
    <w:p>
      <w:pPr>
        <w:pStyle w:val="5"/>
        <w:spacing w:before="27" w:line="271" w:lineRule="auto"/>
        <w:ind w:left="168" w:right="369"/>
      </w:pPr>
      <w:r>
        <w:rPr>
          <w:rFonts w:hint="eastAsia" w:eastAsia="宋体"/>
          <w:color w:val="231F20"/>
          <w:lang w:eastAsia="zh-CN"/>
        </w:rPr>
        <w:t>CHALLENGER</w:t>
      </w:r>
      <w:r>
        <w:rPr>
          <w:color w:val="231F20"/>
        </w:rPr>
        <w:t xml:space="preserve"> Bike bicycle components including frame, forks, stem, handlebar, headset, seat post, saddle, brakes, lights, bottom bracket, crank set, pedals, rims, spokes, wheel hub, freewheel, cassette, derailleur, shifter, motor, throttle, controller, wiring harness, LCD display, kickstand, reflectors and hardware are warranted to be free from manufacture defects in materials and/or workmanship for a 2-year period from the date of original purchase.</w:t>
      </w:r>
    </w:p>
    <w:p>
      <w:pPr>
        <w:spacing w:after="0" w:line="271" w:lineRule="auto"/>
        <w:sectPr>
          <w:pgSz w:w="11910" w:h="8510" w:orient="landscape"/>
          <w:pgMar w:top="760" w:right="640" w:bottom="420" w:left="660" w:header="0" w:footer="235" w:gutter="0"/>
          <w:cols w:space="720" w:num="1"/>
        </w:sectPr>
      </w:pPr>
    </w:p>
    <w:p>
      <w:pPr>
        <w:pStyle w:val="5"/>
        <w:spacing w:before="5"/>
        <w:rPr>
          <w:sz w:val="29"/>
        </w:rPr>
      </w:pPr>
    </w:p>
    <w:p>
      <w:pPr>
        <w:pStyle w:val="5"/>
        <w:spacing w:before="100" w:line="271" w:lineRule="auto"/>
        <w:ind w:left="342" w:right="369"/>
      </w:pPr>
      <w:r>
        <w:rPr>
          <w:color w:val="231F20"/>
        </w:rPr>
        <w:t xml:space="preserve">Wear and tear is not covered under warranty. </w:t>
      </w:r>
      <w:r>
        <w:rPr>
          <w:rFonts w:hint="eastAsia" w:eastAsia="宋体"/>
          <w:color w:val="231F20"/>
          <w:lang w:eastAsia="zh-CN"/>
        </w:rPr>
        <w:t>CHALLENGER</w:t>
      </w:r>
      <w:r>
        <w:rPr>
          <w:color w:val="231F20"/>
        </w:rPr>
        <w:t xml:space="preserve"> Bike lithium ion batteries are warranted to be free from manufacturing defects in materials and/or workmanship for a 2-year period from the date of original purchase. The battery warranty does not include damage from power surges, use of improper charger, improper maintenance or other such misuse, normal wear or water damage.</w:t>
      </w:r>
    </w:p>
    <w:p>
      <w:pPr>
        <w:pStyle w:val="5"/>
        <w:spacing w:before="12"/>
        <w:rPr>
          <w:sz w:val="17"/>
        </w:rPr>
      </w:pPr>
    </w:p>
    <w:p>
      <w:pPr>
        <w:pStyle w:val="5"/>
        <w:spacing w:before="1"/>
        <w:ind w:left="342"/>
      </w:pPr>
      <w:r>
        <w:rPr>
          <w:color w:val="231F20"/>
        </w:rPr>
        <w:t>The Following are Also Excluded from the Warranty:</w:t>
      </w:r>
    </w:p>
    <w:p>
      <w:pPr>
        <w:pStyle w:val="9"/>
        <w:numPr>
          <w:ilvl w:val="1"/>
          <w:numId w:val="15"/>
        </w:numPr>
        <w:tabs>
          <w:tab w:val="left" w:pos="583"/>
        </w:tabs>
        <w:spacing w:before="27" w:after="0" w:line="271" w:lineRule="auto"/>
        <w:ind w:left="605" w:right="324" w:hanging="132"/>
        <w:jc w:val="left"/>
        <w:rPr>
          <w:sz w:val="16"/>
        </w:rPr>
      </w:pPr>
      <w:r>
        <w:rPr>
          <w:color w:val="231F20"/>
          <w:sz w:val="16"/>
        </w:rPr>
        <w:t>Liability for material defects does not cover normal wear which occurs from the manufacturers intended use of the product. Components such</w:t>
      </w:r>
      <w:r>
        <w:rPr>
          <w:color w:val="231F20"/>
          <w:spacing w:val="-4"/>
          <w:sz w:val="16"/>
        </w:rPr>
        <w:t xml:space="preserve"> </w:t>
      </w:r>
      <w:r>
        <w:rPr>
          <w:color w:val="231F20"/>
          <w:sz w:val="16"/>
        </w:rPr>
        <w:t>as</w:t>
      </w:r>
      <w:r>
        <w:rPr>
          <w:color w:val="231F20"/>
          <w:spacing w:val="-2"/>
          <w:sz w:val="16"/>
        </w:rPr>
        <w:t xml:space="preserve"> </w:t>
      </w:r>
      <w:r>
        <w:rPr>
          <w:color w:val="231F20"/>
          <w:sz w:val="16"/>
        </w:rPr>
        <w:t>the</w:t>
      </w:r>
      <w:r>
        <w:rPr>
          <w:color w:val="231F20"/>
          <w:spacing w:val="-2"/>
          <w:sz w:val="16"/>
        </w:rPr>
        <w:t xml:space="preserve"> </w:t>
      </w:r>
      <w:r>
        <w:rPr>
          <w:color w:val="231F20"/>
          <w:sz w:val="16"/>
        </w:rPr>
        <w:t>battery</w:t>
      </w:r>
      <w:r>
        <w:rPr>
          <w:color w:val="231F20"/>
          <w:spacing w:val="-2"/>
          <w:sz w:val="16"/>
        </w:rPr>
        <w:t xml:space="preserve"> </w:t>
      </w:r>
      <w:r>
        <w:rPr>
          <w:color w:val="231F20"/>
          <w:sz w:val="16"/>
        </w:rPr>
        <w:t>pack,</w:t>
      </w:r>
      <w:r>
        <w:rPr>
          <w:color w:val="231F20"/>
          <w:spacing w:val="-2"/>
          <w:sz w:val="16"/>
        </w:rPr>
        <w:t xml:space="preserve"> </w:t>
      </w:r>
      <w:r>
        <w:rPr>
          <w:color w:val="231F20"/>
          <w:sz w:val="16"/>
        </w:rPr>
        <w:t>motor</w:t>
      </w:r>
      <w:r>
        <w:rPr>
          <w:color w:val="231F20"/>
          <w:spacing w:val="-2"/>
          <w:sz w:val="16"/>
        </w:rPr>
        <w:t xml:space="preserve"> </w:t>
      </w:r>
      <w:r>
        <w:rPr>
          <w:color w:val="231F20"/>
          <w:sz w:val="16"/>
        </w:rPr>
        <w:t>system,</w:t>
      </w:r>
      <w:r>
        <w:rPr>
          <w:color w:val="231F20"/>
          <w:spacing w:val="-2"/>
          <w:sz w:val="16"/>
        </w:rPr>
        <w:t xml:space="preserve"> </w:t>
      </w:r>
      <w:r>
        <w:rPr>
          <w:color w:val="231F20"/>
          <w:sz w:val="16"/>
        </w:rPr>
        <w:t>braking</w:t>
      </w:r>
      <w:r>
        <w:rPr>
          <w:color w:val="231F20"/>
          <w:spacing w:val="-3"/>
          <w:sz w:val="16"/>
        </w:rPr>
        <w:t xml:space="preserve"> </w:t>
      </w:r>
      <w:r>
        <w:rPr>
          <w:color w:val="231F20"/>
          <w:sz w:val="16"/>
        </w:rPr>
        <w:t>system,</w:t>
      </w:r>
      <w:r>
        <w:rPr>
          <w:color w:val="231F20"/>
          <w:spacing w:val="-2"/>
          <w:sz w:val="16"/>
        </w:rPr>
        <w:t xml:space="preserve"> </w:t>
      </w:r>
      <w:r>
        <w:rPr>
          <w:color w:val="231F20"/>
          <w:sz w:val="16"/>
        </w:rPr>
        <w:t>drivetrain</w:t>
      </w:r>
      <w:r>
        <w:rPr>
          <w:color w:val="231F20"/>
          <w:spacing w:val="-2"/>
          <w:sz w:val="16"/>
        </w:rPr>
        <w:t xml:space="preserve"> </w:t>
      </w:r>
      <w:r>
        <w:rPr>
          <w:color w:val="231F20"/>
          <w:sz w:val="16"/>
        </w:rPr>
        <w:t>system,</w:t>
      </w:r>
      <w:r>
        <w:rPr>
          <w:color w:val="231F20"/>
          <w:spacing w:val="-2"/>
          <w:sz w:val="16"/>
        </w:rPr>
        <w:t xml:space="preserve"> </w:t>
      </w:r>
      <w:r>
        <w:rPr>
          <w:color w:val="231F20"/>
          <w:sz w:val="16"/>
        </w:rPr>
        <w:t>saddle,</w:t>
      </w:r>
      <w:r>
        <w:rPr>
          <w:color w:val="231F20"/>
          <w:spacing w:val="-3"/>
          <w:sz w:val="16"/>
        </w:rPr>
        <w:t xml:space="preserve"> </w:t>
      </w:r>
      <w:r>
        <w:rPr>
          <w:color w:val="231F20"/>
          <w:sz w:val="16"/>
        </w:rPr>
        <w:t>grips</w:t>
      </w:r>
      <w:r>
        <w:rPr>
          <w:color w:val="231F20"/>
          <w:spacing w:val="-2"/>
          <w:sz w:val="16"/>
        </w:rPr>
        <w:t xml:space="preserve"> </w:t>
      </w:r>
      <w:r>
        <w:rPr>
          <w:color w:val="231F20"/>
          <w:sz w:val="16"/>
        </w:rPr>
        <w:t>and</w:t>
      </w:r>
      <w:r>
        <w:rPr>
          <w:color w:val="231F20"/>
          <w:spacing w:val="-2"/>
          <w:sz w:val="16"/>
        </w:rPr>
        <w:t xml:space="preserve"> </w:t>
      </w:r>
      <w:r>
        <w:rPr>
          <w:color w:val="231F20"/>
          <w:sz w:val="16"/>
        </w:rPr>
        <w:t>pedals</w:t>
      </w:r>
      <w:r>
        <w:rPr>
          <w:color w:val="231F20"/>
          <w:spacing w:val="-3"/>
          <w:sz w:val="16"/>
        </w:rPr>
        <w:t xml:space="preserve"> </w:t>
      </w:r>
      <w:r>
        <w:rPr>
          <w:color w:val="231F20"/>
          <w:sz w:val="16"/>
        </w:rPr>
        <w:t>are</w:t>
      </w:r>
      <w:r>
        <w:rPr>
          <w:color w:val="231F20"/>
          <w:spacing w:val="-2"/>
          <w:sz w:val="16"/>
        </w:rPr>
        <w:t xml:space="preserve"> </w:t>
      </w:r>
      <w:r>
        <w:rPr>
          <w:color w:val="231F20"/>
          <w:sz w:val="16"/>
        </w:rPr>
        <w:t>all</w:t>
      </w:r>
      <w:r>
        <w:rPr>
          <w:color w:val="231F20"/>
          <w:spacing w:val="-2"/>
          <w:sz w:val="16"/>
        </w:rPr>
        <w:t xml:space="preserve"> </w:t>
      </w:r>
      <w:r>
        <w:rPr>
          <w:color w:val="231F20"/>
          <w:sz w:val="16"/>
        </w:rPr>
        <w:t>subject</w:t>
      </w:r>
      <w:r>
        <w:rPr>
          <w:color w:val="231F20"/>
          <w:spacing w:val="-3"/>
          <w:sz w:val="16"/>
        </w:rPr>
        <w:t xml:space="preserve"> </w:t>
      </w:r>
      <w:r>
        <w:rPr>
          <w:color w:val="231F20"/>
          <w:sz w:val="16"/>
        </w:rPr>
        <w:t>to</w:t>
      </w:r>
      <w:r>
        <w:rPr>
          <w:color w:val="231F20"/>
          <w:spacing w:val="-2"/>
          <w:sz w:val="16"/>
        </w:rPr>
        <w:t xml:space="preserve"> </w:t>
      </w:r>
      <w:r>
        <w:rPr>
          <w:color w:val="231F20"/>
          <w:sz w:val="16"/>
        </w:rPr>
        <w:t>intended</w:t>
      </w:r>
      <w:r>
        <w:rPr>
          <w:color w:val="231F20"/>
          <w:spacing w:val="-2"/>
          <w:sz w:val="16"/>
        </w:rPr>
        <w:t xml:space="preserve"> </w:t>
      </w:r>
      <w:r>
        <w:rPr>
          <w:color w:val="231F20"/>
          <w:sz w:val="16"/>
        </w:rPr>
        <w:t>use-related wear and are not covered under the warranty from normal</w:t>
      </w:r>
      <w:r>
        <w:rPr>
          <w:color w:val="231F20"/>
          <w:spacing w:val="-3"/>
          <w:sz w:val="16"/>
        </w:rPr>
        <w:t xml:space="preserve"> wear.</w:t>
      </w:r>
    </w:p>
    <w:p>
      <w:pPr>
        <w:pStyle w:val="9"/>
        <w:numPr>
          <w:ilvl w:val="1"/>
          <w:numId w:val="15"/>
        </w:numPr>
        <w:tabs>
          <w:tab w:val="left" w:pos="583"/>
        </w:tabs>
        <w:spacing w:before="0" w:after="0" w:line="211" w:lineRule="exact"/>
        <w:ind w:left="582" w:right="0" w:hanging="109"/>
        <w:jc w:val="left"/>
        <w:rPr>
          <w:sz w:val="16"/>
        </w:rPr>
      </w:pPr>
      <w:r>
        <w:rPr>
          <w:color w:val="231F20"/>
          <w:sz w:val="16"/>
        </w:rPr>
        <w:t>Damage arising from the use of the bike in a competition or other applications outside of normal intended</w:t>
      </w:r>
      <w:r>
        <w:rPr>
          <w:color w:val="231F20"/>
          <w:spacing w:val="-11"/>
          <w:sz w:val="16"/>
        </w:rPr>
        <w:t xml:space="preserve"> </w:t>
      </w:r>
      <w:r>
        <w:rPr>
          <w:color w:val="231F20"/>
          <w:sz w:val="16"/>
        </w:rPr>
        <w:t>use.</w:t>
      </w:r>
    </w:p>
    <w:p>
      <w:pPr>
        <w:pStyle w:val="9"/>
        <w:numPr>
          <w:ilvl w:val="1"/>
          <w:numId w:val="15"/>
        </w:numPr>
        <w:tabs>
          <w:tab w:val="left" w:pos="583"/>
        </w:tabs>
        <w:spacing w:before="27" w:after="0" w:line="240" w:lineRule="auto"/>
        <w:ind w:left="582" w:right="0" w:hanging="109"/>
        <w:jc w:val="left"/>
        <w:rPr>
          <w:sz w:val="16"/>
        </w:rPr>
      </w:pPr>
      <w:r>
        <w:rPr>
          <w:color w:val="231F20"/>
          <w:sz w:val="16"/>
        </w:rPr>
        <w:t>Damage arising by improper tools or inadequate maintenance performed on the</w:t>
      </w:r>
      <w:r>
        <w:rPr>
          <w:color w:val="231F20"/>
          <w:spacing w:val="-6"/>
          <w:sz w:val="16"/>
        </w:rPr>
        <w:t xml:space="preserve"> </w:t>
      </w:r>
      <w:r>
        <w:rPr>
          <w:color w:val="231F20"/>
          <w:sz w:val="16"/>
        </w:rPr>
        <w:t>bike.</w:t>
      </w:r>
    </w:p>
    <w:p>
      <w:pPr>
        <w:pStyle w:val="9"/>
        <w:numPr>
          <w:ilvl w:val="1"/>
          <w:numId w:val="15"/>
        </w:numPr>
        <w:tabs>
          <w:tab w:val="left" w:pos="583"/>
        </w:tabs>
        <w:spacing w:before="27" w:after="0" w:line="240" w:lineRule="auto"/>
        <w:ind w:left="582" w:right="0" w:hanging="109"/>
        <w:jc w:val="left"/>
        <w:rPr>
          <w:sz w:val="16"/>
        </w:rPr>
      </w:pPr>
      <w:r>
        <w:rPr>
          <w:color w:val="231F20"/>
          <w:sz w:val="16"/>
        </w:rPr>
        <w:t>Damage resulting from adding non-standard equipment, parts or technical</w:t>
      </w:r>
      <w:r>
        <w:rPr>
          <w:color w:val="231F20"/>
          <w:spacing w:val="-4"/>
          <w:sz w:val="16"/>
        </w:rPr>
        <w:t xml:space="preserve"> </w:t>
      </w:r>
      <w:r>
        <w:rPr>
          <w:color w:val="231F20"/>
          <w:sz w:val="16"/>
        </w:rPr>
        <w:t>modifications.</w:t>
      </w:r>
    </w:p>
    <w:p>
      <w:pPr>
        <w:pStyle w:val="5"/>
        <w:rPr>
          <w:sz w:val="20"/>
        </w:rPr>
      </w:pPr>
    </w:p>
    <w:p>
      <w:pPr>
        <w:pStyle w:val="5"/>
        <w:rPr>
          <w:sz w:val="20"/>
        </w:rPr>
      </w:pPr>
    </w:p>
    <w:p>
      <w:pPr>
        <w:pStyle w:val="5"/>
        <w:spacing w:before="5"/>
        <w:rPr>
          <w:sz w:val="25"/>
        </w:rPr>
      </w:pPr>
    </w:p>
    <w:p>
      <w:pPr>
        <w:pStyle w:val="3"/>
        <w:spacing w:before="0"/>
        <w:ind w:left="342"/>
      </w:pPr>
      <w:r>
        <w:rPr>
          <w:color w:val="231F20"/>
        </w:rPr>
        <w:t>Additional Warranty Terms</w:t>
      </w:r>
    </w:p>
    <w:p>
      <w:pPr>
        <w:pStyle w:val="5"/>
        <w:spacing w:before="98" w:line="271" w:lineRule="auto"/>
        <w:ind w:left="342" w:right="15"/>
      </w:pPr>
      <w:r>
        <w:rPr>
          <w:color w:val="231F20"/>
        </w:rPr>
        <w:t xml:space="preserve">This warranty does not cover any damage or defects resulting from failure to follow instructions in the owner’s manual, acts of God, accident, misuse, neglect, abuse, commercial use, alterations, modification, improper assembly, wear and tear, installation of parts or accessories not originally intended or compatible with the bicycle as sold, operator error, water damage, extreme riding, stunt riding, or improper follow-up maintenance. This warranty does not include consumables or normal wear and tear parts (tires, tubes, brake pads, cables and housing, grips). </w:t>
      </w:r>
      <w:r>
        <w:rPr>
          <w:rFonts w:hint="eastAsia" w:eastAsia="宋体"/>
          <w:color w:val="231F20"/>
          <w:lang w:eastAsia="zh-CN"/>
        </w:rPr>
        <w:t>CHALLENGER</w:t>
      </w:r>
      <w:r>
        <w:rPr>
          <w:color w:val="231F20"/>
        </w:rPr>
        <w:t xml:space="preserve"> Bike will not be liable and/or responsible for any damage, failure or loss caused by any unauthorized service or use of unauthorized parts. In no event shall </w:t>
      </w:r>
      <w:r>
        <w:rPr>
          <w:rFonts w:hint="eastAsia" w:eastAsia="宋体"/>
          <w:color w:val="231F20"/>
          <w:lang w:eastAsia="zh-CN"/>
        </w:rPr>
        <w:t>CHALLENGER</w:t>
      </w:r>
      <w:r>
        <w:rPr>
          <w:color w:val="231F20"/>
        </w:rPr>
        <w:t xml:space="preserve"> Bike be responsible for any direct, indirect or consequential damages, including without limitation, damages for personal injury, property damage, or economic losses, whether based on contract, warranty, negligence, or product liability in connection with their products. All claims to this warranty must be made through </w:t>
      </w:r>
      <w:r>
        <w:rPr>
          <w:rFonts w:hint="eastAsia" w:eastAsia="宋体"/>
          <w:color w:val="231F20"/>
          <w:lang w:eastAsia="zh-CN"/>
        </w:rPr>
        <w:t>CHALLENGER</w:t>
      </w:r>
      <w:r>
        <w:rPr>
          <w:color w:val="231F20"/>
        </w:rPr>
        <w:t xml:space="preserve"> Bike. Proof of purchase may be required with any warranty request.</w:t>
      </w:r>
    </w:p>
    <w:p>
      <w:pPr>
        <w:spacing w:after="0" w:line="271" w:lineRule="auto"/>
        <w:sectPr>
          <w:pgSz w:w="11910" w:h="8510" w:orient="landscape"/>
          <w:pgMar w:top="760" w:right="640" w:bottom="420" w:left="660" w:header="0" w:footer="235" w:gutter="0"/>
          <w:cols w:space="720" w:num="1"/>
        </w:sectPr>
      </w:pPr>
    </w:p>
    <w:p>
      <w:pPr>
        <w:pStyle w:val="5"/>
        <w:spacing w:before="1"/>
        <w:rPr>
          <w:sz w:val="13"/>
        </w:rPr>
      </w:pPr>
    </w:p>
    <w:p>
      <w:pPr>
        <w:pStyle w:val="3"/>
        <w:ind w:left="271"/>
      </w:pPr>
      <w:r>
        <w:rPr>
          <w:color w:val="231F20"/>
        </w:rPr>
        <w:t>Additional Information on Wear</w:t>
      </w:r>
    </w:p>
    <w:p>
      <w:pPr>
        <w:pStyle w:val="5"/>
        <w:spacing w:before="67" w:line="271" w:lineRule="auto"/>
        <w:ind w:left="271" w:right="369"/>
      </w:pPr>
      <w:r>
        <w:rPr>
          <w:color w:val="231F20"/>
        </w:rPr>
        <w:t xml:space="preserve">Components of the </w:t>
      </w:r>
      <w:r>
        <w:rPr>
          <w:rFonts w:hint="eastAsia" w:eastAsia="宋体"/>
          <w:color w:val="231F20"/>
          <w:lang w:eastAsia="zh-CN"/>
        </w:rPr>
        <w:t>CHALLENGER</w:t>
      </w:r>
      <w:r>
        <w:rPr>
          <w:color w:val="231F20"/>
        </w:rPr>
        <w:t xml:space="preserve"> </w:t>
      </w:r>
      <w:r>
        <w:rPr>
          <w:rFonts w:hint="eastAsia" w:eastAsia="宋体"/>
          <w:color w:val="231F20"/>
          <w:lang w:eastAsia="zh-CN"/>
        </w:rPr>
        <w:t xml:space="preserve"> </w:t>
      </w:r>
      <w:r>
        <w:rPr>
          <w:color w:val="231F20"/>
        </w:rPr>
        <w:t xml:space="preserve"> are subject to higher wear when compared to bicycles without power assistance. This is because the </w:t>
      </w:r>
      <w:r>
        <w:rPr>
          <w:rFonts w:hint="eastAsia" w:eastAsia="宋体"/>
          <w:color w:val="231F20"/>
          <w:lang w:eastAsia="zh-CN"/>
        </w:rPr>
        <w:t>CHALLENGER</w:t>
      </w:r>
      <w:r>
        <w:rPr>
          <w:color w:val="231F20"/>
        </w:rPr>
        <w:t xml:space="preserve"> </w:t>
      </w:r>
      <w:r>
        <w:rPr>
          <w:rFonts w:hint="eastAsia" w:eastAsia="宋体"/>
          <w:color w:val="231F20"/>
          <w:lang w:eastAsia="zh-CN"/>
        </w:rPr>
        <w:t xml:space="preserve"> </w:t>
      </w:r>
      <w:r>
        <w:rPr>
          <w:color w:val="231F20"/>
        </w:rPr>
        <w:t xml:space="preserve"> can travel at higher average speeds than regular cycles and has a greater weight. Higher wear is not a defect in the product and is not subject to warranty. Typical components affected are the tires, brake pads, suspension forks, spokes/wheels and battery pack.</w:t>
      </w:r>
    </w:p>
    <w:p>
      <w:pPr>
        <w:pStyle w:val="5"/>
        <w:spacing w:before="6"/>
        <w:rPr>
          <w:sz w:val="22"/>
        </w:rPr>
      </w:pPr>
      <w:r>
        <w:pict>
          <v:group id="_x0000_s1290" o:spid="_x0000_s1290" o:spt="203" style="position:absolute;left:0pt;margin-left:43.1pt;margin-top:16.85pt;height:85.45pt;width:499.35pt;mso-position-horizontal-relative:page;mso-wrap-distance-bottom:0pt;mso-wrap-distance-top:0pt;z-index:-251555840;mso-width-relative:page;mso-height-relative:page;" coordorigin="863,338" coordsize="9987,1709">
            <o:lock v:ext="edit"/>
            <v:shape id="_x0000_s1291" o:spid="_x0000_s1291" style="position:absolute;left:9603;top:830;height:723;width:817;" filled="f" stroked="t" coordorigin="9604,831" coordsize="817,723" path="m9962,860l9612,1466,9604,1496,9612,1525,9632,1545,9662,1554,10362,1554,10392,1545,10413,1525,10420,1496,10413,1466,10063,860,10041,838,10012,831,9984,838,9962,860xe">
              <v:path arrowok="t"/>
              <v:fill on="f" focussize="0,0"/>
              <v:stroke weight="2pt" color="#231F20"/>
              <v:imagedata o:title=""/>
              <o:lock v:ext="edit"/>
            </v:shape>
            <v:shape id="_x0000_s1292" o:spid="_x0000_s1292" style="position:absolute;left:872;top:347;height:1689;width:9967;" filled="f" stroked="t" coordorigin="873,348" coordsize="9967,1689" path="m10670,2037l1043,2037,977,2023,923,1987,886,1933,873,1867,873,518,886,452,923,398,977,361,1043,348,10670,348,10736,361,10790,398,10827,452,10840,518,10840,1867,10827,1933,10790,1987,10736,2023,10670,2037xe">
              <v:path arrowok="t"/>
              <v:fill on="f" focussize="0,0"/>
              <v:stroke weight="1pt" color="#231F20"/>
              <v:imagedata o:title=""/>
              <o:lock v:ext="edit"/>
            </v:shape>
            <v:shape id="_x0000_s1293" o:spid="_x0000_s1293" style="position:absolute;left:924;top:401;height:1583;width:9865;" filled="f" stroked="t" coordorigin="924,401" coordsize="9865,1583" path="m10647,1983l1066,1983,1011,1972,966,1942,935,1897,924,1842,924,543,935,488,966,443,1011,412,1066,401,10647,401,10702,412,10747,443,10778,488,10789,543,10789,1842,10778,1897,10747,1942,10702,1972,10647,1983xe">
              <v:path arrowok="t"/>
              <v:fill on="f" focussize="0,0"/>
              <v:stroke weight="0.25pt" color="#231F20"/>
              <v:imagedata o:title=""/>
              <o:lock v:ext="edit"/>
            </v:shape>
            <v:shape id="_x0000_s1294" o:spid="_x0000_s1294" o:spt="202" type="#_x0000_t202" style="position:absolute;left:1422;top:729;height:899;width:7696;" filled="f" stroked="f" coordsize="21600,21600">
              <v:path/>
              <v:fill on="f" focussize="0,0"/>
              <v:stroke on="f" joinstyle="miter"/>
              <v:imagedata o:title=""/>
              <o:lock v:ext="edit"/>
              <v:textbox inset="0mm,0mm,0mm,0mm">
                <w:txbxContent>
                  <w:p>
                    <w:pPr>
                      <w:spacing w:before="0" w:line="312" w:lineRule="auto"/>
                      <w:ind w:left="0" w:right="0" w:firstLine="0"/>
                      <w:jc w:val="left"/>
                      <w:rPr>
                        <w:rFonts w:ascii="Arial"/>
                        <w:i/>
                        <w:sz w:val="16"/>
                      </w:rPr>
                    </w:pPr>
                    <w:r>
                      <w:rPr>
                        <w:rFonts w:ascii="Arial"/>
                        <w:i/>
                        <w:color w:val="231F20"/>
                        <w:sz w:val="16"/>
                      </w:rPr>
                      <w:t>When the useful life of a component is surpassed it can cause unexpected loss of function. This can result in serious injuries or even death. Therefore, pay attention to wear characteristics such as cracks, scratches or changes in the color or operation of components which could indicate useful life has been exceeded. Worn</w:t>
                    </w:r>
                  </w:p>
                  <w:p>
                    <w:pPr>
                      <w:spacing w:before="0"/>
                      <w:ind w:left="0" w:right="0" w:firstLine="0"/>
                      <w:jc w:val="left"/>
                      <w:rPr>
                        <w:rFonts w:ascii="Arial"/>
                        <w:i/>
                        <w:sz w:val="16"/>
                      </w:rPr>
                    </w:pPr>
                    <w:r>
                      <w:rPr>
                        <w:rFonts w:ascii="Arial"/>
                        <w:i/>
                        <w:color w:val="231F20"/>
                        <w:sz w:val="16"/>
                      </w:rPr>
                      <w:t>components should be immediately replaced.</w:t>
                    </w:r>
                  </w:p>
                </w:txbxContent>
              </v:textbox>
            </v:shape>
            <v:shape id="_x0000_s1295" o:spid="_x0000_s1295" o:spt="202" type="#_x0000_t202" style="position:absolute;left:9879;top:731;height:996;width:242;" filled="f" stroked="f" coordsize="21600,21600">
              <v:path/>
              <v:fill on="f" focussize="0,0"/>
              <v:stroke on="f" joinstyle="miter"/>
              <v:imagedata o:title=""/>
              <o:lock v:ext="edit"/>
              <v:textbox inset="0mm,0mm,0mm,0mm">
                <w:txbxContent>
                  <w:p>
                    <w:pPr>
                      <w:spacing w:before="73"/>
                      <w:ind w:left="0" w:right="0" w:firstLine="0"/>
                      <w:jc w:val="left"/>
                      <w:rPr>
                        <w:rFonts w:ascii="Cooper Black"/>
                        <w:sz w:val="72"/>
                      </w:rPr>
                    </w:pPr>
                    <w:r>
                      <w:rPr>
                        <w:rFonts w:ascii="Cooper Black"/>
                        <w:color w:val="231F20"/>
                        <w:w w:val="99"/>
                        <w:sz w:val="72"/>
                      </w:rPr>
                      <w:t>!</w:t>
                    </w:r>
                  </w:p>
                </w:txbxContent>
              </v:textbox>
            </v:shape>
            <w10:wrap type="topAndBottom"/>
          </v:group>
        </w:pict>
      </w:r>
    </w:p>
    <w:p>
      <w:pPr>
        <w:pStyle w:val="5"/>
        <w:rPr>
          <w:sz w:val="20"/>
        </w:rPr>
      </w:pPr>
    </w:p>
    <w:p>
      <w:pPr>
        <w:pStyle w:val="5"/>
        <w:rPr>
          <w:sz w:val="20"/>
        </w:rPr>
      </w:pPr>
    </w:p>
    <w:p>
      <w:pPr>
        <w:pStyle w:val="5"/>
        <w:rPr>
          <w:sz w:val="20"/>
        </w:rPr>
      </w:pPr>
    </w:p>
    <w:p>
      <w:pPr>
        <w:pStyle w:val="5"/>
        <w:spacing w:before="4"/>
        <w:rPr>
          <w:sz w:val="28"/>
        </w:rPr>
      </w:pPr>
    </w:p>
    <w:p>
      <w:pPr>
        <w:pStyle w:val="3"/>
        <w:ind w:left="199" w:right="390"/>
        <w:jc w:val="center"/>
      </w:pPr>
      <w:r>
        <w:rPr>
          <w:color w:val="231F20"/>
        </w:rPr>
        <w:t xml:space="preserve">Thanks for Riding </w:t>
      </w:r>
      <w:r>
        <w:rPr>
          <w:rFonts w:hint="eastAsia" w:eastAsia="宋体"/>
          <w:color w:val="231F20"/>
          <w:lang w:eastAsia="zh-CN"/>
        </w:rPr>
        <w:t>CHALLENGER</w:t>
      </w:r>
      <w:r>
        <w:rPr>
          <w:color w:val="231F20"/>
        </w:rPr>
        <w:t xml:space="preserve"> Bike!</w:t>
      </w:r>
    </w:p>
    <w:p>
      <w:pPr>
        <w:spacing w:after="0"/>
        <w:jc w:val="center"/>
        <w:sectPr>
          <w:pgSz w:w="11910" w:h="8510" w:orient="landscape"/>
          <w:pgMar w:top="760" w:right="640" w:bottom="420" w:left="660" w:header="0" w:footer="235" w:gutter="0"/>
          <w:cols w:space="720" w:num="1"/>
        </w:sectPr>
      </w:pPr>
    </w:p>
    <w:p>
      <w:pPr>
        <w:pStyle w:val="5"/>
        <w:spacing w:before="4"/>
        <w:rPr>
          <w:rFonts w:ascii="Times New Roman"/>
          <w:sz w:val="17"/>
        </w:rPr>
      </w:pPr>
    </w:p>
    <w:p>
      <w:pPr>
        <w:spacing w:after="0"/>
        <w:rPr>
          <w:rFonts w:ascii="Times New Roman"/>
          <w:sz w:val="17"/>
        </w:rPr>
        <w:sectPr>
          <w:footerReference r:id="rId11" w:type="default"/>
          <w:pgSz w:w="11910" w:h="8510" w:orient="landscape"/>
          <w:pgMar w:top="760" w:right="640" w:bottom="280" w:left="660" w:header="0" w:footer="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1"/>
        </w:rPr>
      </w:pPr>
    </w:p>
    <w:p>
      <w:pPr>
        <w:pStyle w:val="5"/>
        <w:ind w:left="4724"/>
        <w:rPr>
          <w:rFonts w:ascii="Times New Roman"/>
          <w:sz w:val="20"/>
        </w:rPr>
      </w:pPr>
    </w:p>
    <w:p>
      <w:pPr>
        <w:pStyle w:val="5"/>
        <w:spacing w:before="6"/>
        <w:rPr>
          <w:rFonts w:ascii="Times New Roman"/>
          <w:sz w:val="15"/>
        </w:rPr>
      </w:pPr>
    </w:p>
    <w:p>
      <w:pPr>
        <w:spacing w:before="96"/>
        <w:ind w:left="283" w:right="74" w:firstLine="0"/>
        <w:jc w:val="center"/>
        <w:rPr>
          <w:rFonts w:ascii="Verdana"/>
          <w:sz w:val="36"/>
        </w:rPr>
      </w:pPr>
    </w:p>
    <w:sectPr>
      <w:footerReference r:id="rId12" w:type="default"/>
      <w:pgSz w:w="11910" w:h="8510" w:orient="landscape"/>
      <w:pgMar w:top="760" w:right="640" w:bottom="280" w:left="66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 w:name="Verdana">
    <w:panose1 w:val="020B0604030504040204"/>
    <w:charset w:val="00"/>
    <w:family w:val="swiss"/>
    <w:pitch w:val="default"/>
    <w:sig w:usb0="A00006FF" w:usb1="4000205B" w:usb2="00000010" w:usb3="00000000" w:csb0="2000019F" w:csb1="00000000"/>
  </w:font>
  <w:font w:name="Cooper Black">
    <w:altName w:val="Segoe Print"/>
    <w:panose1 w:val="0208090404030B0204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49" o:spid="_x0000_s2049" style="position:absolute;left:0pt;margin-left:563.9pt;margin-top:403.55pt;height:7.2pt;width:2.45pt;mso-position-horizontal-relative:page;mso-position-vertical-relative:page;z-index:-251655168;mso-width-relative:page;mso-height-relative:page;" filled="f" stroked="t" coordorigin="11279,8072" coordsize="49,144" path="m11327,8072l11321,8072,11319,8074,11316,8076,11279,8094,11279,8110,11282,8110,11285,8109,11289,8107,11292,8106,11295,8104,11298,8103,11301,8101,11311,8094,11311,8215,11327,8215,11327,8072xe">
          <v:path arrowok="t"/>
          <v:fill on="f" focussize="0,0"/>
          <v:stroke weight="0.25pt" color="#231F20"/>
          <v:imagedata o:title=""/>
          <o:lock v:ext="edit"/>
        </v:shape>
      </w:pict>
    </w:r>
    <w:r>
      <w:pict>
        <v:shape id="_x0000_s2050" o:spid="_x0000_s2050" style="position:absolute;left:0pt;margin-left:558.45pt;margin-top:407.15pt;height:1.1pt;width:1.1pt;mso-position-horizontal-relative:page;mso-position-vertical-relative:page;z-index:-251654144;mso-width-relative:page;mso-height-relative:page;" filled="f" stroked="t" coordorigin="11169,8143" coordsize="22,22" path="m11188,8162l11190,8160,11191,8157,11191,8154,11191,8151,11190,8148,11188,8146,11186,8144,11183,8143,11180,8143,11177,8143,11175,8144,11173,8146,11171,8148,11169,8151,11169,8154,11169,8157,11171,8160,11173,8162,11175,8164,11177,8165,11180,8165,11183,8165,11186,8164,11188,8162xe">
          <v:path arrowok="t"/>
          <v:fill on="f" focussize="0,0"/>
          <v:stroke weight="0.25pt" color="#231F20"/>
          <v:imagedata o:title=""/>
          <o:lock v:ext="edit"/>
        </v:shape>
      </w:pict>
    </w:r>
    <w:r>
      <w:pict>
        <v:shape id="_x0000_s2051" o:spid="_x0000_s2051" style="position:absolute;left:0pt;margin-left:571.5pt;margin-top:407.15pt;height:1.1pt;width:1.1pt;mso-position-horizontal-relative:page;mso-position-vertical-relative:page;z-index:-251653120;mso-width-relative:page;mso-height-relative:page;" filled="f" stroked="t" coordorigin="11430,8143" coordsize="22,22" path="m11449,8162l11451,8160,11452,8157,11452,8154,11452,8151,11451,8148,11449,8146,11447,8144,11444,8143,11441,8143,11438,8143,11436,8144,11433,8146,11431,8148,11430,8151,11430,8154,11430,8157,11431,8160,11433,8162,11436,8164,11438,8165,11441,8165,11444,8165,11447,8164,11449,8162xe">
          <v:path arrowok="t"/>
          <v:fill on="f" focussize="0,0"/>
          <v:stroke weight="0.25pt" color="#231F20"/>
          <v:imagedata o:title=""/>
          <o:lock v:ext="edit"/>
        </v:shape>
      </w:pict>
    </w:r>
    <w:r>
      <w:pict>
        <v:shape id="_x0000_s2052" o:spid="_x0000_s2052" o:spt="202" type="#_x0000_t202" style="position:absolute;left:0pt;margin-left:556.9pt;margin-top:397.25pt;height:17pt;width:18.1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53"/>
                  <w:ind w:left="20" w:right="0" w:firstLine="0"/>
                  <w:jc w:val="left"/>
                  <w:rPr>
                    <w:sz w:val="20"/>
                  </w:rPr>
                </w:pPr>
                <w:r>
                  <w:rPr>
                    <w:color w:val="231F20"/>
                    <w:sz w:val="20"/>
                  </w:rPr>
                  <w:t xml:space="preserve">· </w:t>
                </w:r>
                <w:r>
                  <w:fldChar w:fldCharType="begin"/>
                </w:r>
                <w:r>
                  <w:rPr>
                    <w:color w:val="231F20"/>
                    <w:sz w:val="20"/>
                  </w:rPr>
                  <w:instrText xml:space="preserve"> PAGE </w:instrText>
                </w:r>
                <w:r>
                  <w:fldChar w:fldCharType="separate"/>
                </w:r>
                <w:r>
                  <w:t>1</w:t>
                </w:r>
                <w:r>
                  <w:fldChar w:fldCharType="end"/>
                </w:r>
                <w:r>
                  <w:rPr>
                    <w:color w:val="231F20"/>
                    <w:sz w:val="20"/>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style="position:absolute;left:0pt;margin-left:564.25pt;margin-top:407.6pt;height:7.15pt;width:3.95pt;mso-position-horizontal-relative:page;mso-position-vertical-relative:page;z-index:-251651072;mso-width-relative:page;mso-height-relative:page;" filled="f" stroked="t" coordorigin="11285,8153" coordsize="79,143" path="m11361,8232l11324,8208,11316,8208,11315,8208,11304,8208,11306,8167,11357,8167,11357,8153,11293,8153,11288,8223,11289,8223,11291,8223,11293,8223,11295,8222,11297,8222,11299,8222,11301,8222,11303,8222,11306,8222,11308,8222,11310,8222,11311,8222,11323,8222,11332,8224,11338,8230,11344,8235,11347,8242,11347,8251,11347,8256,11319,8282,11314,8282,11304,8282,11295,8279,11285,8272,11285,8289,11291,8293,11301,8295,11314,8295,11322,8295,11328,8294,11335,8292,11341,8290,11346,8287,11350,8283,11355,8279,11358,8274,11360,8269,11363,8263,11364,8257,11364,8250,11364,8244,11363,8238,11361,8232xe">
          <v:path arrowok="t"/>
          <v:fill on="f" focussize="0,0"/>
          <v:stroke weight="0.25pt" color="#231F20"/>
          <v:imagedata o:title=""/>
          <o:lock v:ext="edit"/>
        </v:shape>
      </w:pict>
    </w:r>
    <w:r>
      <w:pict>
        <v:shape id="_x0000_s2054" o:spid="_x0000_s2054" style="position:absolute;left:0pt;margin-left:559.05pt;margin-top:411.05pt;height:1.1pt;width:1.1pt;mso-position-horizontal-relative:page;mso-position-vertical-relative:page;z-index:-251650048;mso-width-relative:page;mso-height-relative:page;" filled="f" stroked="t" coordorigin="11182,8221" coordsize="22,22" path="m11201,8240l11203,8238,11204,8235,11204,8232,11204,8229,11203,8226,11201,8224,11198,8222,11196,8221,11193,8221,11190,8221,11187,8222,11185,8224,11183,8226,11182,8229,11182,8232,11182,8235,11183,8238,11185,8240,11187,8242,11190,8243,11193,8243,11196,8243,11198,8242,11201,8240xe">
          <v:path arrowok="t"/>
          <v:fill on="f" focussize="0,0"/>
          <v:stroke weight="0.25pt" color="#231F20"/>
          <v:imagedata o:title=""/>
          <o:lock v:ext="edit"/>
        </v:shape>
      </w:pict>
    </w:r>
    <w:r>
      <w:pict>
        <v:shape id="_x0000_s2055" o:spid="_x0000_s2055" style="position:absolute;left:0pt;margin-left:572.1pt;margin-top:411.05pt;height:1.1pt;width:1.1pt;mso-position-horizontal-relative:page;mso-position-vertical-relative:page;z-index:-251649024;mso-width-relative:page;mso-height-relative:page;" filled="f" stroked="t" coordorigin="11443,8221" coordsize="22,22" path="m11461,8240l11463,8238,11464,8235,11464,8232,11464,8229,11463,8226,11461,8224,11459,8222,11457,8221,11453,8221,11450,8221,11448,8222,11446,8224,11444,8226,11443,8229,11443,8232,11443,8235,11444,8238,11446,8240,11448,8242,11450,8243,11453,8243,11457,8243,11459,8242,11461,8240xe">
          <v:path arrowok="t"/>
          <v:fill on="f" focussize="0,0"/>
          <v:stroke weight="0.25pt" color="#231F20"/>
          <v:imagedata o:title=""/>
          <o:lock v:ext="edit"/>
        </v:shape>
      </w:pict>
    </w:r>
    <w:r>
      <w:pict>
        <v:shape id="_x0000_s2056" o:spid="_x0000_s2056" o:spt="202" type="#_x0000_t202" style="position:absolute;left:0pt;margin-left:557.5pt;margin-top:399.25pt;height:18.9pt;width:17.45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91"/>
                  <w:ind w:left="20" w:right="0" w:firstLine="0"/>
                  <w:jc w:val="left"/>
                  <w:rPr>
                    <w:sz w:val="20"/>
                  </w:rPr>
                </w:pPr>
                <w:r>
                  <w:rPr>
                    <w:color w:val="231F20"/>
                    <w:sz w:val="20"/>
                  </w:rPr>
                  <w:t xml:space="preserve">· </w:t>
                </w:r>
                <w:r>
                  <w:fldChar w:fldCharType="begin"/>
                </w:r>
                <w:r>
                  <w:rPr>
                    <w:color w:val="231F20"/>
                    <w:sz w:val="20"/>
                  </w:rPr>
                  <w:instrText xml:space="preserve"> PAGE </w:instrText>
                </w:r>
                <w:r>
                  <w:fldChar w:fldCharType="separate"/>
                </w:r>
                <w:r>
                  <w:t>5</w:t>
                </w:r>
                <w:r>
                  <w:fldChar w:fldCharType="end"/>
                </w:r>
                <w:r>
                  <w:rPr>
                    <w:color w:val="231F20"/>
                    <w:sz w:val="20"/>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7" o:spid="_x0000_s2057" style="position:absolute;left:0pt;margin-left:-4.25pt;margin-top:423.35pt;height:7.25pt;width:4.45pt;mso-position-horizontal-relative:page;mso-position-vertical-relative:page;z-index:-251646976;mso-width-relative:page;mso-height-relative:page;" filled="f" stroked="t" coordorigin="-86,8467" coordsize="89,145" path="m11364,8227l11362,8219,11359,8212,11356,8207,11352,8201,11347,8197,11342,8195,11337,8192,11330,8190,11323,8190,11317,8190,11311,8191,11305,8194,11300,8196,11295,8199,11291,8203,11287,8207,11284,8212,11282,8218,11279,8224,11278,8230,11278,8237,11278,8243,11279,8249,11281,8255,11283,8260,11286,8265,11290,8269,11293,8272,11298,8275,11303,8278,11308,8280,11313,8281,11319,8281,11334,8281,11345,8275,11351,8263,11351,8263,11351,8272,11350,8280,11348,8288,11346,8295,11344,8301,11340,8306,11337,8311,11333,8315,11328,8318,11323,8320,11317,8321,11311,8321,11302,8321,11294,8319,11286,8315,11286,8330,11293,8333,11301,8335,11310,8335,11319,8335,11327,8333,11334,8330,11341,8326,11347,8321,11352,8314,11357,8307,11361,8298,11363,8288,11366,8278,11367,8267,11367,8254,11367,8244,11366,8235,11364,8227xm11348,8250l11346,8254,11344,8256,11342,8259,11340,8261,11337,8263,11333,8264,11330,8266,11327,8266,11323,8266,11319,8266,11315,8266,11311,8264,11308,8263,11305,8261,11302,8258,11300,8255,11298,8252,11297,8248,11295,8244,11295,8240,11295,8235,11295,8230,11295,8226,11297,8222,11298,8219,11300,8215,11303,8213,11305,8210,11308,8208,11311,8206,11315,8205,11318,8204,11322,8204,11326,8204,11330,8205,11333,8206,11337,8208,11339,8211,11342,8214,11344,8217,11346,8221,11348,8225,11349,8230,11350,8234,11350,8240,11350,8244,11349,8247,11348,8250xe">
          <v:path arrowok="t"/>
          <v:fill on="f" focussize="0,0"/>
          <v:stroke weight="0.25pt" color="#231F20"/>
          <v:imagedata o:title=""/>
          <o:lock v:ext="edit"/>
        </v:shape>
      </w:pict>
    </w:r>
    <w:r>
      <w:pict>
        <v:shape id="_x0000_s2058" o:spid="_x0000_s2058" style="position:absolute;left:0pt;margin-left:559.05pt;margin-top:413pt;height:1.1pt;width:1.1pt;mso-position-horizontal-relative:page;mso-position-vertical-relative:page;z-index:-251645952;mso-width-relative:page;mso-height-relative:page;" filled="f" stroked="t" coordorigin="11182,8261" coordsize="22,22" path="m11201,8280l11203,8277,11204,8275,11204,8272,11204,8269,11203,8266,11201,8264,11198,8262,11196,8261,11193,8261,11190,8261,11187,8262,11185,8264,11183,8266,11182,8269,11182,8272,11182,8275,11183,8277,11185,8280,11187,8282,11190,8283,11193,8283,11196,8283,11198,8282,11201,8280xe">
          <v:path arrowok="t"/>
          <v:fill on="f" focussize="0,0"/>
          <v:stroke weight="0.25pt" color="#231F20"/>
          <v:imagedata o:title=""/>
          <o:lock v:ext="edit"/>
        </v:shape>
      </w:pict>
    </w:r>
    <w:r>
      <w:pict>
        <v:shape id="_x0000_s2059" o:spid="_x0000_s2059" style="position:absolute;left:0pt;margin-left:572.1pt;margin-top:413pt;height:1.1pt;width:1.1pt;mso-position-horizontal-relative:page;mso-position-vertical-relative:page;z-index:-251644928;mso-width-relative:page;mso-height-relative:page;" filled="f" stroked="t" coordorigin="11443,8261" coordsize="22,22" path="m11461,8280l11463,8277,11464,8275,11464,8272,11464,8269,11463,8266,11461,8264,11459,8262,11457,8261,11453,8261,11450,8261,11448,8262,11446,8264,11444,8266,11443,8269,11443,8272,11443,8275,11444,8277,11446,8280,11448,8282,11450,8283,11453,8283,11457,8283,11459,8282,11461,8280xe">
          <v:path arrowok="t"/>
          <v:fill on="f" focussize="0,0"/>
          <v:stroke weight="0.25pt" color="#231F20"/>
          <v:imagedata o:title=""/>
          <o:lock v:ext="edit"/>
        </v:shape>
      </w:pict>
    </w:r>
    <w:r>
      <w:pict>
        <v:shape id="_x0000_s2060" o:spid="_x0000_s2060" o:spt="202" type="#_x0000_t202" style="position:absolute;left:0pt;margin-left:557.5pt;margin-top:404.8pt;height:15.35pt;width:17.25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pPr>
                  <w:spacing w:before="20"/>
                  <w:ind w:left="20" w:right="0" w:firstLine="0"/>
                  <w:jc w:val="left"/>
                  <w:rPr>
                    <w:sz w:val="20"/>
                  </w:rPr>
                </w:pPr>
                <w:r>
                  <w:rPr>
                    <w:color w:val="231F20"/>
                    <w:sz w:val="20"/>
                  </w:rPr>
                  <w:t>· 9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61" o:spid="_x0000_s2061" style="position:absolute;left:0pt;margin-left:-2.35pt;margin-top:425.15pt;height:7.25pt;width:4.6pt;mso-position-horizontal-relative:page;mso-position-vertical-relative:page;z-index:-251642880;mso-width-relative:page;mso-height-relative:page;" filled="f" stroked="t" coordorigin="-47,8504" coordsize="92,145" path="m11435,8190l11427,8190,11420,8192,11414,8195,11409,8198,11404,8203,11400,8209,11396,8216,11393,8224,11391,8233,11389,8242,11388,8253,11388,8265,11388,8277,11389,8286,11391,8295,11392,8304,11395,8311,11399,8317,11403,8323,11408,8327,11413,8330,11419,8334,11425,8335,11432,8335,11439,8335,11446,8333,11452,8330,11458,8327,11462,8322,11466,8316,11470,8310,11473,8302,11476,8293,11478,8284,11479,8274,11479,8262,11476,8231,11468,8208,11454,8195,11435,8190xm11433,8321l11421,8318,11411,8307,11406,8290,11404,8265,11406,8238,11411,8219,11421,8208,11434,8204,11446,8208,11455,8219,11461,8237,11462,8264,11461,8289,11455,8307,11446,8318,11433,8321xe">
          <v:path arrowok="t"/>
          <v:fill on="f" focussize="0,0"/>
          <v:stroke weight="0.25pt" color="#231F20"/>
          <v:imagedata o:title=""/>
          <o:lock v:ext="edit"/>
        </v:shape>
      </w:pict>
    </w:r>
    <w:r>
      <w:pict>
        <v:shape id="_x0000_s2062" o:spid="_x0000_s2062" style="position:absolute;left:0pt;margin-left:564.65pt;margin-top:409.45pt;height:7.2pt;width:2.45pt;mso-position-horizontal-relative:page;mso-position-vertical-relative:page;z-index:-251641856;mso-width-relative:page;mso-height-relative:page;" filled="f" stroked="t" coordorigin="11294,8189" coordsize="49,144" path="m11342,8189l11336,8189,11334,8192,11331,8194,11294,8212,11294,8228,11297,8227,11300,8226,11303,8225,11307,8224,11310,8222,11313,8221,11316,8219,11326,8212,11326,8333,11342,8333,11342,8189xe">
          <v:path arrowok="t"/>
          <v:fill on="f" focussize="0,0"/>
          <v:stroke weight="0.25pt" color="#231F20"/>
          <v:imagedata o:title=""/>
          <o:lock v:ext="edit"/>
        </v:shape>
      </w:pict>
    </w:r>
    <w:r>
      <w:pict>
        <v:shape id="_x0000_s2063" o:spid="_x0000_s2063" style="position:absolute;left:0pt;margin-left:559.2pt;margin-top:413pt;height:1.1pt;width:1.1pt;mso-position-horizontal-relative:page;mso-position-vertical-relative:page;z-index:-251640832;mso-width-relative:page;mso-height-relative:page;" filled="f" stroked="t" coordorigin="11184,8261" coordsize="22,22" path="m11203,8280l11205,8277,11206,8275,11206,8272,11206,8269,11205,8266,11203,8264,11201,8262,11198,8261,11195,8261,11192,8261,11189,8262,11187,8264,11185,8266,11184,8269,11184,8272,11184,8275,11185,8277,11187,8280,11189,8282,11192,8283,11195,8283,11198,8283,11201,8282,11203,8280xe">
          <v:path arrowok="t"/>
          <v:fill on="f" focussize="0,0"/>
          <v:stroke weight="0.25pt" color="#231F20"/>
          <v:imagedata o:title=""/>
          <o:lock v:ext="edit"/>
        </v:shape>
      </w:pict>
    </w:r>
    <w:r>
      <w:pict>
        <v:shape id="_x0000_s2064" o:spid="_x0000_s2064" style="position:absolute;left:0pt;margin-left:577.6pt;margin-top:413pt;height:1.1pt;width:1.1pt;mso-position-horizontal-relative:page;mso-position-vertical-relative:page;z-index:-251639808;mso-width-relative:page;mso-height-relative:page;" filled="f" stroked="t" coordorigin="11553,8261" coordsize="22,22" path="m11571,8280l11574,8277,11575,8275,11575,8272,11575,8269,11574,8266,11571,8264,11569,8262,11567,8261,11564,8261,11561,8261,11558,8262,11556,8264,11554,8266,11553,8269,11553,8272,11553,8275,11554,8277,11556,8280,11558,8282,11561,8283,11564,8283,11567,8283,11569,8282,11571,8280xe">
          <v:path arrowok="t"/>
          <v:fill on="f" focussize="0,0"/>
          <v:stroke weight="0.25pt" color="#231F20"/>
          <v:imagedata o:title=""/>
          <o:lock v:ext="edit"/>
        </v:shape>
      </w:pict>
    </w:r>
    <w:r>
      <w:pict>
        <v:shape id="_x0000_s2065" o:spid="_x0000_s2065" o:spt="202" type="#_x0000_t202" style="position:absolute;left:0pt;margin-left:557.65pt;margin-top:402.95pt;height:17.2pt;width:22.6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pPr>
                  <w:spacing w:before="57"/>
                  <w:ind w:left="20" w:right="0" w:firstLine="0"/>
                  <w:jc w:val="left"/>
                  <w:rPr>
                    <w:sz w:val="20"/>
                  </w:rPr>
                </w:pPr>
                <w:r>
                  <w:rPr>
                    <w:color w:val="231F20"/>
                    <w:sz w:val="20"/>
                  </w:rPr>
                  <w:t xml:space="preserve">· </w:t>
                </w:r>
                <w:r>
                  <w:fldChar w:fldCharType="begin"/>
                </w:r>
                <w:r>
                  <w:rPr>
                    <w:color w:val="231F20"/>
                    <w:sz w:val="20"/>
                  </w:rPr>
                  <w:instrText xml:space="preserve"> PAGE </w:instrText>
                </w:r>
                <w:r>
                  <w:fldChar w:fldCharType="separate"/>
                </w:r>
                <w:r>
                  <w:t>10</w:t>
                </w:r>
                <w:r>
                  <w:fldChar w:fldCharType="end"/>
                </w:r>
                <w:r>
                  <w:rPr>
                    <w:color w:val="231F20"/>
                    <w:sz w:val="20"/>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7"/>
      </w:rPr>
    </w:pPr>
    <w:r>
      <w:pict>
        <v:shape id="_x0000_s2066" o:spid="_x0000_s2066" style="position:absolute;left:0pt;margin-left:567.65pt;margin-top:401.25pt;height:7.15pt;width:3.95pt;mso-position-horizontal-relative:page;mso-position-vertical-relative:page;z-index:-251637760;mso-width-relative:page;mso-height-relative:page;" filled="f" stroked="t" coordorigin="11353,8026" coordsize="79,143" path="m11429,8105l11392,8081,11385,8081,11383,8081,11372,8081,11375,8040,11426,8040,11426,8026,11361,8026,11356,8096,11358,8096,11360,8095,11362,8095,11364,8095,11366,8095,11368,8095,11370,8095,11372,8095,11374,8095,11376,8095,11378,8095,11380,8095,11392,8095,11400,8097,11407,8102,11413,8108,11416,8115,11416,8124,11416,8128,11388,8154,11383,8154,11373,8154,11363,8151,11353,8145,11353,8162,11360,8166,11369,8168,11382,8168,11390,8168,11397,8167,11403,8165,11409,8163,11414,8160,11419,8156,11423,8152,11426,8147,11429,8141,11431,8136,11432,8130,11432,8123,11432,8116,11431,8110,11429,8105xe">
          <v:path arrowok="t"/>
          <v:fill on="f" focussize="0,0"/>
          <v:stroke weight="0.25pt" color="#231F20"/>
          <v:imagedata o:title=""/>
          <o:lock v:ext="edit"/>
        </v:shape>
      </w:pict>
    </w:r>
    <w:r>
      <w:pict>
        <v:shape id="_x0000_s2067" o:spid="_x0000_s2067" style="position:absolute;left:0pt;margin-left:562.55pt;margin-top:401.1pt;height:7.2pt;width:2.45pt;mso-position-horizontal-relative:page;mso-position-vertical-relative:page;z-index:-251636736;mso-width-relative:page;mso-height-relative:page;" filled="f" stroked="t" coordorigin="11252,8022" coordsize="49,144" path="m11300,8022l11294,8022,11292,8025,11289,8027,11252,8045,11252,8061,11255,8060,11258,8059,11262,8058,11265,8057,11268,8055,11271,8054,11274,8052,11284,8045,11284,8166,11300,8166,11300,8022xe">
          <v:path arrowok="t"/>
          <v:fill on="f" focussize="0,0"/>
          <v:stroke weight="0.25pt" color="#231F20"/>
          <v:imagedata o:title=""/>
          <o:lock v:ext="edit"/>
        </v:shape>
      </w:pict>
    </w:r>
    <w:r>
      <w:pict>
        <v:shape id="_x0000_s2068" o:spid="_x0000_s2068" style="position:absolute;left:0pt;margin-left:557.1pt;margin-top:404.65pt;height:1.1pt;width:1.1pt;mso-position-horizontal-relative:page;mso-position-vertical-relative:page;z-index:-251635712;mso-width-relative:page;mso-height-relative:page;" filled="f" stroked="t" coordorigin="11142,8094" coordsize="22,22" path="m11161,8113l11163,8110,11164,8108,11164,8105,11164,8102,11163,8099,11161,8097,11159,8095,11156,8094,11153,8094,11150,8094,11148,8095,11146,8097,11144,8099,11142,8102,11142,8105,11142,8108,11144,8110,11146,8113,11148,8115,11150,8116,11153,8116,11156,8116,11159,8115,11161,8113xe">
          <v:path arrowok="t"/>
          <v:fill on="f" focussize="0,0"/>
          <v:stroke weight="0.25pt" color="#231F20"/>
          <v:imagedata o:title=""/>
          <o:lock v:ext="edit"/>
        </v:shape>
      </w:pict>
    </w:r>
    <w:r>
      <w:pict>
        <v:shape id="_x0000_s2069" o:spid="_x0000_s2069" style="position:absolute;left:0pt;margin-left:575.5pt;margin-top:404.65pt;height:1.1pt;width:1.1pt;mso-position-horizontal-relative:page;mso-position-vertical-relative:page;z-index:-251634688;mso-width-relative:page;mso-height-relative:page;" filled="f" stroked="t" coordorigin="11511,8094" coordsize="22,22" path="m11530,8113l11532,8110,11533,8108,11533,8105,11533,8102,11532,8099,11530,8097,11528,8095,11525,8094,11522,8094,11519,8094,11516,8095,11514,8097,11512,8099,11511,8102,11511,8105,11511,8108,11512,8110,11514,8113,11516,8115,11519,8116,11522,8116,11525,8116,11528,8115,11530,8113xe">
          <v:path arrowok="t"/>
          <v:fill on="f" focussize="0,0"/>
          <v:stroke weight="0.25pt" color="#231F20"/>
          <v:imagedata o:title=""/>
          <o:lock v:ext="edit"/>
        </v:shape>
      </w:pict>
    </w:r>
    <w:r>
      <w:pict>
        <v:shape id="_x0000_s2070" o:spid="_x0000_s2070" o:spt="202" type="#_x0000_t202" style="position:absolute;left:0pt;margin-left:555.55pt;margin-top:396.45pt;height:20.35pt;width:22.6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120"/>
                  <w:ind w:left="20" w:right="0" w:firstLine="0"/>
                  <w:jc w:val="left"/>
                  <w:rPr>
                    <w:sz w:val="20"/>
                  </w:rPr>
                </w:pPr>
                <w:r>
                  <w:rPr>
                    <w:color w:val="231F20"/>
                    <w:sz w:val="20"/>
                  </w:rPr>
                  <w:t xml:space="preserve">· </w:t>
                </w:r>
                <w:r>
                  <w:fldChar w:fldCharType="begin"/>
                </w:r>
                <w:r>
                  <w:rPr>
                    <w:color w:val="231F20"/>
                    <w:sz w:val="20"/>
                  </w:rPr>
                  <w:instrText xml:space="preserve"> PAGE </w:instrText>
                </w:r>
                <w:r>
                  <w:fldChar w:fldCharType="separate"/>
                </w:r>
                <w:r>
                  <w:t>19</w:t>
                </w:r>
                <w:r>
                  <w:fldChar w:fldCharType="end"/>
                </w:r>
                <w:r>
                  <w:rPr>
                    <w:color w:val="231F20"/>
                    <w:sz w:val="20"/>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drawing>
        <wp:anchor distT="0" distB="0" distL="0" distR="0" simplePos="0" relativeHeight="251683840" behindDoc="1" locked="0" layoutInCell="1" allowOverlap="1">
          <wp:simplePos x="0" y="0"/>
          <wp:positionH relativeFrom="page">
            <wp:posOffset>7150100</wp:posOffset>
          </wp:positionH>
          <wp:positionV relativeFrom="page">
            <wp:posOffset>5156835</wp:posOffset>
          </wp:positionV>
          <wp:extent cx="128270" cy="95250"/>
          <wp:effectExtent l="0" t="0" r="0" b="0"/>
          <wp:wrapNone/>
          <wp:docPr id="10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6.png"/>
                  <pic:cNvPicPr>
                    <a:picLocks noChangeAspect="1"/>
                  </pic:cNvPicPr>
                </pic:nvPicPr>
                <pic:blipFill>
                  <a:blip r:embed="rId1" cstate="print"/>
                  <a:stretch>
                    <a:fillRect/>
                  </a:stretch>
                </pic:blipFill>
                <pic:spPr>
                  <a:xfrm>
                    <a:off x="0" y="0"/>
                    <a:ext cx="128127" cy="95140"/>
                  </a:xfrm>
                  <a:prstGeom prst="rect">
                    <a:avLst/>
                  </a:prstGeom>
                </pic:spPr>
              </pic:pic>
            </a:graphicData>
          </a:graphic>
        </wp:anchor>
      </w:drawing>
    </w:r>
    <w:r>
      <w:pict>
        <v:shape id="_x0000_s2071" o:spid="_x0000_s2071" style="position:absolute;left:0pt;margin-left:558.2pt;margin-top:409.7pt;height:1.1pt;width:1.1pt;mso-position-horizontal-relative:page;mso-position-vertical-relative:page;z-index:-251631616;mso-width-relative:page;mso-height-relative:page;" filled="f" stroked="t" coordorigin="11165,8195" coordsize="22,22" path="m11183,8213l11186,8211,11187,8209,11187,8206,11187,8202,11186,8200,11183,8198,11181,8196,11179,8195,11176,8195,11173,8195,11170,8196,11168,8198,11166,8200,11165,8202,11165,8206,11165,8209,11166,8211,11168,8213,11170,8215,11173,8216,11176,8216,11179,8216,11181,8215,11183,8213xe">
          <v:path arrowok="t"/>
          <v:fill on="f" focussize="0,0"/>
          <v:stroke weight="0.25pt" color="#231F20"/>
          <v:imagedata o:title=""/>
          <o:lock v:ext="edit"/>
        </v:shape>
      </w:pict>
    </w:r>
    <w:r>
      <w:pict>
        <v:shape id="_x0000_s2072" o:spid="_x0000_s2072" style="position:absolute;left:0pt;margin-left:576.65pt;margin-top:409.7pt;height:1.1pt;width:1.1pt;mso-position-horizontal-relative:page;mso-position-vertical-relative:page;z-index:-251630592;mso-width-relative:page;mso-height-relative:page;" filled="f" stroked="t" coordorigin="11533,8195" coordsize="22,22" path="m11552,8213l11554,8211,11555,8209,11555,8206,11555,8202,11554,8200,11552,8198,11550,8196,11547,8195,11544,8195,11541,8195,11539,8196,11537,8198,11534,8200,11533,8202,11533,8206,11533,8209,11534,8211,11537,8213,11539,8215,11541,8216,11544,8216,11547,8216,11550,8215,11552,8213xe">
          <v:path arrowok="t"/>
          <v:fill on="f" focussize="0,0"/>
          <v:stroke weight="0.25pt" color="#231F20"/>
          <v:imagedata o:title=""/>
          <o:lock v:ext="edit"/>
        </v:shape>
      </w:pict>
    </w:r>
    <w:r>
      <w:pict>
        <v:shape id="_x0000_s2073" o:spid="_x0000_s2073" o:spt="202" type="#_x0000_t202" style="position:absolute;left:0pt;margin-left:555.55pt;margin-top:401.5pt;height:16.25pt;width:22.6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spacing w:before="39"/>
                  <w:ind w:left="20" w:right="0" w:firstLine="0"/>
                  <w:jc w:val="left"/>
                  <w:rPr>
                    <w:sz w:val="20"/>
                  </w:rPr>
                </w:pPr>
                <w:r>
                  <w:rPr>
                    <w:color w:val="231F20"/>
                    <w:sz w:val="20"/>
                  </w:rPr>
                  <w:t xml:space="preserve">· </w:t>
                </w:r>
                <w:r>
                  <w:fldChar w:fldCharType="begin"/>
                </w:r>
                <w:r>
                  <w:rPr>
                    <w:color w:val="231F20"/>
                    <w:sz w:val="20"/>
                  </w:rPr>
                  <w:instrText xml:space="preserve"> PAGE </w:instrText>
                </w:r>
                <w:r>
                  <w:fldChar w:fldCharType="separate"/>
                </w:r>
                <w:r>
                  <w:t>23</w:t>
                </w:r>
                <w:r>
                  <w:fldChar w:fldCharType="end"/>
                </w:r>
                <w:r>
                  <w:rPr>
                    <w:color w:val="231F20"/>
                    <w:sz w:val="20"/>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290" w:hanging="182"/>
      </w:pPr>
      <w:rPr>
        <w:rFonts w:hint="default" w:ascii="Segoe UI Symbol" w:hAnsi="Segoe UI Symbol" w:eastAsia="Segoe UI Symbol" w:cs="Segoe UI Symbol"/>
        <w:color w:val="231F20"/>
        <w:w w:val="100"/>
        <w:sz w:val="16"/>
        <w:szCs w:val="16"/>
        <w:lang w:val="en-US" w:eastAsia="en-US" w:bidi="en-US"/>
      </w:rPr>
    </w:lvl>
    <w:lvl w:ilvl="1" w:tentative="0">
      <w:start w:val="0"/>
      <w:numFmt w:val="bullet"/>
      <w:lvlText w:val="◆"/>
      <w:lvlJc w:val="left"/>
      <w:pPr>
        <w:ind w:left="540" w:hanging="182"/>
      </w:pPr>
      <w:rPr>
        <w:rFonts w:hint="default" w:ascii="Segoe UI Symbol" w:hAnsi="Segoe UI Symbol" w:eastAsia="Segoe UI Symbol" w:cs="Segoe UI Symbol"/>
        <w:color w:val="231F20"/>
        <w:w w:val="100"/>
        <w:sz w:val="16"/>
        <w:szCs w:val="16"/>
        <w:lang w:val="en-US" w:eastAsia="en-US" w:bidi="en-US"/>
      </w:rPr>
    </w:lvl>
    <w:lvl w:ilvl="2" w:tentative="0">
      <w:start w:val="0"/>
      <w:numFmt w:val="bullet"/>
      <w:lvlText w:val="•"/>
      <w:lvlJc w:val="left"/>
      <w:pPr>
        <w:ind w:left="1658" w:hanging="182"/>
      </w:pPr>
      <w:rPr>
        <w:rFonts w:hint="default"/>
        <w:lang w:val="en-US" w:eastAsia="en-US" w:bidi="en-US"/>
      </w:rPr>
    </w:lvl>
    <w:lvl w:ilvl="3" w:tentative="0">
      <w:start w:val="0"/>
      <w:numFmt w:val="bullet"/>
      <w:lvlText w:val="•"/>
      <w:lvlJc w:val="left"/>
      <w:pPr>
        <w:ind w:left="2776" w:hanging="182"/>
      </w:pPr>
      <w:rPr>
        <w:rFonts w:hint="default"/>
        <w:lang w:val="en-US" w:eastAsia="en-US" w:bidi="en-US"/>
      </w:rPr>
    </w:lvl>
    <w:lvl w:ilvl="4" w:tentative="0">
      <w:start w:val="0"/>
      <w:numFmt w:val="bullet"/>
      <w:lvlText w:val="•"/>
      <w:lvlJc w:val="left"/>
      <w:pPr>
        <w:ind w:left="3895" w:hanging="182"/>
      </w:pPr>
      <w:rPr>
        <w:rFonts w:hint="default"/>
        <w:lang w:val="en-US" w:eastAsia="en-US" w:bidi="en-US"/>
      </w:rPr>
    </w:lvl>
    <w:lvl w:ilvl="5" w:tentative="0">
      <w:start w:val="0"/>
      <w:numFmt w:val="bullet"/>
      <w:lvlText w:val="•"/>
      <w:lvlJc w:val="left"/>
      <w:pPr>
        <w:ind w:left="5013" w:hanging="182"/>
      </w:pPr>
      <w:rPr>
        <w:rFonts w:hint="default"/>
        <w:lang w:val="en-US" w:eastAsia="en-US" w:bidi="en-US"/>
      </w:rPr>
    </w:lvl>
    <w:lvl w:ilvl="6" w:tentative="0">
      <w:start w:val="0"/>
      <w:numFmt w:val="bullet"/>
      <w:lvlText w:val="•"/>
      <w:lvlJc w:val="left"/>
      <w:pPr>
        <w:ind w:left="6131" w:hanging="182"/>
      </w:pPr>
      <w:rPr>
        <w:rFonts w:hint="default"/>
        <w:lang w:val="en-US" w:eastAsia="en-US" w:bidi="en-US"/>
      </w:rPr>
    </w:lvl>
    <w:lvl w:ilvl="7" w:tentative="0">
      <w:start w:val="0"/>
      <w:numFmt w:val="bullet"/>
      <w:lvlText w:val="•"/>
      <w:lvlJc w:val="left"/>
      <w:pPr>
        <w:ind w:left="7250" w:hanging="182"/>
      </w:pPr>
      <w:rPr>
        <w:rFonts w:hint="default"/>
        <w:lang w:val="en-US" w:eastAsia="en-US" w:bidi="en-US"/>
      </w:rPr>
    </w:lvl>
    <w:lvl w:ilvl="8" w:tentative="0">
      <w:start w:val="0"/>
      <w:numFmt w:val="bullet"/>
      <w:lvlText w:val="•"/>
      <w:lvlJc w:val="left"/>
      <w:pPr>
        <w:ind w:left="8368" w:hanging="182"/>
      </w:pPr>
      <w:rPr>
        <w:rFonts w:hint="default"/>
        <w:lang w:val="en-US" w:eastAsia="en-US" w:bidi="en-US"/>
      </w:rPr>
    </w:lvl>
  </w:abstractNum>
  <w:abstractNum w:abstractNumId="1">
    <w:nsid w:val="9C8AC8EF"/>
    <w:multiLevelType w:val="multilevel"/>
    <w:tmpl w:val="9C8AC8EF"/>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abstractNum w:abstractNumId="2">
    <w:nsid w:val="B0F1ACD9"/>
    <w:multiLevelType w:val="multilevel"/>
    <w:tmpl w:val="B0F1ACD9"/>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3">
    <w:nsid w:val="B5E306ED"/>
    <w:multiLevelType w:val="multilevel"/>
    <w:tmpl w:val="B5E306ED"/>
    <w:lvl w:ilvl="0" w:tentative="0">
      <w:start w:val="0"/>
      <w:numFmt w:val="bullet"/>
      <w:lvlText w:val="o"/>
      <w:lvlJc w:val="left"/>
      <w:pPr>
        <w:ind w:left="339" w:hanging="138"/>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4">
    <w:nsid w:val="BE923771"/>
    <w:multiLevelType w:val="multilevel"/>
    <w:tmpl w:val="BE923771"/>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2"/>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abstractNum w:abstractNumId="5">
    <w:nsid w:val="BF205925"/>
    <w:multiLevelType w:val="multilevel"/>
    <w:tmpl w:val="BF205925"/>
    <w:lvl w:ilvl="0" w:tentative="0">
      <w:start w:val="0"/>
      <w:numFmt w:val="bullet"/>
      <w:lvlText w:val="o"/>
      <w:lvlJc w:val="left"/>
      <w:pPr>
        <w:ind w:left="339" w:hanging="138"/>
      </w:pPr>
      <w:rPr>
        <w:rFonts w:hint="default" w:ascii="Segoe UI Symbol" w:hAnsi="Segoe UI Symbol" w:eastAsia="Segoe UI Symbol" w:cs="Segoe UI Symbol"/>
        <w:color w:val="231F20"/>
        <w:spacing w:val="-11"/>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6">
    <w:nsid w:val="C8879AEF"/>
    <w:multiLevelType w:val="multilevel"/>
    <w:tmpl w:val="C8879AEF"/>
    <w:lvl w:ilvl="0" w:tentative="0">
      <w:start w:val="0"/>
      <w:numFmt w:val="bullet"/>
      <w:lvlText w:val="•"/>
      <w:lvlJc w:val="left"/>
      <w:pPr>
        <w:ind w:left="534" w:hanging="109"/>
      </w:pPr>
      <w:rPr>
        <w:rFonts w:hint="default" w:ascii="Segoe UI Symbol" w:hAnsi="Segoe UI Symbol" w:eastAsia="Segoe UI Symbol" w:cs="Segoe UI Symbol"/>
        <w:color w:val="231F20"/>
        <w:w w:val="100"/>
        <w:sz w:val="16"/>
        <w:szCs w:val="16"/>
        <w:lang w:val="en-US" w:eastAsia="en-US" w:bidi="en-US"/>
      </w:rPr>
    </w:lvl>
    <w:lvl w:ilvl="1" w:tentative="0">
      <w:start w:val="0"/>
      <w:numFmt w:val="bullet"/>
      <w:lvlText w:val="•"/>
      <w:lvlJc w:val="left"/>
      <w:pPr>
        <w:ind w:left="1546" w:hanging="109"/>
      </w:pPr>
      <w:rPr>
        <w:rFonts w:hint="default"/>
        <w:lang w:val="en-US" w:eastAsia="en-US" w:bidi="en-US"/>
      </w:rPr>
    </w:lvl>
    <w:lvl w:ilvl="2" w:tentative="0">
      <w:start w:val="0"/>
      <w:numFmt w:val="bullet"/>
      <w:lvlText w:val="•"/>
      <w:lvlJc w:val="left"/>
      <w:pPr>
        <w:ind w:left="2553" w:hanging="109"/>
      </w:pPr>
      <w:rPr>
        <w:rFonts w:hint="default"/>
        <w:lang w:val="en-US" w:eastAsia="en-US" w:bidi="en-US"/>
      </w:rPr>
    </w:lvl>
    <w:lvl w:ilvl="3" w:tentative="0">
      <w:start w:val="0"/>
      <w:numFmt w:val="bullet"/>
      <w:lvlText w:val="•"/>
      <w:lvlJc w:val="left"/>
      <w:pPr>
        <w:ind w:left="3559" w:hanging="109"/>
      </w:pPr>
      <w:rPr>
        <w:rFonts w:hint="default"/>
        <w:lang w:val="en-US" w:eastAsia="en-US" w:bidi="en-US"/>
      </w:rPr>
    </w:lvl>
    <w:lvl w:ilvl="4" w:tentative="0">
      <w:start w:val="0"/>
      <w:numFmt w:val="bullet"/>
      <w:lvlText w:val="•"/>
      <w:lvlJc w:val="left"/>
      <w:pPr>
        <w:ind w:left="4566" w:hanging="109"/>
      </w:pPr>
      <w:rPr>
        <w:rFonts w:hint="default"/>
        <w:lang w:val="en-US" w:eastAsia="en-US" w:bidi="en-US"/>
      </w:rPr>
    </w:lvl>
    <w:lvl w:ilvl="5" w:tentative="0">
      <w:start w:val="0"/>
      <w:numFmt w:val="bullet"/>
      <w:lvlText w:val="•"/>
      <w:lvlJc w:val="left"/>
      <w:pPr>
        <w:ind w:left="5572" w:hanging="109"/>
      </w:pPr>
      <w:rPr>
        <w:rFonts w:hint="default"/>
        <w:lang w:val="en-US" w:eastAsia="en-US" w:bidi="en-US"/>
      </w:rPr>
    </w:lvl>
    <w:lvl w:ilvl="6" w:tentative="0">
      <w:start w:val="0"/>
      <w:numFmt w:val="bullet"/>
      <w:lvlText w:val="•"/>
      <w:lvlJc w:val="left"/>
      <w:pPr>
        <w:ind w:left="6579" w:hanging="109"/>
      </w:pPr>
      <w:rPr>
        <w:rFonts w:hint="default"/>
        <w:lang w:val="en-US" w:eastAsia="en-US" w:bidi="en-US"/>
      </w:rPr>
    </w:lvl>
    <w:lvl w:ilvl="7" w:tentative="0">
      <w:start w:val="0"/>
      <w:numFmt w:val="bullet"/>
      <w:lvlText w:val="•"/>
      <w:lvlJc w:val="left"/>
      <w:pPr>
        <w:ind w:left="7585" w:hanging="109"/>
      </w:pPr>
      <w:rPr>
        <w:rFonts w:hint="default"/>
        <w:lang w:val="en-US" w:eastAsia="en-US" w:bidi="en-US"/>
      </w:rPr>
    </w:lvl>
    <w:lvl w:ilvl="8" w:tentative="0">
      <w:start w:val="0"/>
      <w:numFmt w:val="bullet"/>
      <w:lvlText w:val="•"/>
      <w:lvlJc w:val="left"/>
      <w:pPr>
        <w:ind w:left="8592" w:hanging="109"/>
      </w:pPr>
      <w:rPr>
        <w:rFonts w:hint="default"/>
        <w:lang w:val="en-US" w:eastAsia="en-US" w:bidi="en-US"/>
      </w:rPr>
    </w:lvl>
  </w:abstractNum>
  <w:abstractNum w:abstractNumId="7">
    <w:nsid w:val="CF092B84"/>
    <w:multiLevelType w:val="multilevel"/>
    <w:tmpl w:val="CF092B84"/>
    <w:lvl w:ilvl="0" w:tentative="0">
      <w:start w:val="0"/>
      <w:numFmt w:val="bullet"/>
      <w:lvlText w:val="o"/>
      <w:lvlJc w:val="left"/>
      <w:pPr>
        <w:ind w:left="339" w:hanging="138"/>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8">
    <w:nsid w:val="D7F9FE59"/>
    <w:multiLevelType w:val="multilevel"/>
    <w:tmpl w:val="D7F9FE59"/>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9">
    <w:nsid w:val="DCBA6B53"/>
    <w:multiLevelType w:val="multilevel"/>
    <w:tmpl w:val="DCBA6B53"/>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abstractNum w:abstractNumId="10">
    <w:nsid w:val="F4B5D9F5"/>
    <w:multiLevelType w:val="multilevel"/>
    <w:tmpl w:val="F4B5D9F5"/>
    <w:lvl w:ilvl="0" w:tentative="0">
      <w:start w:val="0"/>
      <w:numFmt w:val="bullet"/>
      <w:lvlText w:val="◆"/>
      <w:lvlJc w:val="left"/>
      <w:pPr>
        <w:ind w:left="344" w:hanging="182"/>
      </w:pPr>
      <w:rPr>
        <w:rFonts w:hint="default" w:ascii="Segoe UI Symbol" w:hAnsi="Segoe UI Symbol" w:eastAsia="Segoe UI Symbol" w:cs="Segoe UI Symbol"/>
        <w:color w:val="231F20"/>
        <w:w w:val="100"/>
        <w:sz w:val="16"/>
        <w:szCs w:val="16"/>
        <w:lang w:val="en-US" w:eastAsia="en-US" w:bidi="en-US"/>
      </w:rPr>
    </w:lvl>
    <w:lvl w:ilvl="1" w:tentative="0">
      <w:start w:val="0"/>
      <w:numFmt w:val="bullet"/>
      <w:lvlText w:val="•"/>
      <w:lvlJc w:val="left"/>
      <w:pPr>
        <w:ind w:left="605" w:hanging="109"/>
      </w:pPr>
      <w:rPr>
        <w:rFonts w:hint="default" w:ascii="Segoe UI Symbol" w:hAnsi="Segoe UI Symbol" w:eastAsia="Segoe UI Symbol" w:cs="Segoe UI Symbol"/>
        <w:color w:val="231F20"/>
        <w:w w:val="100"/>
        <w:sz w:val="16"/>
        <w:szCs w:val="16"/>
        <w:lang w:val="en-US" w:eastAsia="en-US" w:bidi="en-US"/>
      </w:rPr>
    </w:lvl>
    <w:lvl w:ilvl="2" w:tentative="0">
      <w:start w:val="0"/>
      <w:numFmt w:val="bullet"/>
      <w:lvlText w:val="•"/>
      <w:lvlJc w:val="left"/>
      <w:pPr>
        <w:ind w:left="1711" w:hanging="109"/>
      </w:pPr>
      <w:rPr>
        <w:rFonts w:hint="default"/>
        <w:lang w:val="en-US" w:eastAsia="en-US" w:bidi="en-US"/>
      </w:rPr>
    </w:lvl>
    <w:lvl w:ilvl="3" w:tentative="0">
      <w:start w:val="0"/>
      <w:numFmt w:val="bullet"/>
      <w:lvlText w:val="•"/>
      <w:lvlJc w:val="left"/>
      <w:pPr>
        <w:ind w:left="2823" w:hanging="109"/>
      </w:pPr>
      <w:rPr>
        <w:rFonts w:hint="default"/>
        <w:lang w:val="en-US" w:eastAsia="en-US" w:bidi="en-US"/>
      </w:rPr>
    </w:lvl>
    <w:lvl w:ilvl="4" w:tentative="0">
      <w:start w:val="0"/>
      <w:numFmt w:val="bullet"/>
      <w:lvlText w:val="•"/>
      <w:lvlJc w:val="left"/>
      <w:pPr>
        <w:ind w:left="3935" w:hanging="109"/>
      </w:pPr>
      <w:rPr>
        <w:rFonts w:hint="default"/>
        <w:lang w:val="en-US" w:eastAsia="en-US" w:bidi="en-US"/>
      </w:rPr>
    </w:lvl>
    <w:lvl w:ilvl="5" w:tentative="0">
      <w:start w:val="0"/>
      <w:numFmt w:val="bullet"/>
      <w:lvlText w:val="•"/>
      <w:lvlJc w:val="left"/>
      <w:pPr>
        <w:ind w:left="5046" w:hanging="109"/>
      </w:pPr>
      <w:rPr>
        <w:rFonts w:hint="default"/>
        <w:lang w:val="en-US" w:eastAsia="en-US" w:bidi="en-US"/>
      </w:rPr>
    </w:lvl>
    <w:lvl w:ilvl="6" w:tentative="0">
      <w:start w:val="0"/>
      <w:numFmt w:val="bullet"/>
      <w:lvlText w:val="•"/>
      <w:lvlJc w:val="left"/>
      <w:pPr>
        <w:ind w:left="6158" w:hanging="109"/>
      </w:pPr>
      <w:rPr>
        <w:rFonts w:hint="default"/>
        <w:lang w:val="en-US" w:eastAsia="en-US" w:bidi="en-US"/>
      </w:rPr>
    </w:lvl>
    <w:lvl w:ilvl="7" w:tentative="0">
      <w:start w:val="0"/>
      <w:numFmt w:val="bullet"/>
      <w:lvlText w:val="•"/>
      <w:lvlJc w:val="left"/>
      <w:pPr>
        <w:ind w:left="7270" w:hanging="109"/>
      </w:pPr>
      <w:rPr>
        <w:rFonts w:hint="default"/>
        <w:lang w:val="en-US" w:eastAsia="en-US" w:bidi="en-US"/>
      </w:rPr>
    </w:lvl>
    <w:lvl w:ilvl="8" w:tentative="0">
      <w:start w:val="0"/>
      <w:numFmt w:val="bullet"/>
      <w:lvlText w:val="•"/>
      <w:lvlJc w:val="left"/>
      <w:pPr>
        <w:ind w:left="8382" w:hanging="109"/>
      </w:pPr>
      <w:rPr>
        <w:rFonts w:hint="default"/>
        <w:lang w:val="en-US" w:eastAsia="en-US" w:bidi="en-US"/>
      </w:rPr>
    </w:lvl>
  </w:abstractNum>
  <w:abstractNum w:abstractNumId="11">
    <w:nsid w:val="0053208E"/>
    <w:multiLevelType w:val="multilevel"/>
    <w:tmpl w:val="0053208E"/>
    <w:lvl w:ilvl="0" w:tentative="0">
      <w:start w:val="0"/>
      <w:numFmt w:val="bullet"/>
      <w:lvlText w:val="o"/>
      <w:lvlJc w:val="left"/>
      <w:pPr>
        <w:ind w:left="339" w:hanging="138"/>
      </w:pPr>
      <w:rPr>
        <w:rFonts w:hint="default" w:ascii="Segoe UI Symbol" w:hAnsi="Segoe UI Symbol" w:eastAsia="Segoe UI Symbol" w:cs="Segoe UI Symbol"/>
        <w:color w:val="231F20"/>
        <w:spacing w:val="-10"/>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12">
    <w:nsid w:val="0248C179"/>
    <w:multiLevelType w:val="multilevel"/>
    <w:tmpl w:val="0248C179"/>
    <w:lvl w:ilvl="0" w:tentative="0">
      <w:start w:val="1"/>
      <w:numFmt w:val="decimal"/>
      <w:lvlText w:val="%1."/>
      <w:lvlJc w:val="left"/>
      <w:pPr>
        <w:ind w:left="486"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1"/>
      <w:numFmt w:val="decimal"/>
      <w:lvlText w:val="%2."/>
      <w:lvlJc w:val="left"/>
      <w:pPr>
        <w:ind w:left="627" w:hanging="165"/>
        <w:jc w:val="left"/>
      </w:pPr>
      <w:rPr>
        <w:rFonts w:hint="default" w:ascii="Segoe UI Symbol" w:hAnsi="Segoe UI Symbol" w:eastAsia="Segoe UI Symbol" w:cs="Segoe UI Symbol"/>
        <w:color w:val="231F20"/>
        <w:spacing w:val="-14"/>
        <w:w w:val="100"/>
        <w:sz w:val="16"/>
        <w:szCs w:val="16"/>
        <w:lang w:val="en-US" w:eastAsia="en-US" w:bidi="en-US"/>
      </w:rPr>
    </w:lvl>
    <w:lvl w:ilvl="2" w:tentative="0">
      <w:start w:val="0"/>
      <w:numFmt w:val="bullet"/>
      <w:lvlText w:val="•"/>
      <w:lvlJc w:val="left"/>
      <w:pPr>
        <w:ind w:left="1729" w:hanging="165"/>
      </w:pPr>
      <w:rPr>
        <w:rFonts w:hint="default"/>
        <w:lang w:val="en-US" w:eastAsia="en-US" w:bidi="en-US"/>
      </w:rPr>
    </w:lvl>
    <w:lvl w:ilvl="3" w:tentative="0">
      <w:start w:val="0"/>
      <w:numFmt w:val="bullet"/>
      <w:lvlText w:val="•"/>
      <w:lvlJc w:val="left"/>
      <w:pPr>
        <w:ind w:left="2839" w:hanging="165"/>
      </w:pPr>
      <w:rPr>
        <w:rFonts w:hint="default"/>
        <w:lang w:val="en-US" w:eastAsia="en-US" w:bidi="en-US"/>
      </w:rPr>
    </w:lvl>
    <w:lvl w:ilvl="4" w:tentative="0">
      <w:start w:val="0"/>
      <w:numFmt w:val="bullet"/>
      <w:lvlText w:val="•"/>
      <w:lvlJc w:val="left"/>
      <w:pPr>
        <w:ind w:left="3948" w:hanging="165"/>
      </w:pPr>
      <w:rPr>
        <w:rFonts w:hint="default"/>
        <w:lang w:val="en-US" w:eastAsia="en-US" w:bidi="en-US"/>
      </w:rPr>
    </w:lvl>
    <w:lvl w:ilvl="5" w:tentative="0">
      <w:start w:val="0"/>
      <w:numFmt w:val="bullet"/>
      <w:lvlText w:val="•"/>
      <w:lvlJc w:val="left"/>
      <w:pPr>
        <w:ind w:left="5058" w:hanging="165"/>
      </w:pPr>
      <w:rPr>
        <w:rFonts w:hint="default"/>
        <w:lang w:val="en-US" w:eastAsia="en-US" w:bidi="en-US"/>
      </w:rPr>
    </w:lvl>
    <w:lvl w:ilvl="6" w:tentative="0">
      <w:start w:val="0"/>
      <w:numFmt w:val="bullet"/>
      <w:lvlText w:val="•"/>
      <w:lvlJc w:val="left"/>
      <w:pPr>
        <w:ind w:left="6167" w:hanging="165"/>
      </w:pPr>
      <w:rPr>
        <w:rFonts w:hint="default"/>
        <w:lang w:val="en-US" w:eastAsia="en-US" w:bidi="en-US"/>
      </w:rPr>
    </w:lvl>
    <w:lvl w:ilvl="7" w:tentative="0">
      <w:start w:val="0"/>
      <w:numFmt w:val="bullet"/>
      <w:lvlText w:val="•"/>
      <w:lvlJc w:val="left"/>
      <w:pPr>
        <w:ind w:left="7277" w:hanging="165"/>
      </w:pPr>
      <w:rPr>
        <w:rFonts w:hint="default"/>
        <w:lang w:val="en-US" w:eastAsia="en-US" w:bidi="en-US"/>
      </w:rPr>
    </w:lvl>
    <w:lvl w:ilvl="8" w:tentative="0">
      <w:start w:val="0"/>
      <w:numFmt w:val="bullet"/>
      <w:lvlText w:val="•"/>
      <w:lvlJc w:val="left"/>
      <w:pPr>
        <w:ind w:left="8386" w:hanging="165"/>
      </w:pPr>
      <w:rPr>
        <w:rFonts w:hint="default"/>
        <w:lang w:val="en-US" w:eastAsia="en-US" w:bidi="en-US"/>
      </w:rPr>
    </w:lvl>
  </w:abstractNum>
  <w:abstractNum w:abstractNumId="13">
    <w:nsid w:val="03D62ECE"/>
    <w:multiLevelType w:val="multilevel"/>
    <w:tmpl w:val="03D62ECE"/>
    <w:lvl w:ilvl="0" w:tentative="0">
      <w:start w:val="0"/>
      <w:numFmt w:val="bullet"/>
      <w:lvlText w:val="o"/>
      <w:lvlJc w:val="left"/>
      <w:pPr>
        <w:ind w:left="339" w:hanging="138"/>
      </w:pPr>
      <w:rPr>
        <w:rFonts w:hint="default" w:ascii="Segoe UI Symbol" w:hAnsi="Segoe UI Symbol" w:eastAsia="Segoe UI Symbol" w:cs="Segoe UI Symbol"/>
        <w:color w:val="231F20"/>
        <w:spacing w:val="-10"/>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14">
    <w:nsid w:val="0E640482"/>
    <w:multiLevelType w:val="multilevel"/>
    <w:tmpl w:val="0E640482"/>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5"/>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15">
    <w:nsid w:val="2470EC97"/>
    <w:multiLevelType w:val="multilevel"/>
    <w:tmpl w:val="2470EC97"/>
    <w:lvl w:ilvl="0" w:tentative="0">
      <w:start w:val="1"/>
      <w:numFmt w:val="decimal"/>
      <w:lvlText w:val="%1."/>
      <w:lvlJc w:val="left"/>
      <w:pPr>
        <w:ind w:left="497" w:hanging="165"/>
        <w:jc w:val="left"/>
      </w:pPr>
      <w:rPr>
        <w:rFonts w:hint="default" w:ascii="Segoe UI Symbol" w:hAnsi="Segoe UI Symbol" w:eastAsia="Segoe UI Symbol" w:cs="Segoe UI Symbol"/>
        <w:color w:val="231F20"/>
        <w:spacing w:val="-4"/>
        <w:w w:val="100"/>
        <w:sz w:val="16"/>
        <w:szCs w:val="16"/>
        <w:lang w:val="en-US" w:eastAsia="en-US" w:bidi="en-US"/>
      </w:rPr>
    </w:lvl>
    <w:lvl w:ilvl="1" w:tentative="0">
      <w:start w:val="0"/>
      <w:numFmt w:val="bullet"/>
      <w:lvlText w:val="•"/>
      <w:lvlJc w:val="left"/>
      <w:pPr>
        <w:ind w:left="1510" w:hanging="165"/>
      </w:pPr>
      <w:rPr>
        <w:rFonts w:hint="default"/>
        <w:lang w:val="en-US" w:eastAsia="en-US" w:bidi="en-US"/>
      </w:rPr>
    </w:lvl>
    <w:lvl w:ilvl="2" w:tentative="0">
      <w:start w:val="0"/>
      <w:numFmt w:val="bullet"/>
      <w:lvlText w:val="•"/>
      <w:lvlJc w:val="left"/>
      <w:pPr>
        <w:ind w:left="2521" w:hanging="165"/>
      </w:pPr>
      <w:rPr>
        <w:rFonts w:hint="default"/>
        <w:lang w:val="en-US" w:eastAsia="en-US" w:bidi="en-US"/>
      </w:rPr>
    </w:lvl>
    <w:lvl w:ilvl="3" w:tentative="0">
      <w:start w:val="0"/>
      <w:numFmt w:val="bullet"/>
      <w:lvlText w:val="•"/>
      <w:lvlJc w:val="left"/>
      <w:pPr>
        <w:ind w:left="3531" w:hanging="165"/>
      </w:pPr>
      <w:rPr>
        <w:rFonts w:hint="default"/>
        <w:lang w:val="en-US" w:eastAsia="en-US" w:bidi="en-US"/>
      </w:rPr>
    </w:lvl>
    <w:lvl w:ilvl="4" w:tentative="0">
      <w:start w:val="0"/>
      <w:numFmt w:val="bullet"/>
      <w:lvlText w:val="•"/>
      <w:lvlJc w:val="left"/>
      <w:pPr>
        <w:ind w:left="4542" w:hanging="165"/>
      </w:pPr>
      <w:rPr>
        <w:rFonts w:hint="default"/>
        <w:lang w:val="en-US" w:eastAsia="en-US" w:bidi="en-US"/>
      </w:rPr>
    </w:lvl>
    <w:lvl w:ilvl="5" w:tentative="0">
      <w:start w:val="0"/>
      <w:numFmt w:val="bullet"/>
      <w:lvlText w:val="•"/>
      <w:lvlJc w:val="left"/>
      <w:pPr>
        <w:ind w:left="5552" w:hanging="165"/>
      </w:pPr>
      <w:rPr>
        <w:rFonts w:hint="default"/>
        <w:lang w:val="en-US" w:eastAsia="en-US" w:bidi="en-US"/>
      </w:rPr>
    </w:lvl>
    <w:lvl w:ilvl="6" w:tentative="0">
      <w:start w:val="0"/>
      <w:numFmt w:val="bullet"/>
      <w:lvlText w:val="•"/>
      <w:lvlJc w:val="left"/>
      <w:pPr>
        <w:ind w:left="6563" w:hanging="165"/>
      </w:pPr>
      <w:rPr>
        <w:rFonts w:hint="default"/>
        <w:lang w:val="en-US" w:eastAsia="en-US" w:bidi="en-US"/>
      </w:rPr>
    </w:lvl>
    <w:lvl w:ilvl="7" w:tentative="0">
      <w:start w:val="0"/>
      <w:numFmt w:val="bullet"/>
      <w:lvlText w:val="•"/>
      <w:lvlJc w:val="left"/>
      <w:pPr>
        <w:ind w:left="7573" w:hanging="165"/>
      </w:pPr>
      <w:rPr>
        <w:rFonts w:hint="default"/>
        <w:lang w:val="en-US" w:eastAsia="en-US" w:bidi="en-US"/>
      </w:rPr>
    </w:lvl>
    <w:lvl w:ilvl="8" w:tentative="0">
      <w:start w:val="0"/>
      <w:numFmt w:val="bullet"/>
      <w:lvlText w:val="•"/>
      <w:lvlJc w:val="left"/>
      <w:pPr>
        <w:ind w:left="8584" w:hanging="165"/>
      </w:pPr>
      <w:rPr>
        <w:rFonts w:hint="default"/>
        <w:lang w:val="en-US" w:eastAsia="en-US" w:bidi="en-US"/>
      </w:rPr>
    </w:lvl>
  </w:abstractNum>
  <w:abstractNum w:abstractNumId="16">
    <w:nsid w:val="25B654F3"/>
    <w:multiLevelType w:val="multilevel"/>
    <w:tmpl w:val="25B654F3"/>
    <w:lvl w:ilvl="0" w:tentative="0">
      <w:start w:val="0"/>
      <w:numFmt w:val="bullet"/>
      <w:lvlText w:val="o"/>
      <w:lvlJc w:val="left"/>
      <w:pPr>
        <w:ind w:left="333" w:hanging="138"/>
      </w:pPr>
      <w:rPr>
        <w:rFonts w:hint="default" w:ascii="Segoe UI Symbol" w:hAnsi="Segoe UI Symbol" w:eastAsia="Segoe UI Symbol" w:cs="Segoe UI Symbol"/>
        <w:color w:val="231F20"/>
        <w:spacing w:val="-14"/>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17">
    <w:nsid w:val="2A8F537B"/>
    <w:multiLevelType w:val="multilevel"/>
    <w:tmpl w:val="2A8F537B"/>
    <w:lvl w:ilvl="0" w:tentative="0">
      <w:start w:val="0"/>
      <w:numFmt w:val="bullet"/>
      <w:lvlText w:val="◆"/>
      <w:lvlJc w:val="left"/>
      <w:pPr>
        <w:ind w:left="459" w:hanging="182"/>
      </w:pPr>
      <w:rPr>
        <w:rFonts w:hint="default" w:ascii="Segoe UI Symbol" w:hAnsi="Segoe UI Symbol" w:eastAsia="Segoe UI Symbol" w:cs="Segoe UI Symbol"/>
        <w:color w:val="231F20"/>
        <w:w w:val="100"/>
        <w:sz w:val="16"/>
        <w:szCs w:val="16"/>
        <w:lang w:val="en-US" w:eastAsia="en-US" w:bidi="en-US"/>
      </w:rPr>
    </w:lvl>
    <w:lvl w:ilvl="1" w:tentative="0">
      <w:start w:val="0"/>
      <w:numFmt w:val="bullet"/>
      <w:lvlText w:val="◆"/>
      <w:lvlJc w:val="left"/>
      <w:pPr>
        <w:ind w:left="720" w:hanging="182"/>
      </w:pPr>
      <w:rPr>
        <w:rFonts w:hint="default" w:ascii="Segoe UI Symbol" w:hAnsi="Segoe UI Symbol" w:eastAsia="Segoe UI Symbol" w:cs="Segoe UI Symbol"/>
        <w:color w:val="231F20"/>
        <w:w w:val="100"/>
        <w:sz w:val="16"/>
        <w:szCs w:val="16"/>
        <w:lang w:val="en-US" w:eastAsia="en-US" w:bidi="en-US"/>
      </w:rPr>
    </w:lvl>
    <w:lvl w:ilvl="2" w:tentative="0">
      <w:start w:val="0"/>
      <w:numFmt w:val="bullet"/>
      <w:lvlText w:val="•"/>
      <w:lvlJc w:val="left"/>
      <w:pPr>
        <w:ind w:left="1818" w:hanging="182"/>
      </w:pPr>
      <w:rPr>
        <w:rFonts w:hint="default"/>
        <w:lang w:val="en-US" w:eastAsia="en-US" w:bidi="en-US"/>
      </w:rPr>
    </w:lvl>
    <w:lvl w:ilvl="3" w:tentative="0">
      <w:start w:val="0"/>
      <w:numFmt w:val="bullet"/>
      <w:lvlText w:val="•"/>
      <w:lvlJc w:val="left"/>
      <w:pPr>
        <w:ind w:left="2916" w:hanging="182"/>
      </w:pPr>
      <w:rPr>
        <w:rFonts w:hint="default"/>
        <w:lang w:val="en-US" w:eastAsia="en-US" w:bidi="en-US"/>
      </w:rPr>
    </w:lvl>
    <w:lvl w:ilvl="4" w:tentative="0">
      <w:start w:val="0"/>
      <w:numFmt w:val="bullet"/>
      <w:lvlText w:val="•"/>
      <w:lvlJc w:val="left"/>
      <w:pPr>
        <w:ind w:left="4015" w:hanging="182"/>
      </w:pPr>
      <w:rPr>
        <w:rFonts w:hint="default"/>
        <w:lang w:val="en-US" w:eastAsia="en-US" w:bidi="en-US"/>
      </w:rPr>
    </w:lvl>
    <w:lvl w:ilvl="5" w:tentative="0">
      <w:start w:val="0"/>
      <w:numFmt w:val="bullet"/>
      <w:lvlText w:val="•"/>
      <w:lvlJc w:val="left"/>
      <w:pPr>
        <w:ind w:left="5113" w:hanging="182"/>
      </w:pPr>
      <w:rPr>
        <w:rFonts w:hint="default"/>
        <w:lang w:val="en-US" w:eastAsia="en-US" w:bidi="en-US"/>
      </w:rPr>
    </w:lvl>
    <w:lvl w:ilvl="6" w:tentative="0">
      <w:start w:val="0"/>
      <w:numFmt w:val="bullet"/>
      <w:lvlText w:val="•"/>
      <w:lvlJc w:val="left"/>
      <w:pPr>
        <w:ind w:left="6211" w:hanging="182"/>
      </w:pPr>
      <w:rPr>
        <w:rFonts w:hint="default"/>
        <w:lang w:val="en-US" w:eastAsia="en-US" w:bidi="en-US"/>
      </w:rPr>
    </w:lvl>
    <w:lvl w:ilvl="7" w:tentative="0">
      <w:start w:val="0"/>
      <w:numFmt w:val="bullet"/>
      <w:lvlText w:val="•"/>
      <w:lvlJc w:val="left"/>
      <w:pPr>
        <w:ind w:left="7310" w:hanging="182"/>
      </w:pPr>
      <w:rPr>
        <w:rFonts w:hint="default"/>
        <w:lang w:val="en-US" w:eastAsia="en-US" w:bidi="en-US"/>
      </w:rPr>
    </w:lvl>
    <w:lvl w:ilvl="8" w:tentative="0">
      <w:start w:val="0"/>
      <w:numFmt w:val="bullet"/>
      <w:lvlText w:val="•"/>
      <w:lvlJc w:val="left"/>
      <w:pPr>
        <w:ind w:left="8408" w:hanging="182"/>
      </w:pPr>
      <w:rPr>
        <w:rFonts w:hint="default"/>
        <w:lang w:val="en-US" w:eastAsia="en-US" w:bidi="en-US"/>
      </w:rPr>
    </w:lvl>
  </w:abstractNum>
  <w:abstractNum w:abstractNumId="18">
    <w:nsid w:val="46A08BB8"/>
    <w:multiLevelType w:val="multilevel"/>
    <w:tmpl w:val="46A08BB8"/>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abstractNum w:abstractNumId="19">
    <w:nsid w:val="4C1BAE26"/>
    <w:multiLevelType w:val="multilevel"/>
    <w:tmpl w:val="4C1BAE26"/>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20">
    <w:nsid w:val="4D4DC07F"/>
    <w:multiLevelType w:val="multilevel"/>
    <w:tmpl w:val="4D4DC07F"/>
    <w:lvl w:ilvl="0" w:tentative="0">
      <w:start w:val="4"/>
      <w:numFmt w:val="decimal"/>
      <w:lvlText w:val="%1."/>
      <w:lvlJc w:val="left"/>
      <w:pPr>
        <w:ind w:left="550" w:hanging="165"/>
        <w:jc w:val="left"/>
      </w:pPr>
      <w:rPr>
        <w:rFonts w:hint="default" w:ascii="Segoe UI Symbol" w:hAnsi="Segoe UI Symbol" w:eastAsia="Segoe UI Symbol" w:cs="Segoe UI Symbol"/>
        <w:color w:val="231F20"/>
        <w:spacing w:val="-6"/>
        <w:w w:val="100"/>
        <w:sz w:val="16"/>
        <w:szCs w:val="16"/>
        <w:lang w:val="en-US" w:eastAsia="en-US" w:bidi="en-US"/>
      </w:rPr>
    </w:lvl>
    <w:lvl w:ilvl="1" w:tentative="0">
      <w:start w:val="0"/>
      <w:numFmt w:val="bullet"/>
      <w:lvlText w:val="•"/>
      <w:lvlJc w:val="left"/>
      <w:pPr>
        <w:ind w:left="1564" w:hanging="165"/>
      </w:pPr>
      <w:rPr>
        <w:rFonts w:hint="default"/>
        <w:lang w:val="en-US" w:eastAsia="en-US" w:bidi="en-US"/>
      </w:rPr>
    </w:lvl>
    <w:lvl w:ilvl="2" w:tentative="0">
      <w:start w:val="0"/>
      <w:numFmt w:val="bullet"/>
      <w:lvlText w:val="•"/>
      <w:lvlJc w:val="left"/>
      <w:pPr>
        <w:ind w:left="2569" w:hanging="165"/>
      </w:pPr>
      <w:rPr>
        <w:rFonts w:hint="default"/>
        <w:lang w:val="en-US" w:eastAsia="en-US" w:bidi="en-US"/>
      </w:rPr>
    </w:lvl>
    <w:lvl w:ilvl="3" w:tentative="0">
      <w:start w:val="0"/>
      <w:numFmt w:val="bullet"/>
      <w:lvlText w:val="•"/>
      <w:lvlJc w:val="left"/>
      <w:pPr>
        <w:ind w:left="3573" w:hanging="165"/>
      </w:pPr>
      <w:rPr>
        <w:rFonts w:hint="default"/>
        <w:lang w:val="en-US" w:eastAsia="en-US" w:bidi="en-US"/>
      </w:rPr>
    </w:lvl>
    <w:lvl w:ilvl="4" w:tentative="0">
      <w:start w:val="0"/>
      <w:numFmt w:val="bullet"/>
      <w:lvlText w:val="•"/>
      <w:lvlJc w:val="left"/>
      <w:pPr>
        <w:ind w:left="4578" w:hanging="165"/>
      </w:pPr>
      <w:rPr>
        <w:rFonts w:hint="default"/>
        <w:lang w:val="en-US" w:eastAsia="en-US" w:bidi="en-US"/>
      </w:rPr>
    </w:lvl>
    <w:lvl w:ilvl="5" w:tentative="0">
      <w:start w:val="0"/>
      <w:numFmt w:val="bullet"/>
      <w:lvlText w:val="•"/>
      <w:lvlJc w:val="left"/>
      <w:pPr>
        <w:ind w:left="5582" w:hanging="165"/>
      </w:pPr>
      <w:rPr>
        <w:rFonts w:hint="default"/>
        <w:lang w:val="en-US" w:eastAsia="en-US" w:bidi="en-US"/>
      </w:rPr>
    </w:lvl>
    <w:lvl w:ilvl="6" w:tentative="0">
      <w:start w:val="0"/>
      <w:numFmt w:val="bullet"/>
      <w:lvlText w:val="•"/>
      <w:lvlJc w:val="left"/>
      <w:pPr>
        <w:ind w:left="6587" w:hanging="165"/>
      </w:pPr>
      <w:rPr>
        <w:rFonts w:hint="default"/>
        <w:lang w:val="en-US" w:eastAsia="en-US" w:bidi="en-US"/>
      </w:rPr>
    </w:lvl>
    <w:lvl w:ilvl="7" w:tentative="0">
      <w:start w:val="0"/>
      <w:numFmt w:val="bullet"/>
      <w:lvlText w:val="•"/>
      <w:lvlJc w:val="left"/>
      <w:pPr>
        <w:ind w:left="7591" w:hanging="165"/>
      </w:pPr>
      <w:rPr>
        <w:rFonts w:hint="default"/>
        <w:lang w:val="en-US" w:eastAsia="en-US" w:bidi="en-US"/>
      </w:rPr>
    </w:lvl>
    <w:lvl w:ilvl="8" w:tentative="0">
      <w:start w:val="0"/>
      <w:numFmt w:val="bullet"/>
      <w:lvlText w:val="•"/>
      <w:lvlJc w:val="left"/>
      <w:pPr>
        <w:ind w:left="8596" w:hanging="165"/>
      </w:pPr>
      <w:rPr>
        <w:rFonts w:hint="default"/>
        <w:lang w:val="en-US" w:eastAsia="en-US" w:bidi="en-US"/>
      </w:rPr>
    </w:lvl>
  </w:abstractNum>
  <w:abstractNum w:abstractNumId="21">
    <w:nsid w:val="59ADCABA"/>
    <w:multiLevelType w:val="multilevel"/>
    <w:tmpl w:val="59ADCABA"/>
    <w:lvl w:ilvl="0" w:tentative="0">
      <w:start w:val="0"/>
      <w:numFmt w:val="bullet"/>
      <w:lvlText w:val="o"/>
      <w:lvlJc w:val="left"/>
      <w:pPr>
        <w:ind w:left="339" w:hanging="138"/>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22">
    <w:nsid w:val="5A241D34"/>
    <w:multiLevelType w:val="multilevel"/>
    <w:tmpl w:val="5A241D34"/>
    <w:lvl w:ilvl="0" w:tentative="0">
      <w:start w:val="0"/>
      <w:numFmt w:val="bullet"/>
      <w:lvlText w:val="◆"/>
      <w:lvlJc w:val="left"/>
      <w:pPr>
        <w:ind w:left="558" w:hanging="182"/>
      </w:pPr>
      <w:rPr>
        <w:rFonts w:hint="default" w:ascii="Segoe UI Symbol" w:hAnsi="Segoe UI Symbol" w:eastAsia="Segoe UI Symbol" w:cs="Segoe UI Symbol"/>
        <w:color w:val="231F20"/>
        <w:w w:val="100"/>
        <w:sz w:val="16"/>
        <w:szCs w:val="16"/>
        <w:lang w:val="en-US" w:eastAsia="en-US" w:bidi="en-US"/>
      </w:rPr>
    </w:lvl>
    <w:lvl w:ilvl="1" w:tentative="0">
      <w:start w:val="0"/>
      <w:numFmt w:val="bullet"/>
      <w:lvlText w:val="•"/>
      <w:lvlJc w:val="left"/>
      <w:pPr>
        <w:ind w:left="1564" w:hanging="182"/>
      </w:pPr>
      <w:rPr>
        <w:rFonts w:hint="default"/>
        <w:lang w:val="en-US" w:eastAsia="en-US" w:bidi="en-US"/>
      </w:rPr>
    </w:lvl>
    <w:lvl w:ilvl="2" w:tentative="0">
      <w:start w:val="0"/>
      <w:numFmt w:val="bullet"/>
      <w:lvlText w:val="•"/>
      <w:lvlJc w:val="left"/>
      <w:pPr>
        <w:ind w:left="2569" w:hanging="182"/>
      </w:pPr>
      <w:rPr>
        <w:rFonts w:hint="default"/>
        <w:lang w:val="en-US" w:eastAsia="en-US" w:bidi="en-US"/>
      </w:rPr>
    </w:lvl>
    <w:lvl w:ilvl="3" w:tentative="0">
      <w:start w:val="0"/>
      <w:numFmt w:val="bullet"/>
      <w:lvlText w:val="•"/>
      <w:lvlJc w:val="left"/>
      <w:pPr>
        <w:ind w:left="3573" w:hanging="182"/>
      </w:pPr>
      <w:rPr>
        <w:rFonts w:hint="default"/>
        <w:lang w:val="en-US" w:eastAsia="en-US" w:bidi="en-US"/>
      </w:rPr>
    </w:lvl>
    <w:lvl w:ilvl="4" w:tentative="0">
      <w:start w:val="0"/>
      <w:numFmt w:val="bullet"/>
      <w:lvlText w:val="•"/>
      <w:lvlJc w:val="left"/>
      <w:pPr>
        <w:ind w:left="4578" w:hanging="182"/>
      </w:pPr>
      <w:rPr>
        <w:rFonts w:hint="default"/>
        <w:lang w:val="en-US" w:eastAsia="en-US" w:bidi="en-US"/>
      </w:rPr>
    </w:lvl>
    <w:lvl w:ilvl="5" w:tentative="0">
      <w:start w:val="0"/>
      <w:numFmt w:val="bullet"/>
      <w:lvlText w:val="•"/>
      <w:lvlJc w:val="left"/>
      <w:pPr>
        <w:ind w:left="5582" w:hanging="182"/>
      </w:pPr>
      <w:rPr>
        <w:rFonts w:hint="default"/>
        <w:lang w:val="en-US" w:eastAsia="en-US" w:bidi="en-US"/>
      </w:rPr>
    </w:lvl>
    <w:lvl w:ilvl="6" w:tentative="0">
      <w:start w:val="0"/>
      <w:numFmt w:val="bullet"/>
      <w:lvlText w:val="•"/>
      <w:lvlJc w:val="left"/>
      <w:pPr>
        <w:ind w:left="6587" w:hanging="182"/>
      </w:pPr>
      <w:rPr>
        <w:rFonts w:hint="default"/>
        <w:lang w:val="en-US" w:eastAsia="en-US" w:bidi="en-US"/>
      </w:rPr>
    </w:lvl>
    <w:lvl w:ilvl="7" w:tentative="0">
      <w:start w:val="0"/>
      <w:numFmt w:val="bullet"/>
      <w:lvlText w:val="•"/>
      <w:lvlJc w:val="left"/>
      <w:pPr>
        <w:ind w:left="7591" w:hanging="182"/>
      </w:pPr>
      <w:rPr>
        <w:rFonts w:hint="default"/>
        <w:lang w:val="en-US" w:eastAsia="en-US" w:bidi="en-US"/>
      </w:rPr>
    </w:lvl>
    <w:lvl w:ilvl="8" w:tentative="0">
      <w:start w:val="0"/>
      <w:numFmt w:val="bullet"/>
      <w:lvlText w:val="•"/>
      <w:lvlJc w:val="left"/>
      <w:pPr>
        <w:ind w:left="8596" w:hanging="182"/>
      </w:pPr>
      <w:rPr>
        <w:rFonts w:hint="default"/>
        <w:lang w:val="en-US" w:eastAsia="en-US" w:bidi="en-US"/>
      </w:rPr>
    </w:lvl>
  </w:abstractNum>
  <w:abstractNum w:abstractNumId="23">
    <w:nsid w:val="60382F6E"/>
    <w:multiLevelType w:val="multilevel"/>
    <w:tmpl w:val="60382F6E"/>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1"/>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abstractNum w:abstractNumId="24">
    <w:nsid w:val="629F7852"/>
    <w:multiLevelType w:val="multilevel"/>
    <w:tmpl w:val="629F7852"/>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5"/>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25">
    <w:nsid w:val="72183CF9"/>
    <w:multiLevelType w:val="multilevel"/>
    <w:tmpl w:val="72183CF9"/>
    <w:lvl w:ilvl="0" w:tentative="0">
      <w:start w:val="0"/>
      <w:numFmt w:val="bullet"/>
      <w:lvlText w:val="o"/>
      <w:lvlJc w:val="left"/>
      <w:pPr>
        <w:ind w:left="339" w:hanging="138"/>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1036" w:hanging="138"/>
      </w:pPr>
      <w:rPr>
        <w:rFonts w:hint="default"/>
        <w:lang w:val="en-US" w:eastAsia="en-US" w:bidi="en-US"/>
      </w:rPr>
    </w:lvl>
    <w:lvl w:ilvl="2" w:tentative="0">
      <w:start w:val="0"/>
      <w:numFmt w:val="bullet"/>
      <w:lvlText w:val="•"/>
      <w:lvlJc w:val="left"/>
      <w:pPr>
        <w:ind w:left="1733" w:hanging="138"/>
      </w:pPr>
      <w:rPr>
        <w:rFonts w:hint="default"/>
        <w:lang w:val="en-US" w:eastAsia="en-US" w:bidi="en-US"/>
      </w:rPr>
    </w:lvl>
    <w:lvl w:ilvl="3" w:tentative="0">
      <w:start w:val="0"/>
      <w:numFmt w:val="bullet"/>
      <w:lvlText w:val="•"/>
      <w:lvlJc w:val="left"/>
      <w:pPr>
        <w:ind w:left="2430" w:hanging="138"/>
      </w:pPr>
      <w:rPr>
        <w:rFonts w:hint="default"/>
        <w:lang w:val="en-US" w:eastAsia="en-US" w:bidi="en-US"/>
      </w:rPr>
    </w:lvl>
    <w:lvl w:ilvl="4" w:tentative="0">
      <w:start w:val="0"/>
      <w:numFmt w:val="bullet"/>
      <w:lvlText w:val="•"/>
      <w:lvlJc w:val="left"/>
      <w:pPr>
        <w:ind w:left="3127" w:hanging="138"/>
      </w:pPr>
      <w:rPr>
        <w:rFonts w:hint="default"/>
        <w:lang w:val="en-US" w:eastAsia="en-US" w:bidi="en-US"/>
      </w:rPr>
    </w:lvl>
    <w:lvl w:ilvl="5" w:tentative="0">
      <w:start w:val="0"/>
      <w:numFmt w:val="bullet"/>
      <w:lvlText w:val="•"/>
      <w:lvlJc w:val="left"/>
      <w:pPr>
        <w:ind w:left="3823" w:hanging="138"/>
      </w:pPr>
      <w:rPr>
        <w:rFonts w:hint="default"/>
        <w:lang w:val="en-US" w:eastAsia="en-US" w:bidi="en-US"/>
      </w:rPr>
    </w:lvl>
    <w:lvl w:ilvl="6" w:tentative="0">
      <w:start w:val="0"/>
      <w:numFmt w:val="bullet"/>
      <w:lvlText w:val="•"/>
      <w:lvlJc w:val="left"/>
      <w:pPr>
        <w:ind w:left="4520" w:hanging="138"/>
      </w:pPr>
      <w:rPr>
        <w:rFonts w:hint="default"/>
        <w:lang w:val="en-US" w:eastAsia="en-US" w:bidi="en-US"/>
      </w:rPr>
    </w:lvl>
    <w:lvl w:ilvl="7" w:tentative="0">
      <w:start w:val="0"/>
      <w:numFmt w:val="bullet"/>
      <w:lvlText w:val="•"/>
      <w:lvlJc w:val="left"/>
      <w:pPr>
        <w:ind w:left="5217" w:hanging="138"/>
      </w:pPr>
      <w:rPr>
        <w:rFonts w:hint="default"/>
        <w:lang w:val="en-US" w:eastAsia="en-US" w:bidi="en-US"/>
      </w:rPr>
    </w:lvl>
    <w:lvl w:ilvl="8" w:tentative="0">
      <w:start w:val="0"/>
      <w:numFmt w:val="bullet"/>
      <w:lvlText w:val="•"/>
      <w:lvlJc w:val="left"/>
      <w:pPr>
        <w:ind w:left="5914" w:hanging="138"/>
      </w:pPr>
      <w:rPr>
        <w:rFonts w:hint="default"/>
        <w:lang w:val="en-US" w:eastAsia="en-US" w:bidi="en-US"/>
      </w:rPr>
    </w:lvl>
  </w:abstractNum>
  <w:abstractNum w:abstractNumId="26">
    <w:nsid w:val="77ECEA79"/>
    <w:multiLevelType w:val="multilevel"/>
    <w:tmpl w:val="77ECEA79"/>
    <w:lvl w:ilvl="0" w:tentative="0">
      <w:start w:val="1"/>
      <w:numFmt w:val="decimal"/>
      <w:lvlText w:val="%1."/>
      <w:lvlJc w:val="left"/>
      <w:pPr>
        <w:ind w:left="395" w:hanging="165"/>
        <w:jc w:val="left"/>
      </w:pPr>
      <w:rPr>
        <w:rFonts w:hint="default" w:ascii="Segoe UI Symbol" w:hAnsi="Segoe UI Symbol" w:eastAsia="Segoe UI Symbol" w:cs="Segoe UI Symbol"/>
        <w:color w:val="231F20"/>
        <w:spacing w:val="-1"/>
        <w:w w:val="100"/>
        <w:sz w:val="16"/>
        <w:szCs w:val="16"/>
        <w:lang w:val="en-US" w:eastAsia="en-US" w:bidi="en-US"/>
      </w:rPr>
    </w:lvl>
    <w:lvl w:ilvl="1" w:tentative="0">
      <w:start w:val="0"/>
      <w:numFmt w:val="bullet"/>
      <w:lvlText w:val="•"/>
      <w:lvlJc w:val="left"/>
      <w:pPr>
        <w:ind w:left="705" w:hanging="165"/>
      </w:pPr>
      <w:rPr>
        <w:rFonts w:hint="default"/>
        <w:lang w:val="en-US" w:eastAsia="en-US" w:bidi="en-US"/>
      </w:rPr>
    </w:lvl>
    <w:lvl w:ilvl="2" w:tentative="0">
      <w:start w:val="0"/>
      <w:numFmt w:val="bullet"/>
      <w:lvlText w:val="•"/>
      <w:lvlJc w:val="left"/>
      <w:pPr>
        <w:ind w:left="1010" w:hanging="165"/>
      </w:pPr>
      <w:rPr>
        <w:rFonts w:hint="default"/>
        <w:lang w:val="en-US" w:eastAsia="en-US" w:bidi="en-US"/>
      </w:rPr>
    </w:lvl>
    <w:lvl w:ilvl="3" w:tentative="0">
      <w:start w:val="0"/>
      <w:numFmt w:val="bullet"/>
      <w:lvlText w:val="•"/>
      <w:lvlJc w:val="left"/>
      <w:pPr>
        <w:ind w:left="1315" w:hanging="165"/>
      </w:pPr>
      <w:rPr>
        <w:rFonts w:hint="default"/>
        <w:lang w:val="en-US" w:eastAsia="en-US" w:bidi="en-US"/>
      </w:rPr>
    </w:lvl>
    <w:lvl w:ilvl="4" w:tentative="0">
      <w:start w:val="0"/>
      <w:numFmt w:val="bullet"/>
      <w:lvlText w:val="•"/>
      <w:lvlJc w:val="left"/>
      <w:pPr>
        <w:ind w:left="1620" w:hanging="165"/>
      </w:pPr>
      <w:rPr>
        <w:rFonts w:hint="default"/>
        <w:lang w:val="en-US" w:eastAsia="en-US" w:bidi="en-US"/>
      </w:rPr>
    </w:lvl>
    <w:lvl w:ilvl="5" w:tentative="0">
      <w:start w:val="0"/>
      <w:numFmt w:val="bullet"/>
      <w:lvlText w:val="•"/>
      <w:lvlJc w:val="left"/>
      <w:pPr>
        <w:ind w:left="1925" w:hanging="165"/>
      </w:pPr>
      <w:rPr>
        <w:rFonts w:hint="default"/>
        <w:lang w:val="en-US" w:eastAsia="en-US" w:bidi="en-US"/>
      </w:rPr>
    </w:lvl>
    <w:lvl w:ilvl="6" w:tentative="0">
      <w:start w:val="0"/>
      <w:numFmt w:val="bullet"/>
      <w:lvlText w:val="•"/>
      <w:lvlJc w:val="left"/>
      <w:pPr>
        <w:ind w:left="2230" w:hanging="165"/>
      </w:pPr>
      <w:rPr>
        <w:rFonts w:hint="default"/>
        <w:lang w:val="en-US" w:eastAsia="en-US" w:bidi="en-US"/>
      </w:rPr>
    </w:lvl>
    <w:lvl w:ilvl="7" w:tentative="0">
      <w:start w:val="0"/>
      <w:numFmt w:val="bullet"/>
      <w:lvlText w:val="•"/>
      <w:lvlJc w:val="left"/>
      <w:pPr>
        <w:ind w:left="2535" w:hanging="165"/>
      </w:pPr>
      <w:rPr>
        <w:rFonts w:hint="default"/>
        <w:lang w:val="en-US" w:eastAsia="en-US" w:bidi="en-US"/>
      </w:rPr>
    </w:lvl>
    <w:lvl w:ilvl="8" w:tentative="0">
      <w:start w:val="0"/>
      <w:numFmt w:val="bullet"/>
      <w:lvlText w:val="•"/>
      <w:lvlJc w:val="left"/>
      <w:pPr>
        <w:ind w:left="2840" w:hanging="165"/>
      </w:pPr>
      <w:rPr>
        <w:rFonts w:hint="default"/>
        <w:lang w:val="en-US" w:eastAsia="en-US" w:bidi="en-US"/>
      </w:rPr>
    </w:lvl>
  </w:abstractNum>
  <w:abstractNum w:abstractNumId="27">
    <w:nsid w:val="7C246926"/>
    <w:multiLevelType w:val="multilevel"/>
    <w:tmpl w:val="7C246926"/>
    <w:lvl w:ilvl="0" w:tentative="0">
      <w:start w:val="1"/>
      <w:numFmt w:val="decimal"/>
      <w:lvlText w:val="%1."/>
      <w:lvlJc w:val="left"/>
      <w:pPr>
        <w:ind w:left="350" w:hanging="165"/>
        <w:jc w:val="left"/>
      </w:pPr>
      <w:rPr>
        <w:rFonts w:hint="default" w:ascii="Segoe UI Symbol" w:hAnsi="Segoe UI Symbol" w:eastAsia="Segoe UI Symbol" w:cs="Segoe UI Symbol"/>
        <w:color w:val="231F20"/>
        <w:spacing w:val="-3"/>
        <w:w w:val="100"/>
        <w:sz w:val="16"/>
        <w:szCs w:val="16"/>
        <w:lang w:val="en-US" w:eastAsia="en-US" w:bidi="en-US"/>
      </w:rPr>
    </w:lvl>
    <w:lvl w:ilvl="1" w:tentative="0">
      <w:start w:val="0"/>
      <w:numFmt w:val="bullet"/>
      <w:lvlText w:val="•"/>
      <w:lvlJc w:val="left"/>
      <w:pPr>
        <w:ind w:left="750" w:hanging="165"/>
      </w:pPr>
      <w:rPr>
        <w:rFonts w:hint="default"/>
        <w:lang w:val="en-US" w:eastAsia="en-US" w:bidi="en-US"/>
      </w:rPr>
    </w:lvl>
    <w:lvl w:ilvl="2" w:tentative="0">
      <w:start w:val="0"/>
      <w:numFmt w:val="bullet"/>
      <w:lvlText w:val="•"/>
      <w:lvlJc w:val="left"/>
      <w:pPr>
        <w:ind w:left="1140" w:hanging="165"/>
      </w:pPr>
      <w:rPr>
        <w:rFonts w:hint="default"/>
        <w:lang w:val="en-US" w:eastAsia="en-US" w:bidi="en-US"/>
      </w:rPr>
    </w:lvl>
    <w:lvl w:ilvl="3" w:tentative="0">
      <w:start w:val="0"/>
      <w:numFmt w:val="bullet"/>
      <w:lvlText w:val="•"/>
      <w:lvlJc w:val="left"/>
      <w:pPr>
        <w:ind w:left="1531" w:hanging="165"/>
      </w:pPr>
      <w:rPr>
        <w:rFonts w:hint="default"/>
        <w:lang w:val="en-US" w:eastAsia="en-US" w:bidi="en-US"/>
      </w:rPr>
    </w:lvl>
    <w:lvl w:ilvl="4" w:tentative="0">
      <w:start w:val="0"/>
      <w:numFmt w:val="bullet"/>
      <w:lvlText w:val="•"/>
      <w:lvlJc w:val="left"/>
      <w:pPr>
        <w:ind w:left="1921" w:hanging="165"/>
      </w:pPr>
      <w:rPr>
        <w:rFonts w:hint="default"/>
        <w:lang w:val="en-US" w:eastAsia="en-US" w:bidi="en-US"/>
      </w:rPr>
    </w:lvl>
    <w:lvl w:ilvl="5" w:tentative="0">
      <w:start w:val="0"/>
      <w:numFmt w:val="bullet"/>
      <w:lvlText w:val="•"/>
      <w:lvlJc w:val="left"/>
      <w:pPr>
        <w:ind w:left="2311" w:hanging="165"/>
      </w:pPr>
      <w:rPr>
        <w:rFonts w:hint="default"/>
        <w:lang w:val="en-US" w:eastAsia="en-US" w:bidi="en-US"/>
      </w:rPr>
    </w:lvl>
    <w:lvl w:ilvl="6" w:tentative="0">
      <w:start w:val="0"/>
      <w:numFmt w:val="bullet"/>
      <w:lvlText w:val="•"/>
      <w:lvlJc w:val="left"/>
      <w:pPr>
        <w:ind w:left="2702" w:hanging="165"/>
      </w:pPr>
      <w:rPr>
        <w:rFonts w:hint="default"/>
        <w:lang w:val="en-US" w:eastAsia="en-US" w:bidi="en-US"/>
      </w:rPr>
    </w:lvl>
    <w:lvl w:ilvl="7" w:tentative="0">
      <w:start w:val="0"/>
      <w:numFmt w:val="bullet"/>
      <w:lvlText w:val="•"/>
      <w:lvlJc w:val="left"/>
      <w:pPr>
        <w:ind w:left="3092" w:hanging="165"/>
      </w:pPr>
      <w:rPr>
        <w:rFonts w:hint="default"/>
        <w:lang w:val="en-US" w:eastAsia="en-US" w:bidi="en-US"/>
      </w:rPr>
    </w:lvl>
    <w:lvl w:ilvl="8" w:tentative="0">
      <w:start w:val="0"/>
      <w:numFmt w:val="bullet"/>
      <w:lvlText w:val="•"/>
      <w:lvlJc w:val="left"/>
      <w:pPr>
        <w:ind w:left="3482" w:hanging="165"/>
      </w:pPr>
      <w:rPr>
        <w:rFonts w:hint="default"/>
        <w:lang w:val="en-US" w:eastAsia="en-US" w:bidi="en-US"/>
      </w:rPr>
    </w:lvl>
  </w:abstractNum>
  <w:num w:numId="1">
    <w:abstractNumId w:val="11"/>
  </w:num>
  <w:num w:numId="2">
    <w:abstractNumId w:val="7"/>
  </w:num>
  <w:num w:numId="3">
    <w:abstractNumId w:val="21"/>
  </w:num>
  <w:num w:numId="4">
    <w:abstractNumId w:val="5"/>
  </w:num>
  <w:num w:numId="5">
    <w:abstractNumId w:val="3"/>
  </w:num>
  <w:num w:numId="6">
    <w:abstractNumId w:val="13"/>
  </w:num>
  <w:num w:numId="7">
    <w:abstractNumId w:val="16"/>
  </w:num>
  <w:num w:numId="8">
    <w:abstractNumId w:val="25"/>
  </w:num>
  <w:num w:numId="9">
    <w:abstractNumId w:val="12"/>
  </w:num>
  <w:num w:numId="10">
    <w:abstractNumId w:val="0"/>
  </w:num>
  <w:num w:numId="11">
    <w:abstractNumId w:val="17"/>
  </w:num>
  <w:num w:numId="12">
    <w:abstractNumId w:val="22"/>
  </w:num>
  <w:num w:numId="13">
    <w:abstractNumId w:val="6"/>
  </w:num>
  <w:num w:numId="14">
    <w:abstractNumId w:val="20"/>
  </w:num>
  <w:num w:numId="15">
    <w:abstractNumId w:val="10"/>
  </w:num>
  <w:num w:numId="16">
    <w:abstractNumId w:val="15"/>
  </w:num>
  <w:num w:numId="17">
    <w:abstractNumId w:val="9"/>
  </w:num>
  <w:num w:numId="18">
    <w:abstractNumId w:val="8"/>
  </w:num>
  <w:num w:numId="19">
    <w:abstractNumId w:val="1"/>
  </w:num>
  <w:num w:numId="20">
    <w:abstractNumId w:val="19"/>
  </w:num>
  <w:num w:numId="21">
    <w:abstractNumId w:val="23"/>
  </w:num>
  <w:num w:numId="22">
    <w:abstractNumId w:val="14"/>
  </w:num>
  <w:num w:numId="23">
    <w:abstractNumId w:val="18"/>
  </w:num>
  <w:num w:numId="24">
    <w:abstractNumId w:val="2"/>
  </w:num>
  <w:num w:numId="25">
    <w:abstractNumId w:val="27"/>
  </w:num>
  <w:num w:numId="26">
    <w:abstractNumId w:val="26"/>
  </w:num>
  <w:num w:numId="27">
    <w:abstractNumId w:val="4"/>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0092797B"/>
    <w:rsid w:val="047E721B"/>
    <w:rsid w:val="06195A78"/>
    <w:rsid w:val="092B729C"/>
    <w:rsid w:val="12A42E29"/>
    <w:rsid w:val="1BAA7559"/>
    <w:rsid w:val="278905DC"/>
    <w:rsid w:val="2C1319D4"/>
    <w:rsid w:val="37A31230"/>
    <w:rsid w:val="39F12B3D"/>
    <w:rsid w:val="3C9A14E9"/>
    <w:rsid w:val="44690A50"/>
    <w:rsid w:val="4D245DBA"/>
    <w:rsid w:val="62114606"/>
    <w:rsid w:val="62924585"/>
    <w:rsid w:val="69956ACD"/>
    <w:rsid w:val="6E5555C2"/>
    <w:rsid w:val="6E8160A3"/>
    <w:rsid w:val="72AD66FD"/>
    <w:rsid w:val="7EFC017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Segoe UI Symbol" w:hAnsi="Segoe UI Symbol" w:eastAsia="Segoe UI Symbol" w:cs="Segoe UI Symbol"/>
      <w:sz w:val="22"/>
      <w:szCs w:val="22"/>
      <w:lang w:val="en-US" w:eastAsia="en-US" w:bidi="en-US"/>
    </w:rPr>
  </w:style>
  <w:style w:type="paragraph" w:styleId="2">
    <w:name w:val="heading 1"/>
    <w:basedOn w:val="1"/>
    <w:next w:val="1"/>
    <w:qFormat/>
    <w:uiPriority w:val="1"/>
    <w:pPr>
      <w:ind w:left="283"/>
      <w:jc w:val="center"/>
      <w:outlineLvl w:val="1"/>
    </w:pPr>
    <w:rPr>
      <w:rFonts w:ascii="Verdana" w:hAnsi="Verdana" w:eastAsia="Verdana" w:cs="Verdana"/>
      <w:sz w:val="36"/>
      <w:szCs w:val="36"/>
      <w:lang w:val="en-US" w:eastAsia="en-US" w:bidi="en-US"/>
    </w:rPr>
  </w:style>
  <w:style w:type="paragraph" w:styleId="3">
    <w:name w:val="heading 2"/>
    <w:basedOn w:val="1"/>
    <w:next w:val="1"/>
    <w:qFormat/>
    <w:uiPriority w:val="1"/>
    <w:pPr>
      <w:spacing w:before="91"/>
      <w:ind w:left="155"/>
      <w:outlineLvl w:val="2"/>
    </w:pPr>
    <w:rPr>
      <w:rFonts w:ascii="Arial" w:hAnsi="Arial" w:eastAsia="Arial" w:cs="Arial"/>
      <w:b/>
      <w:bCs/>
      <w:sz w:val="28"/>
      <w:szCs w:val="28"/>
      <w:lang w:val="en-US" w:eastAsia="en-US" w:bidi="en-US"/>
    </w:rPr>
  </w:style>
  <w:style w:type="paragraph" w:styleId="4">
    <w:name w:val="heading 3"/>
    <w:basedOn w:val="1"/>
    <w:next w:val="1"/>
    <w:qFormat/>
    <w:uiPriority w:val="1"/>
    <w:pPr>
      <w:spacing w:before="14"/>
      <w:outlineLvl w:val="3"/>
    </w:pPr>
    <w:rPr>
      <w:rFonts w:ascii="Calibri" w:hAnsi="Calibri" w:eastAsia="Calibri" w:cs="Calibri"/>
      <w:sz w:val="24"/>
      <w:szCs w:val="24"/>
      <w:lang w:val="en-US" w:eastAsia="en-US" w:bidi="en-US"/>
    </w:rPr>
  </w:style>
  <w:style w:type="character" w:default="1" w:styleId="7">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Segoe UI Symbol" w:hAnsi="Segoe UI Symbol" w:eastAsia="Segoe UI Symbol" w:cs="Segoe UI Symbol"/>
      <w:sz w:val="16"/>
      <w:szCs w:val="16"/>
      <w:lang w:val="en-US" w:eastAsia="en-US" w:bidi="en-US"/>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27"/>
      <w:ind w:left="372" w:hanging="183"/>
    </w:pPr>
    <w:rPr>
      <w:rFonts w:ascii="Segoe UI Symbol" w:hAnsi="Segoe UI Symbol" w:eastAsia="Segoe UI Symbol" w:cs="Segoe UI Symbol"/>
      <w:lang w:val="en-US" w:eastAsia="en-US" w:bidi="en-US"/>
    </w:rPr>
  </w:style>
  <w:style w:type="paragraph" w:customStyle="1" w:styleId="10">
    <w:name w:val="Table Paragraph"/>
    <w:basedOn w:val="1"/>
    <w:qFormat/>
    <w:uiPriority w:val="1"/>
    <w:pPr>
      <w:ind w:left="164"/>
    </w:pPr>
    <w:rPr>
      <w:rFonts w:ascii="Segoe UI Symbol" w:hAnsi="Segoe UI Symbol" w:eastAsia="Segoe UI Symbol" w:cs="Segoe UI Symbol"/>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jpeg"/><Relationship Id="rId93" Type="http://schemas.openxmlformats.org/officeDocument/2006/relationships/image" Target="media/image81.jpe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5.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4.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jpe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0" Type="http://schemas.openxmlformats.org/officeDocument/2006/relationships/fontTable" Target="fontTable.xml"/><Relationship Id="rId10" Type="http://schemas.openxmlformats.org/officeDocument/2006/relationships/footer" Target="footer6.xml"/><Relationship Id="rId1"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1043"/>
    <customShpInfo spid="_x0000_s1044"/>
    <customShpInfo spid="_x0000_s1042"/>
    <customShpInfo spid="_x0000_s1046"/>
    <customShpInfo spid="_x0000_s1047"/>
    <customShpInfo spid="_x0000_s1045"/>
    <customShpInfo spid="_x0000_s1049"/>
    <customShpInfo spid="_x0000_s1050"/>
    <customShpInfo spid="_x0000_s1048"/>
    <customShpInfo spid="_x0000_s1052"/>
    <customShpInfo spid="_x0000_s1053"/>
    <customShpInfo spid="_x0000_s1051"/>
    <customShpInfo spid="_x0000_s1055"/>
    <customShpInfo spid="_x0000_s1056"/>
    <customShpInfo spid="_x0000_s1054"/>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57"/>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72"/>
    <customShpInfo spid="_x0000_s1088"/>
    <customShpInfo spid="_x0000_s1089"/>
    <customShpInfo spid="_x0000_s1087"/>
    <customShpInfo spid="_x0000_s1091"/>
    <customShpInfo spid="_x0000_s1092"/>
    <customShpInfo spid="_x0000_s1093"/>
    <customShpInfo spid="_x0000_s1090"/>
    <customShpInfo spid="_x0000_s1095"/>
    <customShpInfo spid="_x0000_s1096"/>
    <customShpInfo spid="_x0000_s1097"/>
    <customShpInfo spid="_x0000_s1094"/>
    <customShpInfo spid="_x0000_s1099"/>
    <customShpInfo spid="_x0000_s1100"/>
    <customShpInfo spid="_x0000_s1098"/>
    <customShpInfo spid="_x0000_s1101"/>
    <customShpInfo spid="_x0000_s1103"/>
    <customShpInfo spid="_x0000_s1104"/>
    <customShpInfo spid="_x0000_s1105"/>
    <customShpInfo spid="_x0000_s1102"/>
    <customShpInfo spid="_x0000_s1107"/>
    <customShpInfo spid="_x0000_s1108"/>
    <customShpInfo spid="_x0000_s1109"/>
    <customShpInfo spid="_x0000_s1106"/>
    <customShpInfo spid="_x0000_s1111"/>
    <customShpInfo spid="_x0000_s1112"/>
    <customShpInfo spid="_x0000_s1113"/>
    <customShpInfo spid="_x0000_s1110"/>
    <customShpInfo spid="_x0000_s1115"/>
    <customShpInfo spid="_x0000_s1116"/>
    <customShpInfo spid="_x0000_s1117"/>
    <customShpInfo spid="_x0000_s1114"/>
    <customShpInfo spid="_x0000_s1119"/>
    <customShpInfo spid="_x0000_s1120"/>
    <customShpInfo spid="_x0000_s1118"/>
    <customShpInfo spid="_x0000_s1121"/>
    <customShpInfo spid="_x0000_s1122"/>
    <customShpInfo spid="_x0000_s1124"/>
    <customShpInfo spid="_x0000_s1123"/>
    <customShpInfo spid="_x0000_s1126"/>
    <customShpInfo spid="_x0000_s1125"/>
    <customShpInfo spid="_x0000_s1127"/>
    <customShpInfo spid="_x0000_s1128"/>
    <customShpInfo spid="_x0000_s1130"/>
    <customShpInfo spid="_x0000_s1131"/>
    <customShpInfo spid="_x0000_s1129"/>
    <customShpInfo spid="_x0000_s1133"/>
    <customShpInfo spid="_x0000_s1134"/>
    <customShpInfo spid="_x0000_s1135"/>
    <customShpInfo spid="_x0000_s1136"/>
    <customShpInfo spid="_x0000_s1137"/>
    <customShpInfo spid="_x0000_s1132"/>
    <customShpInfo spid="_x0000_s1139"/>
    <customShpInfo spid="_x0000_s1140"/>
    <customShpInfo spid="_x0000_s1141"/>
    <customShpInfo spid="_x0000_s1142"/>
    <customShpInfo spid="_x0000_s1138"/>
    <customShpInfo spid="_x0000_s1144"/>
    <customShpInfo spid="_x0000_s1145"/>
    <customShpInfo spid="_x0000_s1146"/>
    <customShpInfo spid="_x0000_s1147"/>
    <customShpInfo spid="_x0000_s1143"/>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48"/>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61"/>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74"/>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187"/>
    <customShpInfo spid="_x0000_s1200"/>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01"/>
    <customShpInfo spid="_x0000_s1215"/>
    <customShpInfo spid="_x0000_s1216"/>
    <customShpInfo spid="_x0000_s1214"/>
    <customShpInfo spid="_x0000_s1218"/>
    <customShpInfo spid="_x0000_s1219"/>
    <customShpInfo spid="_x0000_s1217"/>
    <customShpInfo spid="_x0000_s1221"/>
    <customShpInfo spid="_x0000_s1222"/>
    <customShpInfo spid="_x0000_s1220"/>
    <customShpInfo spid="_x0000_s1223"/>
    <customShpInfo spid="_x0000_s1225"/>
    <customShpInfo spid="_x0000_s1226"/>
    <customShpInfo spid="_x0000_s1227"/>
    <customShpInfo spid="_x0000_s1224"/>
    <customShpInfo spid="_x0000_s1235"/>
    <customShpInfo spid="_x0000_s1236"/>
    <customShpInfo spid="_x0000_s1237"/>
    <customShpInfo spid="_x0000_s1238"/>
    <customShpInfo spid="_x0000_s1239"/>
    <customShpInfo spid="_x0000_s1234"/>
    <customShpInfo spid="_x0000_s1241"/>
    <customShpInfo spid="_x0000_s1242"/>
    <customShpInfo spid="_x0000_s1243"/>
    <customShpInfo spid="_x0000_s1244"/>
    <customShpInfo spid="_x0000_s1245"/>
    <customShpInfo spid="_x0000_s1240"/>
    <customShpInfo spid="_x0000_s1247"/>
    <customShpInfo spid="_x0000_s1248"/>
    <customShpInfo spid="_x0000_s1249"/>
    <customShpInfo spid="_x0000_s1250"/>
    <customShpInfo spid="_x0000_s1251"/>
    <customShpInfo spid="_x0000_s1252"/>
    <customShpInfo spid="_x0000_s1246"/>
    <customShpInfo spid="_x0000_s1254"/>
    <customShpInfo spid="_x0000_s1255"/>
    <customShpInfo spid="_x0000_s1256"/>
    <customShpInfo spid="_x0000_s1253"/>
    <customShpInfo spid="_x0000_s1258"/>
    <customShpInfo spid="_x0000_s1259"/>
    <customShpInfo spid="_x0000_s1260"/>
    <customShpInfo spid="_x0000_s1261"/>
    <customShpInfo spid="_x0000_s1262"/>
    <customShpInfo spid="_x0000_s1257"/>
    <customShpInfo spid="_x0000_s1264"/>
    <customShpInfo spid="_x0000_s1265"/>
    <customShpInfo spid="_x0000_s1266"/>
    <customShpInfo spid="_x0000_s1263"/>
    <customShpInfo spid="_x0000_s1268"/>
    <customShpInfo spid="_x0000_s1269"/>
    <customShpInfo spid="_x0000_s1270"/>
    <customShpInfo spid="_x0000_s1271"/>
    <customShpInfo spid="_x0000_s1272"/>
    <customShpInfo spid="_x0000_s1267"/>
    <customShpInfo spid="_x0000_s1274"/>
    <customShpInfo spid="_x0000_s1275"/>
    <customShpInfo spid="_x0000_s1276"/>
    <customShpInfo spid="_x0000_s1277"/>
    <customShpInfo spid="_x0000_s1278"/>
    <customShpInfo spid="_x0000_s1273"/>
    <customShpInfo spid="_x0000_s1280"/>
    <customShpInfo spid="_x0000_s1281"/>
    <customShpInfo spid="_x0000_s1282"/>
    <customShpInfo spid="_x0000_s1283"/>
    <customShpInfo spid="_x0000_s1284"/>
    <customShpInfo spid="_x0000_s1279"/>
    <customShpInfo spid="_x0000_s1291"/>
    <customShpInfo spid="_x0000_s1292"/>
    <customShpInfo spid="_x0000_s1293"/>
    <customShpInfo spid="_x0000_s1294"/>
    <customShpInfo spid="_x0000_s1295"/>
    <customShpInfo spid="_x0000_s129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ScaleCrop>false</ScaleCrop>
  <LinksUpToDate>false</LinksUpToDate>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2021-02-25T07:25:00Z</dcterms:created>
  <dc:creator>HIMIWAY</dc:creator>
  <cp:lastModifiedBy>肆</cp:lastModifiedBy>
  <dcterms:modified xsi:type="dcterms:W3CDTF">2021-06-17T04:09:07Z</dcterms:modified>
  <dc:title>悍马说明书</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2021-01-26T00:00:00Z</vt:filetime>
  </property>
  <property fmtid="{D5CDD505-2E9C-101B-9397-08002B2CF9AE}" pid="3" name="Creator">
    <vt:lpwstr>Adobe Illustrator 25.0 (Windows)</vt:lpwstr>
  </property>
  <property fmtid="{D5CDD505-2E9C-101B-9397-08002B2CF9AE}" pid="4" name="LastSaved">
    <vt:filetime>2021-02-25T00:00:00Z</vt:filetime>
  </property>
  <property fmtid="{D5CDD505-2E9C-101B-9397-08002B2CF9AE}" pid="5" name="KSOProductBuildVer">
    <vt:lpwstr>2052-11.1.0.10577</vt:lpwstr>
  </property>
  <property fmtid="{D5CDD505-2E9C-101B-9397-08002B2CF9AE}" pid="6" name="ICV">
    <vt:lpwstr>5185B178B1FD4D0BA34C9A7540F9FF2F</vt:lpwstr>
  </property>
</Properties>
</file>